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19C" w:rsidRPr="00745C55" w:rsidRDefault="0018119C" w:rsidP="002753D8">
      <w:pPr>
        <w:jc w:val="center"/>
        <w:outlineLvl w:val="0"/>
        <w:rPr>
          <w:b/>
          <w:bCs/>
          <w:sz w:val="28"/>
        </w:rPr>
      </w:pPr>
      <w:r w:rsidRPr="00745C55">
        <w:rPr>
          <w:b/>
          <w:bCs/>
          <w:sz w:val="28"/>
        </w:rPr>
        <w:t>Управление образования Исполнительного комитета</w:t>
      </w:r>
    </w:p>
    <w:p w:rsidR="0018119C" w:rsidRPr="00745C55" w:rsidRDefault="0018119C" w:rsidP="002753D8">
      <w:pPr>
        <w:jc w:val="center"/>
        <w:outlineLvl w:val="0"/>
        <w:rPr>
          <w:b/>
          <w:bCs/>
          <w:sz w:val="28"/>
        </w:rPr>
      </w:pPr>
      <w:r w:rsidRPr="00745C55">
        <w:rPr>
          <w:b/>
          <w:bCs/>
          <w:sz w:val="28"/>
        </w:rPr>
        <w:t>муниципального образования города Казани</w:t>
      </w:r>
    </w:p>
    <w:p w:rsidR="0018119C" w:rsidRPr="00745C55" w:rsidRDefault="0018119C" w:rsidP="002753D8">
      <w:pPr>
        <w:tabs>
          <w:tab w:val="left" w:pos="3369"/>
        </w:tabs>
        <w:jc w:val="center"/>
        <w:outlineLvl w:val="0"/>
        <w:rPr>
          <w:b/>
          <w:bCs/>
          <w:sz w:val="28"/>
        </w:rPr>
      </w:pPr>
      <w:r w:rsidRPr="00745C55">
        <w:rPr>
          <w:b/>
          <w:sz w:val="28"/>
        </w:rPr>
        <w:t xml:space="preserve">Территориальная профсоюзная организация </w:t>
      </w:r>
      <w:proofErr w:type="spellStart"/>
      <w:r w:rsidRPr="00745C55">
        <w:rPr>
          <w:b/>
          <w:sz w:val="28"/>
        </w:rPr>
        <w:t>Вахитовского</w:t>
      </w:r>
      <w:proofErr w:type="spellEnd"/>
      <w:r w:rsidRPr="00745C55">
        <w:rPr>
          <w:b/>
          <w:sz w:val="28"/>
        </w:rPr>
        <w:t xml:space="preserve"> и Приволжского р</w:t>
      </w:r>
      <w:r w:rsidR="00700C1F" w:rsidRPr="00745C55">
        <w:rPr>
          <w:b/>
          <w:sz w:val="28"/>
        </w:rPr>
        <w:t xml:space="preserve">айонов </w:t>
      </w:r>
      <w:r w:rsidR="00DE5B37" w:rsidRPr="00745C55">
        <w:rPr>
          <w:b/>
          <w:sz w:val="28"/>
        </w:rPr>
        <w:t>города Казани Татар</w:t>
      </w:r>
      <w:r w:rsidR="006E3C37" w:rsidRPr="00745C55">
        <w:rPr>
          <w:b/>
          <w:sz w:val="28"/>
        </w:rPr>
        <w:t>стан</w:t>
      </w:r>
      <w:r w:rsidR="00DB5B21" w:rsidRPr="00745C55">
        <w:rPr>
          <w:b/>
          <w:sz w:val="28"/>
        </w:rPr>
        <w:t xml:space="preserve">ская </w:t>
      </w:r>
      <w:r w:rsidR="00285153" w:rsidRPr="00745C55">
        <w:rPr>
          <w:b/>
          <w:sz w:val="28"/>
        </w:rPr>
        <w:t>р</w:t>
      </w:r>
      <w:r w:rsidR="00DE5B37" w:rsidRPr="00745C55">
        <w:rPr>
          <w:b/>
          <w:sz w:val="28"/>
        </w:rPr>
        <w:t>еспубликанская</w:t>
      </w:r>
      <w:r w:rsidRPr="00745C55">
        <w:rPr>
          <w:b/>
          <w:sz w:val="28"/>
        </w:rPr>
        <w:t xml:space="preserve"> органи</w:t>
      </w:r>
      <w:r w:rsidR="00DE5B37" w:rsidRPr="00745C55">
        <w:rPr>
          <w:b/>
          <w:sz w:val="28"/>
        </w:rPr>
        <w:t xml:space="preserve">зация Общероссийского </w:t>
      </w:r>
      <w:r w:rsidRPr="00745C55">
        <w:rPr>
          <w:b/>
          <w:sz w:val="28"/>
        </w:rPr>
        <w:t>Профсоюз</w:t>
      </w:r>
      <w:r w:rsidR="00DE5B37" w:rsidRPr="00745C55">
        <w:rPr>
          <w:b/>
          <w:sz w:val="28"/>
        </w:rPr>
        <w:t>а образования – Профсоюз работников народного образования и науки Российской Федерации</w:t>
      </w:r>
    </w:p>
    <w:p w:rsidR="0018119C" w:rsidRPr="00745C55" w:rsidRDefault="0018119C" w:rsidP="002753D8">
      <w:pPr>
        <w:tabs>
          <w:tab w:val="left" w:pos="3369"/>
        </w:tabs>
        <w:outlineLvl w:val="0"/>
        <w:rPr>
          <w:b/>
          <w:bCs/>
          <w:sz w:val="28"/>
        </w:rPr>
      </w:pPr>
    </w:p>
    <w:p w:rsidR="0018119C" w:rsidRPr="00745C55" w:rsidRDefault="0018119C" w:rsidP="002753D8">
      <w:pPr>
        <w:tabs>
          <w:tab w:val="left" w:pos="3369"/>
        </w:tabs>
        <w:outlineLvl w:val="0"/>
        <w:rPr>
          <w:b/>
          <w:bCs/>
          <w:sz w:val="28"/>
        </w:rPr>
      </w:pPr>
    </w:p>
    <w:p w:rsidR="0018119C" w:rsidRPr="00745C55" w:rsidRDefault="0018119C" w:rsidP="002753D8">
      <w:pPr>
        <w:jc w:val="center"/>
        <w:outlineLvl w:val="0"/>
        <w:rPr>
          <w:b/>
          <w:bCs/>
          <w:sz w:val="28"/>
        </w:rPr>
      </w:pPr>
    </w:p>
    <w:p w:rsidR="0018119C" w:rsidRPr="00745C55" w:rsidRDefault="0018119C" w:rsidP="002753D8">
      <w:pPr>
        <w:ind w:firstLine="709"/>
        <w:jc w:val="both"/>
        <w:rPr>
          <w:sz w:val="28"/>
        </w:rPr>
      </w:pPr>
    </w:p>
    <w:p w:rsidR="0018119C" w:rsidRPr="00745C55" w:rsidRDefault="0018119C" w:rsidP="002753D8">
      <w:pPr>
        <w:ind w:firstLine="709"/>
        <w:jc w:val="both"/>
        <w:rPr>
          <w:sz w:val="28"/>
        </w:rPr>
      </w:pPr>
    </w:p>
    <w:p w:rsidR="0018119C" w:rsidRPr="00745C55" w:rsidRDefault="0018119C" w:rsidP="002753D8">
      <w:pPr>
        <w:jc w:val="center"/>
        <w:rPr>
          <w:b/>
          <w:sz w:val="28"/>
        </w:rPr>
      </w:pPr>
    </w:p>
    <w:p w:rsidR="0018119C" w:rsidRPr="00745C55" w:rsidRDefault="0018119C" w:rsidP="002753D8">
      <w:pPr>
        <w:jc w:val="center"/>
        <w:rPr>
          <w:b/>
          <w:sz w:val="28"/>
        </w:rPr>
      </w:pPr>
    </w:p>
    <w:p w:rsidR="0018119C" w:rsidRPr="00745C55" w:rsidRDefault="0018119C" w:rsidP="002753D8">
      <w:pPr>
        <w:jc w:val="center"/>
        <w:rPr>
          <w:b/>
          <w:sz w:val="28"/>
        </w:rPr>
      </w:pPr>
    </w:p>
    <w:p w:rsidR="0018119C" w:rsidRPr="00745C55" w:rsidRDefault="0018119C" w:rsidP="002753D8">
      <w:pPr>
        <w:jc w:val="center"/>
        <w:rPr>
          <w:b/>
          <w:sz w:val="28"/>
        </w:rPr>
      </w:pPr>
    </w:p>
    <w:p w:rsidR="0018119C" w:rsidRPr="00745C55" w:rsidRDefault="0018119C" w:rsidP="002753D8">
      <w:pPr>
        <w:jc w:val="center"/>
        <w:rPr>
          <w:b/>
          <w:sz w:val="28"/>
        </w:rPr>
      </w:pPr>
    </w:p>
    <w:p w:rsidR="0018119C" w:rsidRPr="00745C55" w:rsidRDefault="0018119C" w:rsidP="002753D8">
      <w:pPr>
        <w:jc w:val="center"/>
        <w:rPr>
          <w:b/>
          <w:sz w:val="28"/>
        </w:rPr>
      </w:pPr>
      <w:r w:rsidRPr="00745C55">
        <w:rPr>
          <w:b/>
          <w:sz w:val="28"/>
        </w:rPr>
        <w:t>КОЛЛЕКТИВНЫЙ ДОГОВОР</w:t>
      </w:r>
    </w:p>
    <w:p w:rsidR="0018119C" w:rsidRPr="00745C55" w:rsidRDefault="008B11CB" w:rsidP="002753D8">
      <w:pPr>
        <w:jc w:val="center"/>
        <w:rPr>
          <w:b/>
          <w:bCs/>
          <w:sz w:val="28"/>
          <w:u w:val="single"/>
        </w:rPr>
      </w:pPr>
      <w:r w:rsidRPr="00745C55">
        <w:rPr>
          <w:b/>
          <w:bCs/>
          <w:sz w:val="28"/>
          <w:u w:val="single"/>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w:t>
      </w:r>
      <w:r w:rsidR="00386ABE" w:rsidRPr="00745C55">
        <w:rPr>
          <w:b/>
          <w:bCs/>
          <w:sz w:val="28"/>
          <w:u w:val="single"/>
        </w:rPr>
        <w:t xml:space="preserve"> </w:t>
      </w:r>
      <w:r w:rsidRPr="00745C55">
        <w:rPr>
          <w:b/>
          <w:bCs/>
          <w:sz w:val="28"/>
          <w:u w:val="single"/>
        </w:rPr>
        <w:t>Казани</w:t>
      </w:r>
    </w:p>
    <w:p w:rsidR="0018119C" w:rsidRPr="00745C55" w:rsidRDefault="0018119C" w:rsidP="002753D8">
      <w:pPr>
        <w:jc w:val="center"/>
        <w:rPr>
          <w:i/>
          <w:sz w:val="28"/>
        </w:rPr>
      </w:pPr>
      <w:r w:rsidRPr="00745C55">
        <w:rPr>
          <w:bCs/>
          <w:i/>
          <w:sz w:val="28"/>
        </w:rPr>
        <w:t xml:space="preserve">(полное наименование учреждения образования по Уставу) </w:t>
      </w:r>
    </w:p>
    <w:p w:rsidR="0018119C" w:rsidRPr="00745C55" w:rsidRDefault="0018119C" w:rsidP="002753D8">
      <w:pPr>
        <w:jc w:val="center"/>
        <w:rPr>
          <w:b/>
          <w:sz w:val="28"/>
        </w:rPr>
      </w:pPr>
      <w:r w:rsidRPr="00745C55">
        <w:rPr>
          <w:b/>
          <w:sz w:val="28"/>
        </w:rPr>
        <w:t>на 2024- 2027 годы</w:t>
      </w:r>
    </w:p>
    <w:p w:rsidR="0018119C" w:rsidRPr="00745C55" w:rsidRDefault="0018119C" w:rsidP="002753D8">
      <w:pPr>
        <w:rPr>
          <w:sz w:val="28"/>
        </w:rPr>
      </w:pPr>
    </w:p>
    <w:p w:rsidR="0018119C" w:rsidRPr="00745C55" w:rsidRDefault="0018119C" w:rsidP="002753D8">
      <w:pPr>
        <w:jc w:val="center"/>
        <w:rPr>
          <w:sz w:val="28"/>
        </w:rPr>
      </w:pPr>
    </w:p>
    <w:p w:rsidR="0018119C" w:rsidRPr="00745C55" w:rsidRDefault="0018119C" w:rsidP="002753D8">
      <w:pPr>
        <w:jc w:val="center"/>
        <w:rPr>
          <w:sz w:val="28"/>
        </w:rPr>
      </w:pPr>
    </w:p>
    <w:p w:rsidR="0018119C" w:rsidRPr="00745C55" w:rsidRDefault="0018119C" w:rsidP="002753D8">
      <w:pPr>
        <w:jc w:val="center"/>
        <w:rPr>
          <w:sz w:val="28"/>
        </w:rPr>
      </w:pPr>
    </w:p>
    <w:p w:rsidR="0018119C" w:rsidRPr="00745C55" w:rsidRDefault="0018119C" w:rsidP="002753D8">
      <w:pPr>
        <w:jc w:val="center"/>
        <w:rPr>
          <w:sz w:val="28"/>
        </w:rPr>
      </w:pPr>
    </w:p>
    <w:p w:rsidR="0018119C" w:rsidRPr="00745C55" w:rsidRDefault="0018119C" w:rsidP="002753D8">
      <w:pPr>
        <w:jc w:val="center"/>
        <w:rPr>
          <w:sz w:val="28"/>
        </w:rPr>
      </w:pPr>
    </w:p>
    <w:p w:rsidR="0018119C" w:rsidRPr="00745C55" w:rsidRDefault="0018119C" w:rsidP="002753D8">
      <w:pPr>
        <w:jc w:val="center"/>
        <w:rPr>
          <w:sz w:val="28"/>
        </w:rPr>
      </w:pPr>
      <w:r w:rsidRPr="00745C55">
        <w:rPr>
          <w:sz w:val="28"/>
        </w:rPr>
        <w:t>КОЛЛЕКТИВНЫЙ ДОГОВОР</w:t>
      </w:r>
    </w:p>
    <w:p w:rsidR="0018119C" w:rsidRPr="00745C55" w:rsidRDefault="0018119C" w:rsidP="002753D8">
      <w:pPr>
        <w:jc w:val="center"/>
        <w:rPr>
          <w:sz w:val="28"/>
        </w:rPr>
      </w:pPr>
      <w:r w:rsidRPr="00745C55">
        <w:rPr>
          <w:sz w:val="28"/>
        </w:rPr>
        <w:t>прошел уведомительную регистрацию в органе по труду:</w:t>
      </w:r>
      <w:r w:rsidRPr="00745C55">
        <w:rPr>
          <w:b/>
          <w:sz w:val="28"/>
        </w:rPr>
        <w:t xml:space="preserve"> </w:t>
      </w:r>
    </w:p>
    <w:p w:rsidR="0018119C" w:rsidRPr="00745C55" w:rsidRDefault="00DE5B37" w:rsidP="002753D8">
      <w:pPr>
        <w:jc w:val="center"/>
        <w:rPr>
          <w:sz w:val="28"/>
        </w:rPr>
      </w:pPr>
      <w:r w:rsidRPr="00745C55">
        <w:rPr>
          <w:sz w:val="28"/>
        </w:rPr>
        <w:t xml:space="preserve">ГКУ «Центр занятости </w:t>
      </w:r>
      <w:proofErr w:type="gramStart"/>
      <w:r w:rsidRPr="00745C55">
        <w:rPr>
          <w:sz w:val="28"/>
        </w:rPr>
        <w:t xml:space="preserve">населения </w:t>
      </w:r>
      <w:r w:rsidR="0018119C" w:rsidRPr="00745C55">
        <w:rPr>
          <w:sz w:val="28"/>
        </w:rPr>
        <w:t xml:space="preserve"> г.</w:t>
      </w:r>
      <w:proofErr w:type="gramEnd"/>
      <w:r w:rsidR="00386ABE" w:rsidRPr="00745C55">
        <w:rPr>
          <w:sz w:val="28"/>
        </w:rPr>
        <w:t xml:space="preserve"> </w:t>
      </w:r>
      <w:r w:rsidR="0018119C" w:rsidRPr="00745C55">
        <w:rPr>
          <w:sz w:val="28"/>
        </w:rPr>
        <w:t>Казани»</w:t>
      </w:r>
    </w:p>
    <w:p w:rsidR="0018119C" w:rsidRPr="00745C55" w:rsidRDefault="0018119C" w:rsidP="002753D8">
      <w:pPr>
        <w:jc w:val="center"/>
        <w:rPr>
          <w:sz w:val="28"/>
        </w:rPr>
      </w:pPr>
    </w:p>
    <w:p w:rsidR="0018119C" w:rsidRPr="00745C55" w:rsidRDefault="0018119C" w:rsidP="002753D8">
      <w:pPr>
        <w:rPr>
          <w:sz w:val="28"/>
        </w:rPr>
      </w:pPr>
      <w:proofErr w:type="gramStart"/>
      <w:r w:rsidRPr="00745C55">
        <w:rPr>
          <w:sz w:val="28"/>
        </w:rPr>
        <w:t>Регистрационный  №</w:t>
      </w:r>
      <w:proofErr w:type="gramEnd"/>
      <w:r w:rsidRPr="00745C55">
        <w:rPr>
          <w:sz w:val="28"/>
        </w:rPr>
        <w:t>____________ от «_________»_____________2024 года</w:t>
      </w:r>
    </w:p>
    <w:p w:rsidR="0018119C" w:rsidRPr="00745C55" w:rsidRDefault="0018119C" w:rsidP="002753D8">
      <w:pPr>
        <w:jc w:val="center"/>
        <w:rPr>
          <w:sz w:val="28"/>
        </w:rPr>
      </w:pPr>
    </w:p>
    <w:p w:rsidR="0018119C" w:rsidRPr="00745C55" w:rsidRDefault="0018119C" w:rsidP="002753D8">
      <w:pPr>
        <w:jc w:val="center"/>
        <w:rPr>
          <w:sz w:val="28"/>
        </w:rPr>
      </w:pPr>
    </w:p>
    <w:p w:rsidR="0018119C" w:rsidRPr="00745C55" w:rsidRDefault="0018119C" w:rsidP="002753D8">
      <w:pPr>
        <w:jc w:val="center"/>
        <w:rPr>
          <w:sz w:val="28"/>
        </w:rPr>
      </w:pPr>
      <w:r w:rsidRPr="00745C55">
        <w:rPr>
          <w:sz w:val="28"/>
        </w:rPr>
        <w:t xml:space="preserve"> </w:t>
      </w:r>
    </w:p>
    <w:p w:rsidR="0018119C" w:rsidRPr="00745C55" w:rsidRDefault="0018119C" w:rsidP="002753D8">
      <w:pPr>
        <w:jc w:val="center"/>
        <w:rPr>
          <w:sz w:val="28"/>
        </w:rPr>
      </w:pPr>
      <w:r w:rsidRPr="00745C55">
        <w:rPr>
          <w:sz w:val="28"/>
        </w:rPr>
        <w:t>КОЛЛЕКТИВНЫЙ ДОГОВОР</w:t>
      </w:r>
    </w:p>
    <w:p w:rsidR="0018119C" w:rsidRPr="00745C55" w:rsidRDefault="0018119C" w:rsidP="002753D8">
      <w:pPr>
        <w:jc w:val="center"/>
        <w:rPr>
          <w:sz w:val="28"/>
        </w:rPr>
      </w:pPr>
      <w:r w:rsidRPr="00745C55">
        <w:rPr>
          <w:sz w:val="28"/>
        </w:rPr>
        <w:t>прошел уведомительную регистрацию</w:t>
      </w:r>
    </w:p>
    <w:p w:rsidR="0018119C" w:rsidRPr="00745C55" w:rsidRDefault="0018119C" w:rsidP="002753D8">
      <w:pPr>
        <w:jc w:val="center"/>
        <w:rPr>
          <w:sz w:val="28"/>
        </w:rPr>
      </w:pPr>
      <w:r w:rsidRPr="00745C55">
        <w:rPr>
          <w:sz w:val="28"/>
        </w:rPr>
        <w:t>в Территориальной организации Общероссийского Профсоюза образования</w:t>
      </w:r>
    </w:p>
    <w:p w:rsidR="0018119C" w:rsidRPr="00745C55" w:rsidRDefault="0018119C" w:rsidP="002753D8">
      <w:pPr>
        <w:jc w:val="center"/>
        <w:rPr>
          <w:sz w:val="28"/>
        </w:rPr>
      </w:pPr>
      <w:proofErr w:type="spellStart"/>
      <w:r w:rsidRPr="00745C55">
        <w:rPr>
          <w:sz w:val="28"/>
        </w:rPr>
        <w:t>Вахитовского</w:t>
      </w:r>
      <w:proofErr w:type="spellEnd"/>
      <w:r w:rsidRPr="00745C55">
        <w:rPr>
          <w:sz w:val="28"/>
        </w:rPr>
        <w:t xml:space="preserve"> и Приволжского районов города Казани</w:t>
      </w:r>
    </w:p>
    <w:p w:rsidR="0018119C" w:rsidRPr="00745C55" w:rsidRDefault="0018119C" w:rsidP="002753D8">
      <w:pPr>
        <w:pStyle w:val="Default"/>
        <w:jc w:val="center"/>
        <w:rPr>
          <w:bCs/>
          <w:sz w:val="28"/>
        </w:rPr>
      </w:pPr>
    </w:p>
    <w:p w:rsidR="0018119C" w:rsidRPr="00745C55" w:rsidRDefault="0018119C" w:rsidP="002753D8">
      <w:pPr>
        <w:pStyle w:val="Default"/>
        <w:jc w:val="center"/>
        <w:rPr>
          <w:bCs/>
          <w:sz w:val="28"/>
        </w:rPr>
      </w:pPr>
    </w:p>
    <w:p w:rsidR="0018119C" w:rsidRPr="00745C55" w:rsidRDefault="0018119C" w:rsidP="002753D8">
      <w:pPr>
        <w:jc w:val="center"/>
        <w:rPr>
          <w:sz w:val="28"/>
        </w:rPr>
      </w:pPr>
    </w:p>
    <w:p w:rsidR="0018119C" w:rsidRPr="00745C55" w:rsidRDefault="0018119C" w:rsidP="002753D8">
      <w:pPr>
        <w:rPr>
          <w:sz w:val="28"/>
        </w:rPr>
      </w:pPr>
      <w:proofErr w:type="gramStart"/>
      <w:r w:rsidRPr="00745C55">
        <w:rPr>
          <w:sz w:val="28"/>
        </w:rPr>
        <w:t>Регистрационный  №</w:t>
      </w:r>
      <w:proofErr w:type="gramEnd"/>
      <w:r w:rsidRPr="00745C55">
        <w:rPr>
          <w:sz w:val="28"/>
        </w:rPr>
        <w:t>________ от «_____»_____________2024 года</w:t>
      </w:r>
    </w:p>
    <w:p w:rsidR="00700C1F" w:rsidRDefault="00700C1F" w:rsidP="002753D8">
      <w:pPr>
        <w:jc w:val="center"/>
      </w:pPr>
    </w:p>
    <w:p w:rsidR="0018119C" w:rsidRPr="00745C55" w:rsidRDefault="0018119C" w:rsidP="002753D8">
      <w:pPr>
        <w:jc w:val="center"/>
      </w:pPr>
      <w:r w:rsidRPr="00745C55">
        <w:lastRenderedPageBreak/>
        <w:t>ОГЛАВЛЕНИЕ</w:t>
      </w:r>
    </w:p>
    <w:p w:rsidR="0018119C" w:rsidRPr="00745C55" w:rsidRDefault="0018119C" w:rsidP="002753D8">
      <w:pPr>
        <w:autoSpaceDE w:val="0"/>
        <w:autoSpaceDN w:val="0"/>
        <w:adjustRightInd w:val="0"/>
        <w:jc w:val="center"/>
        <w:rPr>
          <w:bCs/>
          <w:color w:val="000000"/>
        </w:rPr>
      </w:pPr>
    </w:p>
    <w:p w:rsidR="0018119C" w:rsidRPr="00745C55" w:rsidRDefault="0018119C" w:rsidP="002753D8">
      <w:pPr>
        <w:autoSpaceDE w:val="0"/>
        <w:autoSpaceDN w:val="0"/>
        <w:adjustRightInd w:val="0"/>
        <w:jc w:val="center"/>
        <w:rPr>
          <w:bCs/>
          <w:color w:val="000000"/>
        </w:rPr>
      </w:pPr>
    </w:p>
    <w:tbl>
      <w:tblPr>
        <w:tblW w:w="9783" w:type="dxa"/>
        <w:tblInd w:w="108" w:type="dxa"/>
        <w:tblLook w:val="04A0" w:firstRow="1" w:lastRow="0" w:firstColumn="1" w:lastColumn="0" w:noHBand="0" w:noVBand="1"/>
      </w:tblPr>
      <w:tblGrid>
        <w:gridCol w:w="9214"/>
        <w:gridCol w:w="569"/>
      </w:tblGrid>
      <w:tr w:rsidR="0018119C" w:rsidRPr="00745C55" w:rsidTr="00700C1F">
        <w:tc>
          <w:tcPr>
            <w:tcW w:w="9214" w:type="dxa"/>
          </w:tcPr>
          <w:p w:rsidR="0018119C" w:rsidRPr="00745C55" w:rsidRDefault="0018119C" w:rsidP="00700C1F">
            <w:pPr>
              <w:numPr>
                <w:ilvl w:val="0"/>
                <w:numId w:val="1"/>
              </w:numPr>
              <w:ind w:left="742"/>
              <w:contextualSpacing/>
            </w:pPr>
            <w:r w:rsidRPr="00745C55">
              <w:t>ОБ</w:t>
            </w:r>
            <w:r w:rsidR="002753D8" w:rsidRPr="00745C55">
              <w:t>ЩИЕ ПОЛОЖЕНИЯ  ………………………………………</w:t>
            </w:r>
            <w:r w:rsidRPr="00745C55">
              <w:t>……</w:t>
            </w:r>
            <w:r w:rsidR="00700C1F" w:rsidRPr="00745C55">
              <w:t>…….</w:t>
            </w:r>
            <w:r w:rsidRPr="00745C55">
              <w:t>.......</w:t>
            </w:r>
          </w:p>
          <w:p w:rsidR="00285153" w:rsidRPr="00745C55" w:rsidRDefault="00285153" w:rsidP="00700C1F">
            <w:pPr>
              <w:ind w:left="742"/>
              <w:contextualSpacing/>
              <w:jc w:val="both"/>
            </w:pPr>
          </w:p>
          <w:p w:rsidR="0018119C" w:rsidRPr="00745C55" w:rsidRDefault="0018119C" w:rsidP="00700C1F">
            <w:pPr>
              <w:numPr>
                <w:ilvl w:val="0"/>
                <w:numId w:val="1"/>
              </w:numPr>
              <w:ind w:left="742"/>
              <w:contextualSpacing/>
              <w:jc w:val="both"/>
            </w:pPr>
            <w:r w:rsidRPr="00745C55">
              <w:t>РАЗВИТИЕ СОЦИАЛЬНОГО ПАРТНЕРСТВА……………………………..</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t xml:space="preserve">ТРУДОВОЙ ДОГОВОР. ГАРАНТИИ ПРИ ЗАКЛЮЧЕНИИ, </w:t>
            </w:r>
          </w:p>
          <w:p w:rsidR="0018119C" w:rsidRPr="00745C55" w:rsidRDefault="0018119C" w:rsidP="00700C1F">
            <w:pPr>
              <w:ind w:left="742"/>
              <w:contextualSpacing/>
              <w:jc w:val="both"/>
            </w:pPr>
            <w:r w:rsidRPr="00745C55">
              <w:t xml:space="preserve">ИЗМЕНЕНИИ И РАСТОРЖЕНИИ ТРУДОВОГО ДОГОВОРА……………  </w:t>
            </w:r>
          </w:p>
          <w:p w:rsidR="0018119C" w:rsidRPr="00745C55" w:rsidRDefault="0018119C" w:rsidP="00700C1F">
            <w:pPr>
              <w:ind w:left="742"/>
              <w:contextualSpacing/>
              <w:jc w:val="both"/>
            </w:pPr>
            <w:r w:rsidRPr="00745C55">
              <w:t xml:space="preserve">                                                                 </w:t>
            </w:r>
          </w:p>
          <w:p w:rsidR="0018119C" w:rsidRPr="00745C55" w:rsidRDefault="0018119C" w:rsidP="00700C1F">
            <w:pPr>
              <w:numPr>
                <w:ilvl w:val="0"/>
                <w:numId w:val="1"/>
              </w:numPr>
              <w:ind w:left="742"/>
              <w:contextualSpacing/>
              <w:jc w:val="both"/>
              <w:rPr>
                <w:bCs/>
                <w:caps/>
              </w:rPr>
            </w:pPr>
            <w:r w:rsidRPr="00745C55">
              <w:rPr>
                <w:bCs/>
                <w:caps/>
              </w:rPr>
              <w:t xml:space="preserve">рабочее время и время отдыха……………………………………..  </w:t>
            </w:r>
          </w:p>
          <w:p w:rsidR="0018119C" w:rsidRPr="00745C55" w:rsidRDefault="0018119C" w:rsidP="00700C1F">
            <w:pPr>
              <w:ind w:left="742"/>
              <w:contextualSpacing/>
              <w:jc w:val="both"/>
              <w:rPr>
                <w:bCs/>
                <w:caps/>
              </w:rPr>
            </w:pPr>
            <w:r w:rsidRPr="00745C55">
              <w:rPr>
                <w:bCs/>
                <w:caps/>
              </w:rPr>
              <w:t xml:space="preserve">                                                                               </w:t>
            </w:r>
          </w:p>
          <w:p w:rsidR="0018119C" w:rsidRPr="00745C55" w:rsidRDefault="0018119C" w:rsidP="00700C1F">
            <w:pPr>
              <w:numPr>
                <w:ilvl w:val="0"/>
                <w:numId w:val="1"/>
              </w:numPr>
              <w:ind w:left="742"/>
              <w:contextualSpacing/>
              <w:jc w:val="both"/>
            </w:pPr>
            <w:r w:rsidRPr="00745C55">
              <w:rPr>
                <w:bCs/>
                <w:caps/>
              </w:rPr>
              <w:t>Оплата и нормирование  труда…………………………………….</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rPr>
                <w:bCs/>
                <w:caps/>
              </w:rPr>
              <w:t xml:space="preserve"> Охрана труда И  ЗДОРОВЬЯ…………………………………………….</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rPr>
                <w:bCs/>
                <w:caps/>
              </w:rPr>
              <w:t>Социальные</w:t>
            </w:r>
            <w:r w:rsidR="00E030B0" w:rsidRPr="00745C55">
              <w:rPr>
                <w:bCs/>
                <w:caps/>
              </w:rPr>
              <w:t xml:space="preserve"> </w:t>
            </w:r>
            <w:r w:rsidRPr="00745C55">
              <w:rPr>
                <w:bCs/>
                <w:caps/>
              </w:rPr>
              <w:t xml:space="preserve"> гаран</w:t>
            </w:r>
            <w:r w:rsidR="00C24264" w:rsidRPr="00745C55">
              <w:rPr>
                <w:bCs/>
                <w:caps/>
              </w:rPr>
              <w:t>тии и меры социальной поддержки..</w:t>
            </w:r>
            <w:r w:rsidR="00E030B0" w:rsidRPr="00745C55">
              <w:rPr>
                <w:bCs/>
                <w:caps/>
              </w:rPr>
              <w:t>.</w:t>
            </w:r>
          </w:p>
          <w:p w:rsidR="0018119C" w:rsidRPr="00745C55" w:rsidRDefault="0018119C" w:rsidP="00700C1F">
            <w:pPr>
              <w:ind w:left="742"/>
              <w:jc w:val="both"/>
            </w:pPr>
            <w:r w:rsidRPr="00745C55">
              <w:rPr>
                <w:bCs/>
                <w:caps/>
              </w:rPr>
              <w:t xml:space="preserve">                          </w:t>
            </w:r>
          </w:p>
          <w:p w:rsidR="00C24264" w:rsidRPr="00745C55" w:rsidRDefault="00E030B0" w:rsidP="00700C1F">
            <w:pPr>
              <w:numPr>
                <w:ilvl w:val="0"/>
                <w:numId w:val="1"/>
              </w:numPr>
              <w:ind w:left="742"/>
              <w:contextualSpacing/>
              <w:jc w:val="both"/>
            </w:pPr>
            <w:r w:rsidRPr="00745C55">
              <w:rPr>
                <w:bCs/>
                <w:caps/>
              </w:rPr>
              <w:t xml:space="preserve">ПРОФЕССИОНАЛЬНОЕ </w:t>
            </w:r>
            <w:r w:rsidR="00C24264" w:rsidRPr="00745C55">
              <w:rPr>
                <w:bCs/>
                <w:caps/>
              </w:rPr>
              <w:t>развитие РАБОТНИКОВ…………………….</w:t>
            </w:r>
          </w:p>
          <w:p w:rsidR="0018119C" w:rsidRPr="00745C55" w:rsidRDefault="0018119C" w:rsidP="00700C1F">
            <w:pPr>
              <w:ind w:left="742"/>
              <w:jc w:val="both"/>
            </w:pPr>
          </w:p>
          <w:p w:rsidR="0018119C" w:rsidRPr="00745C55" w:rsidRDefault="00E030B0" w:rsidP="00700C1F">
            <w:pPr>
              <w:numPr>
                <w:ilvl w:val="0"/>
                <w:numId w:val="1"/>
              </w:numPr>
              <w:ind w:left="742"/>
              <w:contextualSpacing/>
              <w:jc w:val="both"/>
            </w:pPr>
            <w:r w:rsidRPr="00745C55">
              <w:rPr>
                <w:bCs/>
              </w:rPr>
              <w:t>ПОДДЕРЖКА МОЛОДЫХ ПЕДАГОГОВ ………………………………….</w:t>
            </w:r>
          </w:p>
          <w:p w:rsidR="0018119C" w:rsidRPr="00745C55" w:rsidRDefault="0018119C" w:rsidP="00700C1F">
            <w:pPr>
              <w:ind w:left="742"/>
              <w:jc w:val="both"/>
            </w:pPr>
          </w:p>
          <w:p w:rsidR="0018119C" w:rsidRPr="00745C55" w:rsidRDefault="00E030B0" w:rsidP="00700C1F">
            <w:pPr>
              <w:numPr>
                <w:ilvl w:val="0"/>
                <w:numId w:val="1"/>
              </w:numPr>
              <w:ind w:left="742"/>
              <w:contextualSpacing/>
              <w:jc w:val="both"/>
            </w:pPr>
            <w:r w:rsidRPr="00745C55">
              <w:rPr>
                <w:bCs/>
                <w:color w:val="000000"/>
              </w:rPr>
              <w:t xml:space="preserve">СПОРТ И </w:t>
            </w:r>
            <w:r w:rsidR="0018119C" w:rsidRPr="00745C55">
              <w:rPr>
                <w:bCs/>
                <w:color w:val="000000"/>
              </w:rPr>
              <w:t>ЗДОРОВЬЕ    ………………………………………………………</w:t>
            </w:r>
            <w:r w:rsidRPr="00745C55">
              <w:rPr>
                <w:bCs/>
                <w:color w:val="000000"/>
              </w:rPr>
              <w:t>.</w:t>
            </w:r>
          </w:p>
          <w:p w:rsidR="0018119C" w:rsidRPr="00745C55" w:rsidRDefault="0018119C" w:rsidP="00700C1F">
            <w:pPr>
              <w:ind w:left="742"/>
              <w:jc w:val="both"/>
            </w:pPr>
          </w:p>
          <w:p w:rsidR="0018119C" w:rsidRPr="00745C55" w:rsidRDefault="0018119C" w:rsidP="00700C1F">
            <w:pPr>
              <w:numPr>
                <w:ilvl w:val="0"/>
                <w:numId w:val="1"/>
              </w:numPr>
              <w:ind w:left="742"/>
              <w:contextualSpacing/>
              <w:jc w:val="both"/>
            </w:pPr>
            <w:r w:rsidRPr="00745C55">
              <w:rPr>
                <w:bCs/>
                <w:color w:val="000000"/>
              </w:rPr>
              <w:t xml:space="preserve"> </w:t>
            </w:r>
            <w:r w:rsidR="00E030B0" w:rsidRPr="00745C55">
              <w:rPr>
                <w:bCs/>
              </w:rPr>
              <w:t xml:space="preserve">ПЕНСИОННОЕ </w:t>
            </w:r>
            <w:r w:rsidRPr="00745C55">
              <w:rPr>
                <w:bCs/>
              </w:rPr>
              <w:t>ОБЕСПЕЧЕНИЕ</w:t>
            </w:r>
            <w:r w:rsidR="00E030B0" w:rsidRPr="00745C55">
              <w:rPr>
                <w:bCs/>
                <w:color w:val="000000"/>
              </w:rPr>
              <w:t xml:space="preserve"> ……</w:t>
            </w:r>
            <w:r w:rsidRPr="00745C55">
              <w:rPr>
                <w:bCs/>
                <w:color w:val="000000"/>
              </w:rPr>
              <w:t xml:space="preserve"> </w:t>
            </w:r>
            <w:r w:rsidR="00E030B0" w:rsidRPr="00745C55">
              <w:rPr>
                <w:bCs/>
                <w:color w:val="000000"/>
              </w:rPr>
              <w:t>……………………………………..</w:t>
            </w:r>
          </w:p>
          <w:p w:rsidR="0018119C" w:rsidRPr="00745C55" w:rsidRDefault="0018119C" w:rsidP="00700C1F">
            <w:pPr>
              <w:ind w:left="742"/>
              <w:jc w:val="both"/>
            </w:pPr>
            <w:r w:rsidRPr="00745C55">
              <w:rPr>
                <w:bCs/>
                <w:color w:val="000000"/>
              </w:rPr>
              <w:t xml:space="preserve">                                                                    </w:t>
            </w:r>
            <w:r w:rsidRPr="00745C55">
              <w:rPr>
                <w:bCs/>
              </w:rPr>
              <w:t xml:space="preserve">                                                                                                                                                                                              </w:t>
            </w:r>
          </w:p>
          <w:p w:rsidR="0018119C" w:rsidRPr="00745C55" w:rsidRDefault="0018119C" w:rsidP="00700C1F">
            <w:pPr>
              <w:numPr>
                <w:ilvl w:val="0"/>
                <w:numId w:val="1"/>
              </w:numPr>
              <w:ind w:left="742"/>
              <w:contextualSpacing/>
              <w:jc w:val="both"/>
            </w:pPr>
            <w:r w:rsidRPr="00745C55">
              <w:rPr>
                <w:bCs/>
                <w:color w:val="000000"/>
              </w:rPr>
              <w:t>ГАРАНТИИ ПРОФСОЮЗ</w:t>
            </w:r>
            <w:r w:rsidR="00E030B0" w:rsidRPr="00745C55">
              <w:rPr>
                <w:bCs/>
                <w:color w:val="000000"/>
              </w:rPr>
              <w:t>НОЙ ДЕЯТЕЛЬНОСТИ …………</w:t>
            </w:r>
            <w:r w:rsidRPr="00745C55">
              <w:rPr>
                <w:bCs/>
                <w:color w:val="000000"/>
              </w:rPr>
              <w:t xml:space="preserve"> </w:t>
            </w:r>
            <w:r w:rsidR="00E030B0" w:rsidRPr="00745C55">
              <w:rPr>
                <w:bCs/>
                <w:color w:val="000000"/>
              </w:rPr>
              <w:t>……………..</w:t>
            </w:r>
            <w:r w:rsidRPr="00745C55">
              <w:rPr>
                <w:bCs/>
                <w:color w:val="000000"/>
              </w:rPr>
              <w:t xml:space="preserve">  </w:t>
            </w:r>
          </w:p>
          <w:p w:rsidR="0018119C" w:rsidRPr="00745C55" w:rsidRDefault="0018119C" w:rsidP="00700C1F">
            <w:pPr>
              <w:ind w:left="742"/>
              <w:jc w:val="both"/>
            </w:pPr>
            <w:r w:rsidRPr="00745C55">
              <w:rPr>
                <w:bCs/>
                <w:color w:val="000000"/>
              </w:rPr>
              <w:t xml:space="preserve">                                                      </w:t>
            </w:r>
          </w:p>
          <w:p w:rsidR="0018119C" w:rsidRPr="00745C55" w:rsidRDefault="0018119C" w:rsidP="00700C1F">
            <w:pPr>
              <w:numPr>
                <w:ilvl w:val="0"/>
                <w:numId w:val="1"/>
              </w:numPr>
              <w:ind w:left="742"/>
              <w:contextualSpacing/>
              <w:jc w:val="both"/>
            </w:pPr>
            <w:r w:rsidRPr="00745C55">
              <w:rPr>
                <w:rFonts w:eastAsia="Calibri"/>
              </w:rPr>
              <w:t> </w:t>
            </w:r>
            <w:proofErr w:type="gramStart"/>
            <w:r w:rsidRPr="00745C55">
              <w:rPr>
                <w:color w:val="000000"/>
              </w:rPr>
              <w:t>КОНТРОЛЬ</w:t>
            </w:r>
            <w:r w:rsidR="00E030B0" w:rsidRPr="00745C55">
              <w:rPr>
                <w:color w:val="000000"/>
              </w:rPr>
              <w:t xml:space="preserve"> </w:t>
            </w:r>
            <w:r w:rsidRPr="00745C55">
              <w:rPr>
                <w:color w:val="000000"/>
              </w:rPr>
              <w:t xml:space="preserve"> ЗА</w:t>
            </w:r>
            <w:proofErr w:type="gramEnd"/>
            <w:r w:rsidRPr="00745C55">
              <w:rPr>
                <w:color w:val="000000"/>
              </w:rPr>
              <w:t xml:space="preserve"> </w:t>
            </w:r>
            <w:r w:rsidR="00E030B0" w:rsidRPr="00745C55">
              <w:rPr>
                <w:color w:val="000000"/>
              </w:rPr>
              <w:t xml:space="preserve"> </w:t>
            </w:r>
            <w:r w:rsidRPr="00745C55">
              <w:rPr>
                <w:color w:val="000000"/>
              </w:rPr>
              <w:t>ВЫПОЛНЕНИЕМ КОЛЛЕКТИВНОГО ДОГОВОРА.</w:t>
            </w:r>
            <w:r w:rsidRPr="00745C55">
              <w:t xml:space="preserve"> </w:t>
            </w:r>
          </w:p>
          <w:p w:rsidR="0018119C" w:rsidRPr="00745C55" w:rsidRDefault="0018119C" w:rsidP="00700C1F">
            <w:pPr>
              <w:ind w:left="742"/>
              <w:contextualSpacing/>
              <w:jc w:val="both"/>
              <w:rPr>
                <w:rFonts w:eastAsia="Calibri"/>
              </w:rPr>
            </w:pPr>
            <w:r w:rsidRPr="00745C55">
              <w:rPr>
                <w:rFonts w:eastAsia="Calibri"/>
              </w:rPr>
              <w:t>ОТВЕТСТВЕННОСТЬ СТОРО</w:t>
            </w:r>
            <w:r w:rsidR="007B1662" w:rsidRPr="00745C55">
              <w:rPr>
                <w:rFonts w:eastAsia="Calibri"/>
              </w:rPr>
              <w:t xml:space="preserve">Н КОЛЛЕКТИВНОГО ДОГОВОРА  </w:t>
            </w:r>
            <w:r w:rsidRPr="00745C55">
              <w:rPr>
                <w:rFonts w:eastAsia="Calibri"/>
              </w:rPr>
              <w:t xml:space="preserve"> </w:t>
            </w:r>
          </w:p>
          <w:p w:rsidR="0018119C" w:rsidRPr="00745C55" w:rsidRDefault="0018119C" w:rsidP="00700C1F">
            <w:pPr>
              <w:ind w:left="742"/>
              <w:jc w:val="both"/>
            </w:pPr>
            <w:r w:rsidRPr="00745C55">
              <w:rPr>
                <w:rFonts w:eastAsia="Calibri"/>
              </w:rPr>
              <w:t xml:space="preserve">                                  </w:t>
            </w:r>
          </w:p>
          <w:p w:rsidR="0018119C" w:rsidRPr="00745C55" w:rsidRDefault="00E030B0" w:rsidP="00700C1F">
            <w:pPr>
              <w:numPr>
                <w:ilvl w:val="0"/>
                <w:numId w:val="1"/>
              </w:numPr>
              <w:ind w:left="742"/>
              <w:contextualSpacing/>
              <w:jc w:val="both"/>
            </w:pPr>
            <w:r w:rsidRPr="00745C55">
              <w:rPr>
                <w:bCs/>
                <w:color w:val="000000"/>
              </w:rPr>
              <w:t xml:space="preserve">ЗАКЛЮЧИТЕЛЬНЫЕ </w:t>
            </w:r>
            <w:r w:rsidR="0018119C" w:rsidRPr="00745C55">
              <w:rPr>
                <w:bCs/>
                <w:color w:val="000000"/>
              </w:rPr>
              <w:t>ПОЛОЖЕНИЯ</w:t>
            </w:r>
            <w:proofErr w:type="gramStart"/>
            <w:r w:rsidR="0018119C" w:rsidRPr="00745C55">
              <w:rPr>
                <w:bCs/>
                <w:color w:val="000000"/>
              </w:rPr>
              <w:t xml:space="preserve"> .…</w:t>
            </w:r>
            <w:proofErr w:type="gramEnd"/>
            <w:r w:rsidR="0018119C" w:rsidRPr="00745C55">
              <w:rPr>
                <w:bCs/>
                <w:color w:val="000000"/>
              </w:rPr>
              <w:t>…………</w:t>
            </w:r>
            <w:r w:rsidRPr="00745C55">
              <w:rPr>
                <w:bCs/>
                <w:color w:val="000000"/>
              </w:rPr>
              <w:t>……………………………</w:t>
            </w:r>
          </w:p>
          <w:p w:rsidR="007B1662" w:rsidRPr="00745C55" w:rsidRDefault="007B1662" w:rsidP="00700C1F">
            <w:pPr>
              <w:ind w:left="742"/>
              <w:contextualSpacing/>
              <w:jc w:val="both"/>
              <w:rPr>
                <w:bCs/>
                <w:color w:val="000000"/>
              </w:rPr>
            </w:pPr>
          </w:p>
          <w:p w:rsidR="0018119C" w:rsidRPr="00745C55" w:rsidRDefault="00745C55" w:rsidP="00745C55">
            <w:pPr>
              <w:ind w:left="318"/>
              <w:contextualSpacing/>
              <w:jc w:val="both"/>
            </w:pPr>
            <w:r>
              <w:rPr>
                <w:bCs/>
                <w:color w:val="000000"/>
              </w:rPr>
              <w:t xml:space="preserve"> </w:t>
            </w:r>
            <w:r w:rsidR="007B1662" w:rsidRPr="00745C55">
              <w:rPr>
                <w:bCs/>
                <w:color w:val="000000"/>
              </w:rPr>
              <w:t xml:space="preserve">15. </w:t>
            </w:r>
            <w:r w:rsidR="0018119C" w:rsidRPr="00745C55">
              <w:rPr>
                <w:bCs/>
                <w:color w:val="000000"/>
              </w:rPr>
              <w:t>ПЕРЕЧЕНЬ ПРИЛОЖЕНИЙ К КОЛЛЕКТИВНОМУ ДОГОВОРУ……………</w:t>
            </w:r>
          </w:p>
        </w:tc>
        <w:tc>
          <w:tcPr>
            <w:tcW w:w="569" w:type="dxa"/>
          </w:tcPr>
          <w:p w:rsidR="0018119C" w:rsidRPr="00745C55" w:rsidRDefault="0018119C" w:rsidP="002753D8">
            <w:pPr>
              <w:autoSpaceDE w:val="0"/>
              <w:autoSpaceDN w:val="0"/>
              <w:adjustRightInd w:val="0"/>
              <w:jc w:val="center"/>
              <w:rPr>
                <w:color w:val="000000"/>
              </w:rPr>
            </w:pPr>
            <w:r w:rsidRPr="00745C55">
              <w:rPr>
                <w:color w:val="000000"/>
              </w:rPr>
              <w:t>3</w:t>
            </w:r>
          </w:p>
          <w:p w:rsidR="00285153" w:rsidRPr="00745C55" w:rsidRDefault="00285153"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7</w:t>
            </w:r>
          </w:p>
          <w:p w:rsidR="0018119C" w:rsidRPr="00745C55" w:rsidRDefault="0018119C" w:rsidP="002753D8">
            <w:pPr>
              <w:autoSpaceDE w:val="0"/>
              <w:autoSpaceDN w:val="0"/>
              <w:adjustRightInd w:val="0"/>
              <w:jc w:val="center"/>
              <w:rPr>
                <w:color w:val="000000"/>
              </w:rPr>
            </w:pPr>
          </w:p>
          <w:p w:rsidR="007B1662" w:rsidRPr="00745C55" w:rsidRDefault="007B1662"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1</w:t>
            </w:r>
            <w:r w:rsidR="00CA6DB8">
              <w:rPr>
                <w:color w:val="000000"/>
              </w:rPr>
              <w:t>3</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2</w:t>
            </w:r>
            <w:r w:rsidR="00CA6DB8">
              <w:rPr>
                <w:color w:val="000000"/>
              </w:rPr>
              <w:t>7</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3</w:t>
            </w:r>
            <w:r w:rsidR="00B8077B">
              <w:rPr>
                <w:color w:val="000000"/>
              </w:rPr>
              <w:t>8</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4</w:t>
            </w:r>
            <w:r w:rsidR="006D05F8">
              <w:rPr>
                <w:color w:val="000000"/>
              </w:rPr>
              <w:t>5</w:t>
            </w:r>
          </w:p>
          <w:p w:rsidR="0018119C" w:rsidRPr="00745C55" w:rsidRDefault="0018119C"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5</w:t>
            </w:r>
            <w:r w:rsidR="00B8077B">
              <w:rPr>
                <w:color w:val="000000"/>
              </w:rPr>
              <w:t>1</w:t>
            </w:r>
          </w:p>
          <w:p w:rsidR="00E030B0" w:rsidRPr="00745C55" w:rsidRDefault="00E030B0"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5</w:t>
            </w:r>
            <w:r w:rsidR="006D05F8">
              <w:rPr>
                <w:color w:val="000000"/>
              </w:rPr>
              <w:t>5</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5</w:t>
            </w:r>
            <w:r w:rsidR="006D05F8">
              <w:rPr>
                <w:color w:val="000000"/>
              </w:rPr>
              <w:t>7</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5</w:t>
            </w:r>
            <w:r w:rsidR="006D05F8">
              <w:rPr>
                <w:color w:val="000000"/>
              </w:rPr>
              <w:t>8</w:t>
            </w:r>
          </w:p>
          <w:p w:rsidR="0018119C" w:rsidRPr="00745C55" w:rsidRDefault="0018119C" w:rsidP="002753D8">
            <w:pPr>
              <w:autoSpaceDE w:val="0"/>
              <w:autoSpaceDN w:val="0"/>
              <w:adjustRightInd w:val="0"/>
              <w:jc w:val="center"/>
              <w:rPr>
                <w:color w:val="000000"/>
              </w:rPr>
            </w:pPr>
          </w:p>
          <w:p w:rsidR="0018119C" w:rsidRPr="00745C55" w:rsidRDefault="006D05F8" w:rsidP="002753D8">
            <w:pPr>
              <w:autoSpaceDE w:val="0"/>
              <w:autoSpaceDN w:val="0"/>
              <w:adjustRightInd w:val="0"/>
              <w:jc w:val="center"/>
              <w:rPr>
                <w:color w:val="000000"/>
              </w:rPr>
            </w:pPr>
            <w:r>
              <w:rPr>
                <w:color w:val="000000"/>
              </w:rPr>
              <w:t>60</w:t>
            </w:r>
          </w:p>
          <w:p w:rsidR="0018119C" w:rsidRPr="00745C55" w:rsidRDefault="0018119C" w:rsidP="002753D8">
            <w:pPr>
              <w:autoSpaceDE w:val="0"/>
              <w:autoSpaceDN w:val="0"/>
              <w:adjustRightInd w:val="0"/>
              <w:jc w:val="center"/>
              <w:rPr>
                <w:color w:val="000000"/>
              </w:rPr>
            </w:pPr>
          </w:p>
          <w:p w:rsidR="0018119C" w:rsidRPr="00745C55" w:rsidRDefault="006D05F8" w:rsidP="002753D8">
            <w:pPr>
              <w:autoSpaceDE w:val="0"/>
              <w:autoSpaceDN w:val="0"/>
              <w:adjustRightInd w:val="0"/>
              <w:jc w:val="center"/>
              <w:rPr>
                <w:color w:val="000000"/>
              </w:rPr>
            </w:pPr>
            <w:r>
              <w:rPr>
                <w:color w:val="000000"/>
              </w:rPr>
              <w:t>61</w:t>
            </w:r>
          </w:p>
          <w:p w:rsidR="0018119C" w:rsidRPr="00745C55" w:rsidRDefault="0018119C"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6</w:t>
            </w:r>
            <w:r w:rsidR="00B8077B">
              <w:rPr>
                <w:color w:val="000000"/>
              </w:rPr>
              <w:t>4</w:t>
            </w:r>
          </w:p>
          <w:p w:rsidR="007B1662" w:rsidRPr="00745C55" w:rsidRDefault="007B1662" w:rsidP="002753D8">
            <w:pPr>
              <w:autoSpaceDE w:val="0"/>
              <w:autoSpaceDN w:val="0"/>
              <w:adjustRightInd w:val="0"/>
              <w:jc w:val="center"/>
              <w:rPr>
                <w:color w:val="000000"/>
              </w:rPr>
            </w:pPr>
          </w:p>
          <w:p w:rsidR="0018119C" w:rsidRPr="00745C55" w:rsidRDefault="007B1662" w:rsidP="002753D8">
            <w:pPr>
              <w:autoSpaceDE w:val="0"/>
              <w:autoSpaceDN w:val="0"/>
              <w:adjustRightInd w:val="0"/>
              <w:jc w:val="center"/>
              <w:rPr>
                <w:color w:val="000000"/>
              </w:rPr>
            </w:pPr>
            <w:r w:rsidRPr="00745C55">
              <w:rPr>
                <w:color w:val="000000"/>
              </w:rPr>
              <w:t>6</w:t>
            </w:r>
            <w:r w:rsidR="006D05F8">
              <w:rPr>
                <w:color w:val="000000"/>
              </w:rPr>
              <w:t>5</w:t>
            </w:r>
          </w:p>
          <w:p w:rsidR="00E030B0" w:rsidRPr="00745C55" w:rsidRDefault="00E030B0" w:rsidP="002753D8">
            <w:pPr>
              <w:autoSpaceDE w:val="0"/>
              <w:autoSpaceDN w:val="0"/>
              <w:adjustRightInd w:val="0"/>
              <w:jc w:val="center"/>
              <w:rPr>
                <w:color w:val="000000"/>
              </w:rPr>
            </w:pPr>
          </w:p>
          <w:p w:rsidR="0018119C" w:rsidRPr="00745C55" w:rsidRDefault="0018119C" w:rsidP="002753D8">
            <w:pPr>
              <w:autoSpaceDE w:val="0"/>
              <w:autoSpaceDN w:val="0"/>
              <w:adjustRightInd w:val="0"/>
              <w:jc w:val="center"/>
              <w:rPr>
                <w:color w:val="000000"/>
              </w:rPr>
            </w:pPr>
            <w:r w:rsidRPr="00745C55">
              <w:rPr>
                <w:color w:val="000000"/>
              </w:rPr>
              <w:t>6</w:t>
            </w:r>
            <w:r w:rsidR="00B8077B">
              <w:rPr>
                <w:color w:val="000000"/>
              </w:rPr>
              <w:t>6</w:t>
            </w:r>
          </w:p>
          <w:p w:rsidR="0018119C" w:rsidRPr="00745C55" w:rsidRDefault="0018119C" w:rsidP="002753D8">
            <w:pPr>
              <w:autoSpaceDE w:val="0"/>
              <w:autoSpaceDN w:val="0"/>
              <w:adjustRightInd w:val="0"/>
              <w:jc w:val="center"/>
              <w:rPr>
                <w:color w:val="000000"/>
              </w:rPr>
            </w:pPr>
          </w:p>
        </w:tc>
      </w:tr>
      <w:tr w:rsidR="00285153" w:rsidRPr="00745C55" w:rsidTr="00700C1F">
        <w:tc>
          <w:tcPr>
            <w:tcW w:w="9214" w:type="dxa"/>
          </w:tcPr>
          <w:p w:rsidR="00285153" w:rsidRPr="00745C55" w:rsidRDefault="00285153" w:rsidP="00700C1F">
            <w:pPr>
              <w:ind w:left="742"/>
              <w:contextualSpacing/>
            </w:pPr>
          </w:p>
        </w:tc>
        <w:tc>
          <w:tcPr>
            <w:tcW w:w="569" w:type="dxa"/>
          </w:tcPr>
          <w:p w:rsidR="00285153" w:rsidRPr="00745C55" w:rsidRDefault="00285153" w:rsidP="002753D8">
            <w:pPr>
              <w:autoSpaceDE w:val="0"/>
              <w:autoSpaceDN w:val="0"/>
              <w:adjustRightInd w:val="0"/>
              <w:jc w:val="center"/>
              <w:rPr>
                <w:color w:val="000000"/>
              </w:rPr>
            </w:pPr>
          </w:p>
        </w:tc>
      </w:tr>
    </w:tbl>
    <w:p w:rsidR="0018119C" w:rsidRPr="00745C55" w:rsidRDefault="0018119C" w:rsidP="002753D8">
      <w:pPr>
        <w:autoSpaceDE w:val="0"/>
        <w:autoSpaceDN w:val="0"/>
        <w:adjustRightInd w:val="0"/>
        <w:jc w:val="center"/>
        <w:rPr>
          <w:color w:val="000000"/>
        </w:rPr>
      </w:pPr>
    </w:p>
    <w:p w:rsidR="0018119C" w:rsidRPr="002557E0" w:rsidRDefault="0018119C" w:rsidP="002753D8">
      <w:pPr>
        <w:jc w:val="center"/>
        <w:rPr>
          <w:b/>
          <w:sz w:val="28"/>
          <w:szCs w:val="28"/>
        </w:rPr>
      </w:pPr>
      <w:r w:rsidRPr="00745C55">
        <w:br w:type="page"/>
      </w:r>
      <w:r w:rsidRPr="002557E0">
        <w:rPr>
          <w:b/>
          <w:sz w:val="28"/>
          <w:szCs w:val="28"/>
        </w:rPr>
        <w:lastRenderedPageBreak/>
        <w:t>I. ОБЩИЕ ПОЛОЖЕНИЯ</w:t>
      </w:r>
    </w:p>
    <w:p w:rsidR="0018119C" w:rsidRPr="002557E0" w:rsidRDefault="0018119C" w:rsidP="002753D8">
      <w:pPr>
        <w:pStyle w:val="32"/>
        <w:ind w:firstLine="426"/>
      </w:pPr>
      <w:r w:rsidRPr="002557E0">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8B11CB" w:rsidRPr="002557E0">
        <w:rPr>
          <w:color w:val="000000"/>
          <w:spacing w:val="-1"/>
        </w:rPr>
        <w:t>Муниципальном автономном</w:t>
      </w:r>
      <w:r w:rsidRPr="002557E0">
        <w:rPr>
          <w:color w:val="000000"/>
          <w:spacing w:val="-1"/>
        </w:rPr>
        <w:t xml:space="preserve"> дошкольном образовательном учреждении «Детский сад №</w:t>
      </w:r>
      <w:r w:rsidR="008B11CB" w:rsidRPr="002557E0">
        <w:rPr>
          <w:color w:val="000000"/>
          <w:spacing w:val="-1"/>
        </w:rPr>
        <w:t xml:space="preserve"> 307 комбинированного вида с воспитанием и обучением на татарском языке»</w:t>
      </w:r>
      <w:r w:rsidR="006E3C37" w:rsidRPr="002557E0">
        <w:rPr>
          <w:color w:val="000000"/>
          <w:spacing w:val="-1"/>
        </w:rPr>
        <w:t xml:space="preserve"> </w:t>
      </w:r>
      <w:r w:rsidR="008B11CB" w:rsidRPr="002557E0">
        <w:rPr>
          <w:color w:val="000000"/>
          <w:spacing w:val="-1"/>
        </w:rPr>
        <w:t>Приволжского района г. Казани (далее 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w:t>
      </w:r>
    </w:p>
    <w:p w:rsidR="0018119C" w:rsidRPr="002557E0" w:rsidRDefault="0018119C" w:rsidP="002753D8">
      <w:pPr>
        <w:pStyle w:val="32"/>
        <w:ind w:firstLine="426"/>
        <w:rPr>
          <w:b/>
        </w:rPr>
      </w:pPr>
      <w:r w:rsidRPr="002557E0">
        <w:rPr>
          <w:b/>
        </w:rPr>
        <w:t>1.2. Основой для заключения коллективного договора являются:</w:t>
      </w:r>
    </w:p>
    <w:p w:rsidR="0018119C" w:rsidRPr="002557E0" w:rsidRDefault="005665C8" w:rsidP="002753D8">
      <w:pPr>
        <w:ind w:firstLine="426"/>
        <w:jc w:val="both"/>
        <w:rPr>
          <w:sz w:val="28"/>
          <w:szCs w:val="28"/>
        </w:rPr>
      </w:pPr>
      <w:r w:rsidRPr="002557E0">
        <w:rPr>
          <w:sz w:val="28"/>
          <w:szCs w:val="28"/>
        </w:rPr>
        <w:t>-</w:t>
      </w:r>
      <w:r w:rsidR="0018119C" w:rsidRPr="002557E0">
        <w:rPr>
          <w:sz w:val="28"/>
          <w:szCs w:val="28"/>
        </w:rPr>
        <w:t>Конституция Российской Федерации;</w:t>
      </w:r>
    </w:p>
    <w:p w:rsidR="0018119C" w:rsidRPr="002557E0" w:rsidRDefault="005665C8" w:rsidP="002753D8">
      <w:pPr>
        <w:ind w:firstLine="426"/>
        <w:jc w:val="both"/>
        <w:rPr>
          <w:sz w:val="28"/>
          <w:szCs w:val="28"/>
        </w:rPr>
      </w:pPr>
      <w:r w:rsidRPr="002557E0">
        <w:rPr>
          <w:sz w:val="28"/>
          <w:szCs w:val="28"/>
        </w:rPr>
        <w:t>-</w:t>
      </w:r>
      <w:r w:rsidR="0018119C" w:rsidRPr="002557E0">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2557E0" w:rsidRDefault="005665C8" w:rsidP="002753D8">
      <w:pPr>
        <w:pStyle w:val="32"/>
        <w:ind w:firstLine="426"/>
      </w:pPr>
      <w:r w:rsidRPr="002557E0">
        <w:t>-</w:t>
      </w:r>
      <w:r w:rsidR="0018119C" w:rsidRPr="002557E0">
        <w:t>Трудовой кодекс Российской Федерации (далее – ТК РФ);</w:t>
      </w:r>
    </w:p>
    <w:p w:rsidR="0018119C" w:rsidRPr="002557E0" w:rsidRDefault="005665C8" w:rsidP="002753D8">
      <w:pPr>
        <w:pStyle w:val="32"/>
        <w:ind w:firstLine="426"/>
      </w:pPr>
      <w:r w:rsidRPr="002557E0">
        <w:t>-</w:t>
      </w:r>
      <w:r w:rsidR="0018119C" w:rsidRPr="002557E0">
        <w:t>Федеральный закон от 12 января 1996 г. № 10-ФЗ «О профессиональных союзах, их правах и гарантиях деятельности»;</w:t>
      </w:r>
    </w:p>
    <w:p w:rsidR="0018119C" w:rsidRPr="002557E0" w:rsidRDefault="005665C8" w:rsidP="002753D8">
      <w:pPr>
        <w:ind w:firstLine="426"/>
        <w:jc w:val="both"/>
        <w:rPr>
          <w:sz w:val="28"/>
          <w:szCs w:val="28"/>
        </w:rPr>
      </w:pPr>
      <w:r w:rsidRPr="002557E0">
        <w:rPr>
          <w:sz w:val="28"/>
          <w:szCs w:val="28"/>
        </w:rPr>
        <w:t>-</w:t>
      </w:r>
      <w:r w:rsidR="0018119C" w:rsidRPr="002557E0">
        <w:rPr>
          <w:sz w:val="28"/>
          <w:szCs w:val="28"/>
        </w:rPr>
        <w:t>Федеральный закон от 29 декабря 2012 г. № 273-ФЗ «Об образовании в Российской Федерации» (далее – Федеральный закон № 273-ФЗ);</w:t>
      </w:r>
    </w:p>
    <w:p w:rsidR="005665C8" w:rsidRPr="002557E0" w:rsidRDefault="005665C8" w:rsidP="002753D8">
      <w:pPr>
        <w:pStyle w:val="ConsNormal"/>
        <w:widowControl/>
        <w:ind w:right="0" w:firstLine="0"/>
        <w:rPr>
          <w:rFonts w:ascii="Times New Roman" w:hAnsi="Times New Roman" w:cs="Times New Roman"/>
          <w:sz w:val="28"/>
          <w:szCs w:val="28"/>
        </w:rPr>
      </w:pPr>
      <w:r w:rsidRPr="002557E0">
        <w:rPr>
          <w:rFonts w:ascii="Times New Roman" w:hAnsi="Times New Roman" w:cs="Times New Roman"/>
          <w:sz w:val="28"/>
          <w:szCs w:val="28"/>
          <w:shd w:val="clear" w:color="auto" w:fill="FFFFFF"/>
        </w:rPr>
        <w:t xml:space="preserve">      -</w:t>
      </w:r>
      <w:r w:rsidR="0018119C" w:rsidRPr="002557E0">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2557E0">
        <w:rPr>
          <w:sz w:val="28"/>
          <w:szCs w:val="28"/>
          <w:shd w:val="clear" w:color="auto" w:fill="FFFFFF"/>
        </w:rPr>
        <w:t xml:space="preserve"> </w:t>
      </w:r>
      <w:r w:rsidRPr="002557E0">
        <w:rPr>
          <w:rFonts w:ascii="Times New Roman" w:hAnsi="Times New Roman" w:cs="Times New Roman"/>
          <w:sz w:val="28"/>
          <w:szCs w:val="28"/>
        </w:rPr>
        <w:t xml:space="preserve">(в редакции законов Республики Татарстан от 27 июня 2019 года № 54-ЗРТ, </w:t>
      </w:r>
      <w:r w:rsidRPr="002557E0">
        <w:rPr>
          <w:rFonts w:ascii="Times New Roman" w:hAnsi="Times New Roman" w:cs="Times New Roman"/>
          <w:color w:val="000000"/>
          <w:sz w:val="28"/>
          <w:szCs w:val="28"/>
        </w:rPr>
        <w:t>от 24 марта 2022 года № 16-ЗРТ);</w:t>
      </w:r>
    </w:p>
    <w:p w:rsidR="0018119C" w:rsidRPr="002557E0" w:rsidRDefault="005665C8" w:rsidP="002753D8">
      <w:pPr>
        <w:pStyle w:val="32"/>
        <w:ind w:firstLine="426"/>
      </w:pPr>
      <w:r w:rsidRPr="002557E0">
        <w:t>-</w:t>
      </w:r>
      <w:r w:rsidR="0018119C" w:rsidRPr="002557E0">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2557E0" w:rsidRDefault="00750B6C" w:rsidP="002753D8">
      <w:pPr>
        <w:pStyle w:val="32"/>
        <w:ind w:firstLine="426"/>
        <w:rPr>
          <w:color w:val="000000"/>
        </w:rPr>
      </w:pPr>
      <w:r w:rsidRPr="002557E0">
        <w:t xml:space="preserve"> -</w:t>
      </w:r>
      <w:r w:rsidR="0018119C" w:rsidRPr="002557E0">
        <w:rPr>
          <w:color w:val="000000"/>
        </w:rPr>
        <w:t xml:space="preserve">Отраслевое Соглашение между Министерством образования и науки </w:t>
      </w:r>
      <w:r w:rsidR="00E0307E" w:rsidRPr="002557E0">
        <w:rPr>
          <w:color w:val="000000"/>
        </w:rPr>
        <w:t>Республики Татарстан и Татар</w:t>
      </w:r>
      <w:r w:rsidR="006E3C37" w:rsidRPr="002557E0">
        <w:rPr>
          <w:color w:val="000000"/>
        </w:rPr>
        <w:t>станской</w:t>
      </w:r>
      <w:r w:rsidR="00E0307E" w:rsidRPr="002557E0">
        <w:rPr>
          <w:color w:val="000000"/>
        </w:rPr>
        <w:t xml:space="preserve"> республиканской организацией Общероссийского  Профсоюза образования</w:t>
      </w:r>
      <w:r w:rsidR="0018119C" w:rsidRPr="002557E0">
        <w:rPr>
          <w:color w:val="000000"/>
        </w:rPr>
        <w:t xml:space="preserve"> на 202</w:t>
      </w:r>
      <w:r w:rsidRPr="002557E0">
        <w:rPr>
          <w:color w:val="000000"/>
        </w:rPr>
        <w:t>4</w:t>
      </w:r>
      <w:r w:rsidR="0018119C" w:rsidRPr="002557E0">
        <w:rPr>
          <w:color w:val="000000"/>
        </w:rPr>
        <w:t>-202</w:t>
      </w:r>
      <w:r w:rsidRPr="002557E0">
        <w:rPr>
          <w:color w:val="000000"/>
        </w:rPr>
        <w:t>6</w:t>
      </w:r>
      <w:r w:rsidR="0018119C" w:rsidRPr="002557E0">
        <w:rPr>
          <w:color w:val="000000"/>
        </w:rPr>
        <w:t xml:space="preserve"> годы;</w:t>
      </w:r>
    </w:p>
    <w:p w:rsidR="0018119C" w:rsidRPr="002557E0" w:rsidRDefault="00750B6C" w:rsidP="002753D8">
      <w:pPr>
        <w:shd w:val="clear" w:color="auto" w:fill="FFFFFF"/>
        <w:tabs>
          <w:tab w:val="left" w:pos="1022"/>
        </w:tabs>
        <w:ind w:firstLine="426"/>
        <w:jc w:val="both"/>
        <w:rPr>
          <w:sz w:val="28"/>
          <w:szCs w:val="28"/>
        </w:rPr>
      </w:pPr>
      <w:r w:rsidRPr="002557E0">
        <w:rPr>
          <w:sz w:val="28"/>
          <w:szCs w:val="28"/>
        </w:rPr>
        <w:t>-</w:t>
      </w:r>
      <w:r w:rsidR="0018119C" w:rsidRPr="002557E0">
        <w:rPr>
          <w:sz w:val="28"/>
          <w:szCs w:val="28"/>
        </w:rPr>
        <w:t>Муниципальное Соглашение между Управлением образования Исполнительного комитета муниципального образования</w:t>
      </w:r>
      <w:r w:rsidR="00E0307E" w:rsidRPr="002557E0">
        <w:rPr>
          <w:sz w:val="28"/>
          <w:szCs w:val="28"/>
        </w:rPr>
        <w:t xml:space="preserve"> города Казани и Татарстанской республиканской организацией</w:t>
      </w:r>
      <w:r w:rsidR="006E3C37" w:rsidRPr="002557E0">
        <w:rPr>
          <w:sz w:val="28"/>
          <w:szCs w:val="28"/>
        </w:rPr>
        <w:t xml:space="preserve"> Общероссийского </w:t>
      </w:r>
      <w:proofErr w:type="gramStart"/>
      <w:r w:rsidR="006E3C37" w:rsidRPr="002557E0">
        <w:rPr>
          <w:sz w:val="28"/>
          <w:szCs w:val="28"/>
        </w:rPr>
        <w:t xml:space="preserve">Профсоюза </w:t>
      </w:r>
      <w:r w:rsidR="00473008" w:rsidRPr="002557E0">
        <w:rPr>
          <w:sz w:val="28"/>
          <w:szCs w:val="28"/>
        </w:rPr>
        <w:t xml:space="preserve"> образования</w:t>
      </w:r>
      <w:proofErr w:type="gramEnd"/>
      <w:r w:rsidR="00473008" w:rsidRPr="002557E0">
        <w:rPr>
          <w:sz w:val="28"/>
          <w:szCs w:val="28"/>
        </w:rPr>
        <w:t xml:space="preserve"> </w:t>
      </w:r>
      <w:r w:rsidR="0018119C" w:rsidRPr="002557E0">
        <w:rPr>
          <w:sz w:val="28"/>
          <w:szCs w:val="28"/>
        </w:rPr>
        <w:t>на 202</w:t>
      </w:r>
      <w:r w:rsidRPr="002557E0">
        <w:rPr>
          <w:sz w:val="28"/>
          <w:szCs w:val="28"/>
        </w:rPr>
        <w:t>4</w:t>
      </w:r>
      <w:r w:rsidR="0018119C" w:rsidRPr="002557E0">
        <w:rPr>
          <w:sz w:val="28"/>
          <w:szCs w:val="28"/>
        </w:rPr>
        <w:t>-202</w:t>
      </w:r>
      <w:r w:rsidRPr="002557E0">
        <w:rPr>
          <w:sz w:val="28"/>
          <w:szCs w:val="28"/>
        </w:rPr>
        <w:t>6</w:t>
      </w:r>
      <w:r w:rsidR="0018119C" w:rsidRPr="002557E0">
        <w:rPr>
          <w:sz w:val="28"/>
          <w:szCs w:val="28"/>
        </w:rPr>
        <w:t xml:space="preserve">гг. </w:t>
      </w:r>
    </w:p>
    <w:p w:rsidR="0018119C" w:rsidRPr="002557E0" w:rsidRDefault="0018119C" w:rsidP="002753D8">
      <w:pPr>
        <w:pStyle w:val="32"/>
        <w:ind w:firstLine="426"/>
        <w:rPr>
          <w:b/>
        </w:rPr>
      </w:pPr>
      <w:r w:rsidRPr="002557E0">
        <w:rPr>
          <w:b/>
        </w:rPr>
        <w:t xml:space="preserve">1.3. Сторонами коллективного договора являются: </w:t>
      </w:r>
    </w:p>
    <w:p w:rsidR="0018119C" w:rsidRPr="002557E0" w:rsidRDefault="0018119C" w:rsidP="002753D8">
      <w:pPr>
        <w:pStyle w:val="32"/>
        <w:ind w:firstLine="426"/>
      </w:pPr>
      <w:r w:rsidRPr="002557E0">
        <w:t xml:space="preserve">- работодатель в лице его представителя – заведующего </w:t>
      </w:r>
      <w:r w:rsidR="008B11CB" w:rsidRPr="002557E0">
        <w:rPr>
          <w:color w:val="000000"/>
          <w:spacing w:val="-1"/>
        </w:rPr>
        <w:t>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 xml:space="preserve"> (далее – работодатель);</w:t>
      </w:r>
    </w:p>
    <w:p w:rsidR="0018119C" w:rsidRPr="002557E0" w:rsidRDefault="0018119C" w:rsidP="002753D8">
      <w:pPr>
        <w:pStyle w:val="32"/>
      </w:pPr>
      <w:r w:rsidRPr="002557E0">
        <w:t xml:space="preserve">- работники </w:t>
      </w:r>
      <w:r w:rsidR="008B11CB" w:rsidRPr="002557E0">
        <w:rPr>
          <w:color w:val="000000"/>
          <w:spacing w:val="-1"/>
        </w:rPr>
        <w:t>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6E3C37" w:rsidRPr="002557E0">
        <w:t>)</w:t>
      </w:r>
      <w:r w:rsidRPr="002557E0">
        <w:rPr>
          <w:b/>
        </w:rPr>
        <w:t>.</w:t>
      </w:r>
    </w:p>
    <w:p w:rsidR="0018119C" w:rsidRPr="002557E0" w:rsidRDefault="0018119C" w:rsidP="002753D8">
      <w:pPr>
        <w:pStyle w:val="32"/>
        <w:ind w:firstLine="426"/>
        <w:rPr>
          <w:i/>
          <w:color w:val="2E74B5"/>
        </w:rPr>
      </w:pPr>
      <w:r w:rsidRPr="002557E0">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2557E0">
        <w:rPr>
          <w:i/>
        </w:rPr>
        <w:t>(Положение</w:t>
      </w:r>
      <w:r w:rsidR="00812410" w:rsidRPr="002557E0">
        <w:rPr>
          <w:i/>
        </w:rPr>
        <w:t xml:space="preserve"> №1</w:t>
      </w:r>
      <w:r w:rsidRPr="002557E0">
        <w:rPr>
          <w:i/>
        </w:rPr>
        <w:t xml:space="preserve">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18119C" w:rsidRPr="002557E0" w:rsidRDefault="0018119C" w:rsidP="002753D8">
      <w:pPr>
        <w:pStyle w:val="32"/>
        <w:ind w:firstLine="426"/>
      </w:pPr>
      <w:r w:rsidRPr="002557E0">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Pr="002557E0" w:rsidRDefault="0018119C" w:rsidP="002753D8">
      <w:pPr>
        <w:pStyle w:val="32"/>
        <w:ind w:firstLine="426"/>
      </w:pPr>
      <w:r w:rsidRPr="002557E0">
        <w:t xml:space="preserve">1.5. Действие настоящего коллективного договора распространяется на всех работников </w:t>
      </w:r>
      <w:r w:rsidR="008B11CB" w:rsidRPr="002557E0">
        <w:rPr>
          <w:color w:val="000000"/>
          <w:spacing w:val="-1"/>
        </w:rPr>
        <w:t>МА</w:t>
      </w:r>
      <w:r w:rsidRPr="002557E0">
        <w:rPr>
          <w:color w:val="000000"/>
          <w:spacing w:val="-1"/>
        </w:rPr>
        <w:t xml:space="preserve">ДОУ «Детский сад № </w:t>
      </w:r>
      <w:r w:rsidR="008B11CB" w:rsidRPr="002557E0">
        <w:rPr>
          <w:color w:val="000000"/>
          <w:spacing w:val="-1"/>
        </w:rPr>
        <w:t>307</w:t>
      </w:r>
      <w:r w:rsidRPr="002557E0">
        <w:rPr>
          <w:color w:val="000000"/>
          <w:spacing w:val="-1"/>
        </w:rPr>
        <w:t>»</w:t>
      </w:r>
      <w:r w:rsidRPr="002557E0">
        <w:t>, в том числе заключивших трудовой договор о работе по совместительству.</w:t>
      </w:r>
    </w:p>
    <w:p w:rsidR="0018119C" w:rsidRPr="002557E0" w:rsidRDefault="0018119C" w:rsidP="002753D8">
      <w:pPr>
        <w:pStyle w:val="af3"/>
        <w:spacing w:after="0"/>
        <w:ind w:left="0" w:firstLine="426"/>
        <w:jc w:val="both"/>
        <w:rPr>
          <w:sz w:val="28"/>
          <w:szCs w:val="28"/>
        </w:rPr>
      </w:pPr>
      <w:r w:rsidRPr="002557E0">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2557E0">
        <w:rPr>
          <w:b/>
          <w:sz w:val="28"/>
          <w:szCs w:val="28"/>
        </w:rPr>
        <w:t>распространяются только на членов профессионального союза работников народного образования и науки</w:t>
      </w:r>
      <w:r w:rsidRPr="002557E0">
        <w:rPr>
          <w:sz w:val="28"/>
          <w:szCs w:val="28"/>
        </w:rPr>
        <w:t xml:space="preserve"> (п.1.7.</w:t>
      </w:r>
      <w:r w:rsidR="009D31D2" w:rsidRPr="002557E0">
        <w:rPr>
          <w:sz w:val="28"/>
          <w:szCs w:val="28"/>
        </w:rPr>
        <w:t>9</w:t>
      </w:r>
      <w:r w:rsidRPr="002557E0">
        <w:rPr>
          <w:sz w:val="28"/>
          <w:szCs w:val="28"/>
        </w:rPr>
        <w:t xml:space="preserve">. Отраслевого </w:t>
      </w:r>
      <w:r w:rsidR="009F284C" w:rsidRPr="002557E0">
        <w:rPr>
          <w:sz w:val="28"/>
          <w:szCs w:val="28"/>
        </w:rPr>
        <w:t>С</w:t>
      </w:r>
      <w:r w:rsidRPr="002557E0">
        <w:rPr>
          <w:sz w:val="28"/>
          <w:szCs w:val="28"/>
        </w:rPr>
        <w:t>оглашения между Министерством образования Республики Татарстан и Т</w:t>
      </w:r>
      <w:r w:rsidR="00E0307E" w:rsidRPr="002557E0">
        <w:rPr>
          <w:sz w:val="28"/>
          <w:szCs w:val="28"/>
        </w:rPr>
        <w:t xml:space="preserve">атарстанской республиканской организацией Общероссийского Профсоюза образования </w:t>
      </w:r>
      <w:r w:rsidRPr="002557E0">
        <w:rPr>
          <w:sz w:val="28"/>
          <w:szCs w:val="28"/>
        </w:rPr>
        <w:t>на 202</w:t>
      </w:r>
      <w:r w:rsidR="009D31D2" w:rsidRPr="002557E0">
        <w:rPr>
          <w:sz w:val="28"/>
          <w:szCs w:val="28"/>
        </w:rPr>
        <w:t>4</w:t>
      </w:r>
      <w:r w:rsidRPr="002557E0">
        <w:rPr>
          <w:sz w:val="28"/>
          <w:szCs w:val="28"/>
        </w:rPr>
        <w:t>-202</w:t>
      </w:r>
      <w:r w:rsidR="009D31D2" w:rsidRPr="002557E0">
        <w:rPr>
          <w:sz w:val="28"/>
          <w:szCs w:val="28"/>
        </w:rPr>
        <w:t>6</w:t>
      </w:r>
      <w:r w:rsidRPr="002557E0">
        <w:rPr>
          <w:sz w:val="28"/>
          <w:szCs w:val="28"/>
        </w:rPr>
        <w:t xml:space="preserve"> годы)</w:t>
      </w:r>
      <w:r w:rsidR="007B1662" w:rsidRPr="002557E0">
        <w:rPr>
          <w:sz w:val="28"/>
          <w:szCs w:val="28"/>
        </w:rPr>
        <w:t>;</w:t>
      </w:r>
    </w:p>
    <w:p w:rsidR="009F284C" w:rsidRPr="002557E0" w:rsidRDefault="0089390B" w:rsidP="002753D8">
      <w:pPr>
        <w:shd w:val="clear" w:color="auto" w:fill="FFFFFF"/>
        <w:tabs>
          <w:tab w:val="left" w:pos="1022"/>
        </w:tabs>
        <w:jc w:val="both"/>
        <w:rPr>
          <w:sz w:val="28"/>
          <w:szCs w:val="28"/>
        </w:rPr>
      </w:pPr>
      <w:r w:rsidRPr="002557E0">
        <w:rPr>
          <w:sz w:val="28"/>
          <w:szCs w:val="28"/>
        </w:rPr>
        <w:t>(п.1.6.9.</w:t>
      </w:r>
      <w:r w:rsidR="009F284C" w:rsidRPr="002557E0">
        <w:rPr>
          <w:sz w:val="28"/>
          <w:szCs w:val="28"/>
        </w:rPr>
        <w:t xml:space="preserve"> Муниципального Соглашения между Управлением образования Исполнительного комитета муниципального о</w:t>
      </w:r>
      <w:r w:rsidR="00E0307E" w:rsidRPr="002557E0">
        <w:rPr>
          <w:sz w:val="28"/>
          <w:szCs w:val="28"/>
        </w:rPr>
        <w:t>бразования г. Казани и Татарстанской республиканской организа</w:t>
      </w:r>
      <w:r w:rsidR="006E3C37" w:rsidRPr="002557E0">
        <w:rPr>
          <w:sz w:val="28"/>
          <w:szCs w:val="28"/>
        </w:rPr>
        <w:t xml:space="preserve">ции Общероссийского Профсоюза </w:t>
      </w:r>
      <w:proofErr w:type="gramStart"/>
      <w:r w:rsidR="00E0307E" w:rsidRPr="002557E0">
        <w:rPr>
          <w:sz w:val="28"/>
          <w:szCs w:val="28"/>
        </w:rPr>
        <w:t xml:space="preserve">образования </w:t>
      </w:r>
      <w:r w:rsidR="009F284C" w:rsidRPr="002557E0">
        <w:rPr>
          <w:sz w:val="28"/>
          <w:szCs w:val="28"/>
        </w:rPr>
        <w:t xml:space="preserve"> на</w:t>
      </w:r>
      <w:proofErr w:type="gramEnd"/>
      <w:r w:rsidR="009F284C" w:rsidRPr="002557E0">
        <w:rPr>
          <w:sz w:val="28"/>
          <w:szCs w:val="28"/>
        </w:rPr>
        <w:t xml:space="preserve"> 2024-2026гг.)</w:t>
      </w:r>
      <w:r w:rsidR="007B1662" w:rsidRPr="002557E0">
        <w:rPr>
          <w:sz w:val="28"/>
          <w:szCs w:val="28"/>
        </w:rPr>
        <w:t>.</w:t>
      </w:r>
      <w:r w:rsidR="009F284C" w:rsidRPr="002557E0">
        <w:rPr>
          <w:sz w:val="28"/>
          <w:szCs w:val="28"/>
        </w:rPr>
        <w:t xml:space="preserve"> </w:t>
      </w:r>
    </w:p>
    <w:p w:rsidR="00564736" w:rsidRPr="002557E0" w:rsidRDefault="00564736" w:rsidP="002753D8">
      <w:pPr>
        <w:ind w:firstLine="567"/>
        <w:jc w:val="both"/>
        <w:rPr>
          <w:sz w:val="28"/>
          <w:szCs w:val="28"/>
        </w:rPr>
      </w:pPr>
      <w:r w:rsidRPr="002557E0">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Pr="002557E0" w:rsidRDefault="0018119C" w:rsidP="002753D8">
      <w:pPr>
        <w:widowControl w:val="0"/>
        <w:autoSpaceDE w:val="0"/>
        <w:autoSpaceDN w:val="0"/>
        <w:ind w:right="6" w:firstLine="426"/>
        <w:jc w:val="both"/>
        <w:outlineLvl w:val="0"/>
        <w:rPr>
          <w:strike/>
          <w:sz w:val="28"/>
          <w:szCs w:val="28"/>
        </w:rPr>
      </w:pPr>
      <w:r w:rsidRPr="002557E0">
        <w:rPr>
          <w:sz w:val="28"/>
          <w:szCs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557E0">
        <w:rPr>
          <w:rFonts w:eastAsia="Arial Unicode MS"/>
          <w:color w:val="000000"/>
          <w:kern w:val="2"/>
          <w:sz w:val="28"/>
          <w:szCs w:val="28"/>
        </w:rPr>
        <w:t> </w:t>
      </w:r>
      <w:r w:rsidRPr="002557E0">
        <w:rPr>
          <w:sz w:val="28"/>
          <w:szCs w:val="28"/>
        </w:rPr>
        <w:t xml:space="preserve">ТК РФ). </w:t>
      </w:r>
      <w:r w:rsidRPr="002557E0">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sidRPr="002557E0">
        <w:rPr>
          <w:b/>
          <w:sz w:val="28"/>
          <w:szCs w:val="28"/>
        </w:rPr>
        <w:t xml:space="preserve"> </w:t>
      </w:r>
      <w:r w:rsidR="006E3C37" w:rsidRPr="002557E0">
        <w:rPr>
          <w:sz w:val="28"/>
          <w:szCs w:val="28"/>
        </w:rPr>
        <w:t xml:space="preserve">и </w:t>
      </w:r>
      <w:r w:rsidR="009D31D2" w:rsidRPr="002557E0">
        <w:rPr>
          <w:sz w:val="28"/>
          <w:szCs w:val="28"/>
        </w:rPr>
        <w:t xml:space="preserve">Республики Татарстан </w:t>
      </w:r>
      <w:r w:rsidR="009D31D2" w:rsidRPr="002557E0">
        <w:rPr>
          <w:i/>
          <w:sz w:val="28"/>
          <w:szCs w:val="28"/>
        </w:rPr>
        <w:t>(субъект РФ).</w:t>
      </w:r>
      <w:r w:rsidR="009D31D2" w:rsidRPr="002557E0">
        <w:rPr>
          <w:sz w:val="28"/>
          <w:szCs w:val="28"/>
        </w:rPr>
        <w:t xml:space="preserve"> </w:t>
      </w:r>
    </w:p>
    <w:p w:rsidR="0018119C" w:rsidRPr="002557E0" w:rsidRDefault="0018119C" w:rsidP="002753D8">
      <w:pPr>
        <w:ind w:firstLine="426"/>
        <w:jc w:val="both"/>
        <w:rPr>
          <w:sz w:val="28"/>
          <w:szCs w:val="28"/>
        </w:rPr>
      </w:pPr>
      <w:r w:rsidRPr="002557E0">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2557E0">
        <w:rPr>
          <w:sz w:val="28"/>
          <w:szCs w:val="28"/>
        </w:rPr>
        <w:t>, Республики Татарстан.</w:t>
      </w:r>
    </w:p>
    <w:p w:rsidR="0018119C" w:rsidRPr="002557E0" w:rsidRDefault="0018119C" w:rsidP="002753D8">
      <w:pPr>
        <w:ind w:firstLine="426"/>
        <w:jc w:val="both"/>
        <w:rPr>
          <w:sz w:val="28"/>
          <w:szCs w:val="28"/>
        </w:rPr>
      </w:pPr>
      <w:r w:rsidRPr="002557E0">
        <w:rPr>
          <w:sz w:val="28"/>
          <w:szCs w:val="28"/>
        </w:rPr>
        <w:t>1.7.</w:t>
      </w:r>
      <w:r w:rsidRPr="002557E0">
        <w:rPr>
          <w:rFonts w:eastAsia="Arial Unicode MS"/>
          <w:color w:val="000000"/>
          <w:kern w:val="2"/>
          <w:sz w:val="28"/>
          <w:szCs w:val="28"/>
        </w:rPr>
        <w:t> </w:t>
      </w:r>
      <w:r w:rsidRPr="002557E0">
        <w:rPr>
          <w:sz w:val="28"/>
          <w:szCs w:val="28"/>
        </w:rPr>
        <w:t>Для достижения поставленных целей:</w:t>
      </w:r>
    </w:p>
    <w:p w:rsidR="0018119C" w:rsidRPr="002557E0" w:rsidRDefault="0018119C" w:rsidP="002753D8">
      <w:pPr>
        <w:ind w:firstLine="426"/>
        <w:jc w:val="both"/>
        <w:rPr>
          <w:color w:val="000000"/>
          <w:sz w:val="28"/>
          <w:szCs w:val="28"/>
        </w:rPr>
      </w:pPr>
      <w:r w:rsidRPr="002557E0">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w:t>
      </w:r>
      <w:r w:rsidRPr="002557E0">
        <w:rPr>
          <w:sz w:val="28"/>
          <w:szCs w:val="28"/>
        </w:rPr>
        <w:lastRenderedPageBreak/>
        <w:t xml:space="preserve">иных непосредственно связанных с ними отношений в образовательной организации, и не позднее чем в </w:t>
      </w:r>
      <w:r w:rsidR="009F284C" w:rsidRPr="002557E0">
        <w:rPr>
          <w:b/>
          <w:sz w:val="28"/>
          <w:szCs w:val="28"/>
        </w:rPr>
        <w:t>пятидневный</w:t>
      </w:r>
      <w:r w:rsidRPr="002557E0">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sidRPr="002557E0">
        <w:rPr>
          <w:sz w:val="28"/>
          <w:szCs w:val="28"/>
        </w:rPr>
        <w:t xml:space="preserve"> в </w:t>
      </w:r>
      <w:r w:rsidR="009F284C" w:rsidRPr="002557E0">
        <w:rPr>
          <w:b/>
          <w:sz w:val="28"/>
          <w:szCs w:val="28"/>
        </w:rPr>
        <w:t>письменной форме</w:t>
      </w:r>
      <w:r w:rsidRPr="002557E0">
        <w:rPr>
          <w:sz w:val="28"/>
          <w:szCs w:val="28"/>
        </w:rPr>
        <w:t>;</w:t>
      </w:r>
    </w:p>
    <w:p w:rsidR="0018119C" w:rsidRPr="002557E0" w:rsidRDefault="0018119C" w:rsidP="002753D8">
      <w:pPr>
        <w:ind w:firstLine="426"/>
        <w:jc w:val="both"/>
        <w:rPr>
          <w:sz w:val="28"/>
          <w:szCs w:val="28"/>
        </w:rPr>
      </w:pPr>
      <w:r w:rsidRPr="002557E0">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557E0">
        <w:rPr>
          <w:color w:val="000000"/>
          <w:sz w:val="28"/>
          <w:szCs w:val="28"/>
        </w:rPr>
        <w:t>образовательной организации</w:t>
      </w:r>
      <w:r w:rsidRPr="002557E0">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2557E0">
        <w:rPr>
          <w:b/>
          <w:sz w:val="28"/>
          <w:szCs w:val="28"/>
        </w:rPr>
        <w:t xml:space="preserve">пяти </w:t>
      </w:r>
      <w:r w:rsidRPr="002557E0">
        <w:rPr>
          <w:sz w:val="28"/>
          <w:szCs w:val="28"/>
        </w:rPr>
        <w:t>дней со дня получения работодателем решения от соответствующего государственного органа;</w:t>
      </w:r>
    </w:p>
    <w:p w:rsidR="0018119C" w:rsidRPr="002557E0" w:rsidRDefault="0018119C" w:rsidP="002753D8">
      <w:pPr>
        <w:ind w:firstLine="426"/>
        <w:jc w:val="both"/>
        <w:rPr>
          <w:color w:val="000000"/>
          <w:sz w:val="28"/>
          <w:szCs w:val="28"/>
        </w:rPr>
      </w:pPr>
      <w:r w:rsidRPr="002557E0">
        <w:rPr>
          <w:sz w:val="28"/>
          <w:szCs w:val="28"/>
        </w:rPr>
        <w:t>- работодатель обеспечивает соблюдение законодательства о защите персональных данных, о</w:t>
      </w:r>
      <w:r w:rsidRPr="002557E0">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2557E0" w:rsidRDefault="0018119C" w:rsidP="002753D8">
      <w:pPr>
        <w:ind w:firstLine="426"/>
        <w:jc w:val="both"/>
        <w:rPr>
          <w:sz w:val="28"/>
          <w:szCs w:val="28"/>
        </w:rPr>
      </w:pPr>
      <w:r w:rsidRPr="002557E0">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557E0">
        <w:rPr>
          <w:rFonts w:eastAsia="Arial Unicode MS"/>
          <w:color w:val="000000"/>
          <w:kern w:val="2"/>
          <w:sz w:val="28"/>
          <w:szCs w:val="28"/>
        </w:rPr>
        <w:t> </w:t>
      </w:r>
      <w:r w:rsidRPr="002557E0">
        <w:rPr>
          <w:sz w:val="28"/>
          <w:szCs w:val="28"/>
        </w:rPr>
        <w:t>ТК РФ).</w:t>
      </w:r>
    </w:p>
    <w:p w:rsidR="0018119C" w:rsidRPr="002557E0" w:rsidRDefault="0018119C" w:rsidP="002753D8">
      <w:pPr>
        <w:pStyle w:val="a4"/>
        <w:spacing w:before="0" w:beforeAutospacing="0" w:after="0" w:afterAutospacing="0"/>
        <w:ind w:firstLine="426"/>
        <w:contextualSpacing/>
        <w:jc w:val="both"/>
        <w:rPr>
          <w:color w:val="000000"/>
          <w:sz w:val="28"/>
          <w:szCs w:val="28"/>
        </w:rPr>
      </w:pPr>
      <w:r w:rsidRPr="002557E0">
        <w:rPr>
          <w:b/>
          <w:sz w:val="28"/>
          <w:szCs w:val="28"/>
        </w:rPr>
        <w:t>Первичная профсоюзная организация не несет ответственность</w:t>
      </w:r>
      <w:r w:rsidRPr="002557E0">
        <w:rPr>
          <w:sz w:val="28"/>
          <w:szCs w:val="28"/>
        </w:rPr>
        <w:t xml:space="preserve"> за нарушение прав работников, не являющихся членами профсоюза, не уполномочивших </w:t>
      </w:r>
      <w:r w:rsidR="007F78FC" w:rsidRPr="002557E0">
        <w:rPr>
          <w:sz w:val="28"/>
          <w:szCs w:val="28"/>
        </w:rPr>
        <w:t>перв</w:t>
      </w:r>
      <w:r w:rsidR="008B11CB" w:rsidRPr="002557E0">
        <w:rPr>
          <w:sz w:val="28"/>
          <w:szCs w:val="28"/>
        </w:rPr>
        <w:t>ичную профсоюзную организацию МАДОУ «Детский сад № 307»</w:t>
      </w:r>
      <w:r w:rsidRPr="002557E0">
        <w:rPr>
          <w:sz w:val="28"/>
          <w:szCs w:val="28"/>
        </w:rPr>
        <w:t xml:space="preserve"> на представление их интересов и не перечисляющих по согласованию с </w:t>
      </w:r>
      <w:r w:rsidR="007F78FC" w:rsidRPr="002557E0">
        <w:rPr>
          <w:sz w:val="28"/>
          <w:szCs w:val="28"/>
        </w:rPr>
        <w:t>ней</w:t>
      </w:r>
      <w:r w:rsidRPr="002557E0">
        <w:rPr>
          <w:sz w:val="28"/>
          <w:szCs w:val="28"/>
        </w:rPr>
        <w:t xml:space="preserve"> денежные средства</w:t>
      </w:r>
      <w:r w:rsidR="007F78FC" w:rsidRPr="002557E0">
        <w:rPr>
          <w:sz w:val="28"/>
          <w:szCs w:val="28"/>
        </w:rPr>
        <w:t xml:space="preserve"> в размере 1% </w:t>
      </w:r>
      <w:r w:rsidRPr="002557E0">
        <w:rPr>
          <w:sz w:val="28"/>
          <w:szCs w:val="28"/>
        </w:rPr>
        <w:t xml:space="preserve">из </w:t>
      </w:r>
      <w:r w:rsidR="007F78FC" w:rsidRPr="002557E0">
        <w:rPr>
          <w:sz w:val="28"/>
          <w:szCs w:val="28"/>
        </w:rPr>
        <w:t xml:space="preserve"> всех видов </w:t>
      </w:r>
      <w:r w:rsidRPr="002557E0">
        <w:rPr>
          <w:sz w:val="28"/>
          <w:szCs w:val="28"/>
        </w:rPr>
        <w:t>заработной платы на счет</w:t>
      </w:r>
      <w:r w:rsidR="007F78FC" w:rsidRPr="002557E0">
        <w:rPr>
          <w:sz w:val="28"/>
          <w:szCs w:val="28"/>
        </w:rPr>
        <w:t xml:space="preserve"> </w:t>
      </w:r>
      <w:r w:rsidRPr="002557E0">
        <w:rPr>
          <w:sz w:val="28"/>
          <w:szCs w:val="28"/>
        </w:rPr>
        <w:t xml:space="preserve"> </w:t>
      </w:r>
      <w:r w:rsidR="007F78FC" w:rsidRPr="002557E0">
        <w:rPr>
          <w:sz w:val="28"/>
          <w:szCs w:val="28"/>
        </w:rPr>
        <w:t>первичной профсоюзной организации.</w:t>
      </w:r>
    </w:p>
    <w:p w:rsidR="0018119C" w:rsidRPr="002557E0" w:rsidRDefault="0018119C" w:rsidP="002753D8">
      <w:pPr>
        <w:ind w:firstLine="426"/>
        <w:jc w:val="both"/>
        <w:rPr>
          <w:sz w:val="28"/>
          <w:szCs w:val="28"/>
        </w:rPr>
      </w:pPr>
      <w:r w:rsidRPr="002557E0">
        <w:rPr>
          <w:sz w:val="28"/>
          <w:szCs w:val="28"/>
        </w:rPr>
        <w:t>1.8.</w:t>
      </w:r>
      <w:r w:rsidRPr="002557E0">
        <w:rPr>
          <w:rFonts w:eastAsia="Arial Unicode MS"/>
          <w:color w:val="000000"/>
          <w:kern w:val="2"/>
          <w:sz w:val="28"/>
          <w:szCs w:val="28"/>
        </w:rPr>
        <w:t> </w:t>
      </w:r>
      <w:r w:rsidRPr="002557E0">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2557E0">
        <w:rPr>
          <w:sz w:val="28"/>
          <w:szCs w:val="28"/>
        </w:rPr>
        <w:t xml:space="preserve"> ст.51 ТК РФ</w:t>
      </w:r>
      <w:r w:rsidRPr="002557E0">
        <w:rPr>
          <w:sz w:val="28"/>
          <w:szCs w:val="28"/>
        </w:rPr>
        <w:t>).</w:t>
      </w:r>
    </w:p>
    <w:p w:rsidR="0018119C" w:rsidRPr="002557E0" w:rsidRDefault="0018119C" w:rsidP="002753D8">
      <w:pPr>
        <w:autoSpaceDE w:val="0"/>
        <w:autoSpaceDN w:val="0"/>
        <w:adjustRightInd w:val="0"/>
        <w:ind w:firstLine="426"/>
        <w:jc w:val="both"/>
        <w:rPr>
          <w:sz w:val="28"/>
          <w:szCs w:val="28"/>
        </w:rPr>
      </w:pPr>
      <w:r w:rsidRPr="002557E0">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2557E0">
        <w:rPr>
          <w:rFonts w:eastAsia="Arial Unicode MS"/>
          <w:color w:val="000000"/>
          <w:kern w:val="2"/>
          <w:sz w:val="28"/>
          <w:szCs w:val="28"/>
        </w:rPr>
        <w:t> </w:t>
      </w:r>
      <w:r w:rsidRPr="002557E0">
        <w:rPr>
          <w:sz w:val="28"/>
          <w:szCs w:val="28"/>
        </w:rPr>
        <w:t>ТК РФ и нормами главы 61</w:t>
      </w:r>
      <w:r w:rsidRPr="002557E0">
        <w:rPr>
          <w:rFonts w:eastAsia="Arial Unicode MS"/>
          <w:color w:val="000000"/>
          <w:kern w:val="2"/>
          <w:sz w:val="28"/>
          <w:szCs w:val="28"/>
        </w:rPr>
        <w:t> </w:t>
      </w:r>
      <w:r w:rsidRPr="002557E0">
        <w:rPr>
          <w:sz w:val="28"/>
          <w:szCs w:val="28"/>
        </w:rPr>
        <w:t>ТК РФ, регулирующими вопросы рассмотрения и разрешения коллективных трудовых споров.</w:t>
      </w:r>
    </w:p>
    <w:p w:rsidR="0018119C" w:rsidRPr="002557E0" w:rsidRDefault="0018119C" w:rsidP="002753D8">
      <w:pPr>
        <w:pStyle w:val="32"/>
        <w:ind w:firstLine="426"/>
      </w:pPr>
      <w:r w:rsidRPr="002557E0">
        <w:t>1.9.</w:t>
      </w:r>
      <w:r w:rsidRPr="002557E0">
        <w:rPr>
          <w:rFonts w:eastAsia="Arial Unicode MS"/>
          <w:color w:val="000000"/>
          <w:kern w:val="2"/>
        </w:rPr>
        <w:t> </w:t>
      </w:r>
      <w:r w:rsidRPr="002557E0">
        <w:t>В соответствии с действующим законодательством (статья 54</w:t>
      </w:r>
      <w:r w:rsidRPr="002557E0">
        <w:rPr>
          <w:rFonts w:eastAsia="Arial Unicode MS"/>
          <w:color w:val="000000"/>
          <w:kern w:val="2"/>
        </w:rPr>
        <w:t> </w:t>
      </w:r>
      <w:r w:rsidRPr="002557E0">
        <w:t xml:space="preserve">ТК РФ) работодатель или лицо, его представляющее, несёт ответственность за уклонение от участия в переговорах, нарушение или невыполнение </w:t>
      </w:r>
      <w:r w:rsidRPr="002557E0">
        <w:lastRenderedPageBreak/>
        <w:t>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Pr="002557E0" w:rsidRDefault="0018119C" w:rsidP="002753D8">
      <w:pPr>
        <w:autoSpaceDE w:val="0"/>
        <w:autoSpaceDN w:val="0"/>
        <w:adjustRightInd w:val="0"/>
        <w:ind w:firstLine="426"/>
        <w:jc w:val="both"/>
        <w:rPr>
          <w:sz w:val="28"/>
          <w:szCs w:val="28"/>
        </w:rPr>
      </w:pPr>
      <w:r w:rsidRPr="002557E0">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2557E0" w:rsidRDefault="0018119C" w:rsidP="002753D8">
      <w:pPr>
        <w:ind w:firstLine="426"/>
        <w:jc w:val="both"/>
        <w:rPr>
          <w:sz w:val="28"/>
          <w:szCs w:val="28"/>
        </w:rPr>
      </w:pPr>
      <w:r w:rsidRPr="002557E0">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557E0">
        <w:rPr>
          <w:rFonts w:eastAsia="Arial Unicode MS"/>
          <w:color w:val="000000"/>
          <w:kern w:val="2"/>
          <w:sz w:val="28"/>
          <w:szCs w:val="28"/>
        </w:rPr>
        <w:t> </w:t>
      </w:r>
      <w:r w:rsidRPr="002557E0">
        <w:rPr>
          <w:sz w:val="28"/>
          <w:szCs w:val="28"/>
        </w:rPr>
        <w:t>53</w:t>
      </w:r>
      <w:r w:rsidRPr="002557E0">
        <w:rPr>
          <w:rFonts w:eastAsia="Arial Unicode MS"/>
          <w:color w:val="000000"/>
          <w:kern w:val="2"/>
          <w:sz w:val="28"/>
          <w:szCs w:val="28"/>
        </w:rPr>
        <w:t> </w:t>
      </w:r>
      <w:r w:rsidRPr="002557E0">
        <w:rPr>
          <w:sz w:val="28"/>
          <w:szCs w:val="28"/>
        </w:rPr>
        <w:t>ТК РФ и настоящим коллективным договором;</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обсуждение с работодателем вопросов о работе организации, внесении предложений по ее совершенствованию;</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обсуждение с работодателем вопросов планов социально-экономического развития организации;</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участие в разработке и принятии коллективного договора;</w:t>
      </w:r>
    </w:p>
    <w:p w:rsidR="009B7E21" w:rsidRPr="002557E0" w:rsidRDefault="0018119C" w:rsidP="002753D8">
      <w:pPr>
        <w:ind w:firstLine="426"/>
        <w:jc w:val="both"/>
        <w:rPr>
          <w:color w:val="000000"/>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членство в комиссиях организации </w:t>
      </w:r>
      <w:r w:rsidRPr="002557E0">
        <w:rPr>
          <w:color w:val="000000"/>
          <w:sz w:val="28"/>
          <w:szCs w:val="28"/>
        </w:rPr>
        <w:t>с целью защиты трудовых прав работников</w:t>
      </w:r>
      <w:r w:rsidR="009B7E21" w:rsidRPr="002557E0">
        <w:rPr>
          <w:color w:val="000000"/>
          <w:sz w:val="28"/>
          <w:szCs w:val="28"/>
        </w:rPr>
        <w:t>;</w:t>
      </w:r>
    </w:p>
    <w:p w:rsidR="0018119C" w:rsidRPr="002557E0" w:rsidRDefault="009B7E21" w:rsidP="002753D8">
      <w:pPr>
        <w:ind w:firstLine="426"/>
        <w:jc w:val="both"/>
        <w:rPr>
          <w:sz w:val="28"/>
          <w:szCs w:val="28"/>
        </w:rPr>
      </w:pPr>
      <w:r w:rsidRPr="002557E0">
        <w:rPr>
          <w:color w:val="000000"/>
          <w:sz w:val="28"/>
          <w:szCs w:val="28"/>
        </w:rPr>
        <w:t>-</w:t>
      </w:r>
      <w:r w:rsidR="002753D8" w:rsidRPr="002557E0">
        <w:rPr>
          <w:color w:val="000000"/>
          <w:sz w:val="28"/>
          <w:szCs w:val="28"/>
        </w:rPr>
        <w:t xml:space="preserve"> </w:t>
      </w:r>
      <w:r w:rsidRPr="002557E0">
        <w:rPr>
          <w:color w:val="000000"/>
          <w:sz w:val="28"/>
          <w:szCs w:val="28"/>
        </w:rPr>
        <w:t xml:space="preserve">согласно Уставу образовательной организации </w:t>
      </w:r>
      <w:r w:rsidR="0018119C" w:rsidRPr="002557E0">
        <w:rPr>
          <w:sz w:val="28"/>
          <w:szCs w:val="28"/>
        </w:rPr>
        <w:t xml:space="preserve"> </w:t>
      </w:r>
    </w:p>
    <w:p w:rsidR="0018119C" w:rsidRPr="002557E0" w:rsidRDefault="0018119C" w:rsidP="002753D8">
      <w:pPr>
        <w:ind w:firstLine="426"/>
        <w:jc w:val="both"/>
        <w:rPr>
          <w:sz w:val="28"/>
          <w:szCs w:val="28"/>
        </w:rPr>
      </w:pPr>
      <w:r w:rsidRPr="002557E0">
        <w:rPr>
          <w:b/>
          <w:sz w:val="28"/>
          <w:szCs w:val="28"/>
        </w:rPr>
        <w:t>Работодатель признаёт перв</w:t>
      </w:r>
      <w:r w:rsidR="008B11CB" w:rsidRPr="002557E0">
        <w:rPr>
          <w:b/>
          <w:sz w:val="28"/>
          <w:szCs w:val="28"/>
        </w:rPr>
        <w:t>ичную профсоюзную организацию МА</w:t>
      </w:r>
      <w:r w:rsidRPr="002557E0">
        <w:rPr>
          <w:b/>
          <w:sz w:val="28"/>
          <w:szCs w:val="28"/>
        </w:rPr>
        <w:t xml:space="preserve">ДОУ «Детский сад № </w:t>
      </w:r>
      <w:r w:rsidR="008B11CB" w:rsidRPr="002557E0">
        <w:rPr>
          <w:b/>
          <w:sz w:val="28"/>
          <w:szCs w:val="28"/>
        </w:rPr>
        <w:t>307</w:t>
      </w:r>
      <w:r w:rsidRPr="002557E0">
        <w:rPr>
          <w:b/>
          <w:sz w:val="28"/>
          <w:szCs w:val="28"/>
        </w:rPr>
        <w:t>» единственным полномочным представителем работников образовательно</w:t>
      </w:r>
      <w:r w:rsidR="00D16DAD" w:rsidRPr="002557E0">
        <w:rPr>
          <w:b/>
          <w:sz w:val="28"/>
          <w:szCs w:val="28"/>
        </w:rPr>
        <w:t>го</w:t>
      </w:r>
      <w:r w:rsidRPr="002557E0">
        <w:rPr>
          <w:b/>
          <w:sz w:val="28"/>
          <w:szCs w:val="28"/>
        </w:rPr>
        <w:t xml:space="preserve"> </w:t>
      </w:r>
      <w:r w:rsidR="00D16DAD" w:rsidRPr="002557E0">
        <w:rPr>
          <w:b/>
          <w:sz w:val="28"/>
          <w:szCs w:val="28"/>
        </w:rPr>
        <w:t>учреждения</w:t>
      </w:r>
      <w:r w:rsidRPr="002557E0">
        <w:rPr>
          <w:b/>
          <w:sz w:val="28"/>
          <w:szCs w:val="28"/>
        </w:rPr>
        <w:t xml:space="preserve"> </w:t>
      </w:r>
      <w:r w:rsidRPr="002557E0">
        <w:rPr>
          <w:sz w:val="28"/>
          <w:szCs w:val="28"/>
        </w:rPr>
        <w:t>как объединяющую всех членов Профсоюза</w:t>
      </w:r>
      <w:r w:rsidR="001107B7" w:rsidRPr="002557E0">
        <w:rPr>
          <w:sz w:val="28"/>
          <w:szCs w:val="28"/>
        </w:rPr>
        <w:t xml:space="preserve"> как </w:t>
      </w:r>
      <w:r w:rsidRPr="002557E0">
        <w:rPr>
          <w:sz w:val="28"/>
          <w:szCs w:val="28"/>
        </w:rPr>
        <w:t>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Pr="002557E0" w:rsidRDefault="0018119C" w:rsidP="002753D8">
      <w:pPr>
        <w:tabs>
          <w:tab w:val="left" w:pos="993"/>
          <w:tab w:val="left" w:pos="1134"/>
        </w:tabs>
        <w:ind w:firstLine="426"/>
        <w:jc w:val="both"/>
        <w:rPr>
          <w:sz w:val="28"/>
          <w:szCs w:val="28"/>
        </w:rPr>
      </w:pPr>
      <w:r w:rsidRPr="002557E0">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2557E0">
        <w:rPr>
          <w:sz w:val="28"/>
          <w:szCs w:val="28"/>
        </w:rPr>
        <w:t>ются</w:t>
      </w:r>
      <w:r w:rsidRPr="002557E0">
        <w:rPr>
          <w:sz w:val="28"/>
          <w:szCs w:val="28"/>
        </w:rPr>
        <w:t xml:space="preserve"> с учетом мотивированного мнения выборного органа первичной профсоюзной организации.</w:t>
      </w:r>
    </w:p>
    <w:p w:rsidR="0018119C" w:rsidRDefault="0018119C" w:rsidP="002753D8">
      <w:pPr>
        <w:ind w:firstLine="426"/>
        <w:jc w:val="both"/>
        <w:rPr>
          <w:sz w:val="28"/>
          <w:szCs w:val="28"/>
        </w:rPr>
      </w:pPr>
      <w:r w:rsidRPr="002557E0">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sidRPr="002557E0">
        <w:rPr>
          <w:sz w:val="28"/>
          <w:szCs w:val="28"/>
        </w:rPr>
        <w:t xml:space="preserve"> (ст.44 ТК РФ).</w:t>
      </w:r>
    </w:p>
    <w:p w:rsidR="002C5BA4" w:rsidRPr="002557E0" w:rsidRDefault="002C5BA4" w:rsidP="002753D8">
      <w:pPr>
        <w:ind w:firstLine="426"/>
        <w:jc w:val="both"/>
        <w:rPr>
          <w:sz w:val="28"/>
          <w:szCs w:val="28"/>
        </w:rPr>
      </w:pPr>
    </w:p>
    <w:p w:rsidR="0018119C" w:rsidRPr="002557E0" w:rsidRDefault="0018119C" w:rsidP="002753D8">
      <w:pPr>
        <w:ind w:firstLine="426"/>
        <w:jc w:val="both"/>
        <w:rPr>
          <w:sz w:val="28"/>
          <w:szCs w:val="28"/>
        </w:rPr>
      </w:pPr>
      <w:r w:rsidRPr="002557E0">
        <w:rPr>
          <w:sz w:val="28"/>
          <w:szCs w:val="28"/>
        </w:rPr>
        <w:lastRenderedPageBreak/>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2557E0" w:rsidRDefault="0018119C" w:rsidP="002753D8">
      <w:pPr>
        <w:ind w:firstLine="426"/>
        <w:jc w:val="both"/>
        <w:rPr>
          <w:sz w:val="28"/>
          <w:szCs w:val="28"/>
        </w:rPr>
      </w:pPr>
      <w:r w:rsidRPr="002557E0">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557E0">
        <w:rPr>
          <w:rFonts w:eastAsia="Arial Unicode MS"/>
          <w:color w:val="000000"/>
          <w:kern w:val="2"/>
          <w:sz w:val="28"/>
          <w:szCs w:val="28"/>
        </w:rPr>
        <w:t> </w:t>
      </w:r>
      <w:r w:rsidRPr="002557E0">
        <w:rPr>
          <w:sz w:val="28"/>
          <w:szCs w:val="28"/>
        </w:rPr>
        <w:t>12 ТК РФ</w:t>
      </w:r>
      <w:proofErr w:type="gramStart"/>
      <w:r w:rsidRPr="002557E0">
        <w:rPr>
          <w:sz w:val="28"/>
          <w:szCs w:val="28"/>
        </w:rPr>
        <w:t>)</w:t>
      </w:r>
      <w:r w:rsidRPr="002557E0">
        <w:rPr>
          <w:sz w:val="28"/>
          <w:szCs w:val="28"/>
          <w:vertAlign w:val="superscript"/>
        </w:rPr>
        <w:t>.</w:t>
      </w:r>
      <w:r w:rsidR="0019620C" w:rsidRPr="002557E0">
        <w:rPr>
          <w:sz w:val="28"/>
          <w:szCs w:val="28"/>
          <w:vertAlign w:val="superscript"/>
        </w:rPr>
        <w:t>.</w:t>
      </w:r>
      <w:proofErr w:type="gramEnd"/>
    </w:p>
    <w:p w:rsidR="0018119C" w:rsidRPr="002557E0" w:rsidRDefault="0018119C" w:rsidP="002753D8">
      <w:pPr>
        <w:ind w:firstLine="426"/>
        <w:jc w:val="both"/>
        <w:rPr>
          <w:sz w:val="28"/>
          <w:szCs w:val="28"/>
        </w:rPr>
      </w:pPr>
      <w:r w:rsidRPr="002557E0">
        <w:rPr>
          <w:sz w:val="28"/>
          <w:szCs w:val="28"/>
        </w:rPr>
        <w:t>1.13.</w:t>
      </w:r>
      <w:r w:rsidRPr="002557E0">
        <w:rPr>
          <w:rFonts w:eastAsia="Arial Unicode MS"/>
          <w:color w:val="000000"/>
          <w:kern w:val="2"/>
          <w:sz w:val="28"/>
          <w:szCs w:val="28"/>
        </w:rPr>
        <w:t> </w:t>
      </w:r>
      <w:r w:rsidRPr="002557E0">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2557E0" w:rsidRDefault="0018119C" w:rsidP="002753D8">
      <w:pPr>
        <w:ind w:firstLine="426"/>
        <w:jc w:val="both"/>
        <w:rPr>
          <w:sz w:val="28"/>
          <w:szCs w:val="28"/>
        </w:rPr>
      </w:pPr>
      <w:r w:rsidRPr="002557E0">
        <w:rPr>
          <w:sz w:val="28"/>
          <w:szCs w:val="28"/>
        </w:rPr>
        <w:t>1.14.  Коллективный договор заключается</w:t>
      </w:r>
      <w:r w:rsidR="007A480C" w:rsidRPr="002557E0">
        <w:rPr>
          <w:sz w:val="28"/>
          <w:szCs w:val="28"/>
        </w:rPr>
        <w:t xml:space="preserve"> на три года </w:t>
      </w:r>
      <w:r w:rsidR="008B11CB" w:rsidRPr="002557E0">
        <w:rPr>
          <w:sz w:val="28"/>
          <w:szCs w:val="28"/>
        </w:rPr>
        <w:t>и вступает в силу</w:t>
      </w:r>
      <w:r w:rsidRPr="002557E0">
        <w:rPr>
          <w:sz w:val="28"/>
          <w:szCs w:val="28"/>
        </w:rPr>
        <w:t xml:space="preserve"> со дня</w:t>
      </w:r>
      <w:r w:rsidR="001107B7" w:rsidRPr="002557E0">
        <w:rPr>
          <w:sz w:val="28"/>
          <w:szCs w:val="28"/>
        </w:rPr>
        <w:t xml:space="preserve">  подписания его сторонами</w:t>
      </w:r>
      <w:r w:rsidRPr="002557E0">
        <w:rPr>
          <w:sz w:val="28"/>
          <w:szCs w:val="28"/>
        </w:rPr>
        <w:t>, установленного коллективным договором.</w:t>
      </w:r>
    </w:p>
    <w:p w:rsidR="0018119C" w:rsidRPr="002557E0" w:rsidRDefault="0018119C" w:rsidP="002753D8">
      <w:pPr>
        <w:jc w:val="both"/>
        <w:rPr>
          <w:sz w:val="28"/>
          <w:szCs w:val="28"/>
        </w:rPr>
      </w:pPr>
      <w:r w:rsidRPr="002557E0">
        <w:rPr>
          <w:sz w:val="28"/>
          <w:szCs w:val="28"/>
        </w:rPr>
        <w:t>Стороны и</w:t>
      </w:r>
      <w:r w:rsidR="008B11CB" w:rsidRPr="002557E0">
        <w:rPr>
          <w:sz w:val="28"/>
          <w:szCs w:val="28"/>
        </w:rPr>
        <w:t xml:space="preserve">меют право продлевать действие </w:t>
      </w:r>
      <w:r w:rsidRPr="002557E0">
        <w:rPr>
          <w:sz w:val="28"/>
          <w:szCs w:val="28"/>
        </w:rPr>
        <w:t>коллективного договора на срок не более трех лет.</w:t>
      </w:r>
    </w:p>
    <w:p w:rsidR="0018119C" w:rsidRPr="002557E0" w:rsidRDefault="0018119C" w:rsidP="002753D8">
      <w:pPr>
        <w:pStyle w:val="32"/>
        <w:ind w:firstLine="426"/>
      </w:pPr>
      <w:r w:rsidRPr="002557E0">
        <w:t>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2557E0" w:rsidRDefault="0018119C" w:rsidP="002753D8">
      <w:pPr>
        <w:pStyle w:val="32"/>
        <w:ind w:firstLine="426"/>
      </w:pPr>
      <w:r w:rsidRPr="002557E0">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2557E0" w:rsidRDefault="0018119C" w:rsidP="002753D8">
      <w:pPr>
        <w:pStyle w:val="32"/>
        <w:ind w:firstLine="426"/>
      </w:pPr>
      <w:r w:rsidRPr="002557E0">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2557E0" w:rsidRDefault="0018119C" w:rsidP="002753D8">
      <w:pPr>
        <w:ind w:firstLine="426"/>
        <w:jc w:val="both"/>
        <w:rPr>
          <w:sz w:val="28"/>
          <w:szCs w:val="28"/>
        </w:rPr>
      </w:pPr>
      <w:r w:rsidRPr="002557E0">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2557E0" w:rsidRDefault="0018119C" w:rsidP="002753D8">
      <w:pPr>
        <w:pStyle w:val="32"/>
        <w:ind w:firstLine="426"/>
      </w:pPr>
      <w:r w:rsidRPr="002557E0">
        <w:t>1.18. При ликвидации образовательной организации коллективный договор сохраняет свое действие в течение всего срока проведения ликвидации.</w:t>
      </w:r>
    </w:p>
    <w:p w:rsidR="002637A3" w:rsidRPr="002557E0" w:rsidRDefault="002637A3" w:rsidP="002753D8">
      <w:pPr>
        <w:pStyle w:val="32"/>
        <w:ind w:firstLine="567"/>
      </w:pPr>
    </w:p>
    <w:p w:rsidR="0018119C" w:rsidRPr="002557E0" w:rsidRDefault="0018119C" w:rsidP="002753D8">
      <w:pPr>
        <w:pStyle w:val="a4"/>
        <w:spacing w:before="0" w:beforeAutospacing="0" w:after="0" w:afterAutospacing="0"/>
        <w:contextualSpacing/>
        <w:jc w:val="center"/>
        <w:rPr>
          <w:b/>
          <w:sz w:val="28"/>
          <w:szCs w:val="28"/>
        </w:rPr>
      </w:pPr>
      <w:r w:rsidRPr="002557E0">
        <w:rPr>
          <w:b/>
          <w:sz w:val="28"/>
          <w:szCs w:val="28"/>
        </w:rPr>
        <w:t>II. РАЗВИТИЕ СОЦИАЛЬНОГО ПАРТНЕРСТВА</w:t>
      </w:r>
    </w:p>
    <w:p w:rsidR="0018119C" w:rsidRPr="002557E0" w:rsidRDefault="0018119C" w:rsidP="002753D8">
      <w:pPr>
        <w:ind w:firstLine="426"/>
        <w:jc w:val="both"/>
        <w:rPr>
          <w:b/>
          <w:sz w:val="28"/>
          <w:szCs w:val="28"/>
        </w:rPr>
      </w:pPr>
      <w:r w:rsidRPr="002557E0">
        <w:rPr>
          <w:b/>
          <w:sz w:val="28"/>
          <w:szCs w:val="28"/>
        </w:rPr>
        <w:t xml:space="preserve">2.1. В целях развития социального партнерства стороны обязуются: </w:t>
      </w:r>
    </w:p>
    <w:p w:rsidR="0018119C" w:rsidRPr="002557E0" w:rsidRDefault="0018119C" w:rsidP="002753D8">
      <w:pPr>
        <w:ind w:firstLine="426"/>
        <w:jc w:val="both"/>
        <w:rPr>
          <w:sz w:val="28"/>
          <w:szCs w:val="28"/>
        </w:rPr>
      </w:pPr>
      <w:r w:rsidRPr="002557E0">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lastRenderedPageBreak/>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2557E0" w:rsidRDefault="0018119C" w:rsidP="002753D8">
      <w:pPr>
        <w:ind w:firstLine="426"/>
        <w:jc w:val="both"/>
        <w:rPr>
          <w:sz w:val="28"/>
          <w:szCs w:val="28"/>
        </w:rPr>
      </w:pPr>
      <w:r w:rsidRPr="002557E0">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2557E0">
        <w:rPr>
          <w:sz w:val="28"/>
          <w:szCs w:val="28"/>
        </w:rPr>
        <w:t>угих.</w:t>
      </w:r>
    </w:p>
    <w:p w:rsidR="0018119C" w:rsidRPr="002557E0" w:rsidRDefault="0018119C" w:rsidP="002753D8">
      <w:pPr>
        <w:ind w:firstLine="426"/>
        <w:jc w:val="both"/>
        <w:rPr>
          <w:sz w:val="28"/>
          <w:szCs w:val="28"/>
        </w:rPr>
      </w:pPr>
      <w:r w:rsidRPr="002557E0">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Pr="002557E0" w:rsidRDefault="001A725E" w:rsidP="000C60CE">
      <w:pPr>
        <w:pStyle w:val="aff1"/>
        <w:numPr>
          <w:ilvl w:val="0"/>
          <w:numId w:val="2"/>
        </w:numPr>
        <w:contextualSpacing/>
        <w:jc w:val="both"/>
        <w:rPr>
          <w:sz w:val="28"/>
          <w:szCs w:val="28"/>
        </w:rPr>
      </w:pPr>
      <w:r w:rsidRPr="002557E0">
        <w:rPr>
          <w:sz w:val="28"/>
          <w:szCs w:val="28"/>
        </w:rPr>
        <w:t>«Мастерская профсоюзного творчества»;</w:t>
      </w:r>
    </w:p>
    <w:p w:rsidR="0018119C" w:rsidRPr="002557E0" w:rsidRDefault="0018119C" w:rsidP="000C60CE">
      <w:pPr>
        <w:pStyle w:val="aff1"/>
        <w:numPr>
          <w:ilvl w:val="0"/>
          <w:numId w:val="2"/>
        </w:numPr>
        <w:contextualSpacing/>
        <w:jc w:val="both"/>
        <w:rPr>
          <w:sz w:val="28"/>
          <w:szCs w:val="28"/>
        </w:rPr>
      </w:pPr>
      <w:r w:rsidRPr="002557E0">
        <w:rPr>
          <w:sz w:val="28"/>
          <w:szCs w:val="28"/>
        </w:rPr>
        <w:t>«Малые города – большая история»;</w:t>
      </w:r>
    </w:p>
    <w:p w:rsidR="0018119C" w:rsidRPr="002557E0" w:rsidRDefault="0018119C" w:rsidP="000C60CE">
      <w:pPr>
        <w:pStyle w:val="aff1"/>
        <w:numPr>
          <w:ilvl w:val="0"/>
          <w:numId w:val="2"/>
        </w:numPr>
        <w:contextualSpacing/>
        <w:jc w:val="both"/>
        <w:rPr>
          <w:sz w:val="28"/>
          <w:szCs w:val="28"/>
        </w:rPr>
      </w:pPr>
      <w:r w:rsidRPr="002557E0">
        <w:rPr>
          <w:sz w:val="28"/>
          <w:szCs w:val="28"/>
        </w:rPr>
        <w:t>«Слушаем музыку вместе»;</w:t>
      </w:r>
    </w:p>
    <w:p w:rsidR="0018119C" w:rsidRPr="002557E0" w:rsidRDefault="0018119C" w:rsidP="000C60CE">
      <w:pPr>
        <w:pStyle w:val="aff1"/>
        <w:numPr>
          <w:ilvl w:val="0"/>
          <w:numId w:val="2"/>
        </w:numPr>
        <w:contextualSpacing/>
        <w:jc w:val="both"/>
        <w:rPr>
          <w:sz w:val="28"/>
          <w:szCs w:val="28"/>
        </w:rPr>
      </w:pPr>
      <w:r w:rsidRPr="002557E0">
        <w:rPr>
          <w:sz w:val="28"/>
          <w:szCs w:val="28"/>
        </w:rPr>
        <w:t>«Волшебство входит в каждый дом»;</w:t>
      </w:r>
    </w:p>
    <w:p w:rsidR="0018119C" w:rsidRPr="002557E0" w:rsidRDefault="0018119C" w:rsidP="000C60CE">
      <w:pPr>
        <w:pStyle w:val="aff1"/>
        <w:numPr>
          <w:ilvl w:val="0"/>
          <w:numId w:val="2"/>
        </w:numPr>
        <w:contextualSpacing/>
        <w:jc w:val="both"/>
        <w:rPr>
          <w:sz w:val="28"/>
          <w:szCs w:val="28"/>
        </w:rPr>
      </w:pPr>
      <w:r w:rsidRPr="002557E0">
        <w:rPr>
          <w:sz w:val="28"/>
          <w:szCs w:val="28"/>
        </w:rPr>
        <w:t>«</w:t>
      </w:r>
      <w:proofErr w:type="spellStart"/>
      <w:r w:rsidR="001A725E" w:rsidRPr="002557E0">
        <w:rPr>
          <w:sz w:val="28"/>
          <w:szCs w:val="28"/>
        </w:rPr>
        <w:t>Театротерапия</w:t>
      </w:r>
      <w:proofErr w:type="spellEnd"/>
      <w:r w:rsidR="001A725E" w:rsidRPr="002557E0">
        <w:rPr>
          <w:sz w:val="28"/>
          <w:szCs w:val="28"/>
        </w:rPr>
        <w:t>»;</w:t>
      </w:r>
    </w:p>
    <w:p w:rsidR="0018119C" w:rsidRPr="002557E0" w:rsidRDefault="0018119C" w:rsidP="000C60CE">
      <w:pPr>
        <w:pStyle w:val="aff1"/>
        <w:numPr>
          <w:ilvl w:val="0"/>
          <w:numId w:val="2"/>
        </w:numPr>
        <w:contextualSpacing/>
        <w:jc w:val="both"/>
        <w:rPr>
          <w:sz w:val="28"/>
          <w:szCs w:val="28"/>
        </w:rPr>
      </w:pPr>
      <w:r w:rsidRPr="002557E0">
        <w:rPr>
          <w:sz w:val="28"/>
          <w:szCs w:val="28"/>
        </w:rPr>
        <w:t>«Мы вместе</w:t>
      </w:r>
      <w:r w:rsidR="001A725E" w:rsidRPr="002557E0">
        <w:rPr>
          <w:sz w:val="28"/>
          <w:szCs w:val="28"/>
        </w:rPr>
        <w:t>!</w:t>
      </w:r>
      <w:r w:rsidRPr="002557E0">
        <w:rPr>
          <w:sz w:val="28"/>
          <w:szCs w:val="28"/>
        </w:rPr>
        <w:t xml:space="preserve"> </w:t>
      </w:r>
      <w:r w:rsidR="001A725E" w:rsidRPr="002557E0">
        <w:rPr>
          <w:sz w:val="28"/>
          <w:szCs w:val="28"/>
        </w:rPr>
        <w:t>М</w:t>
      </w:r>
      <w:r w:rsidRPr="002557E0">
        <w:rPr>
          <w:sz w:val="28"/>
          <w:szCs w:val="28"/>
        </w:rPr>
        <w:t>ы рядом!»;</w:t>
      </w:r>
    </w:p>
    <w:p w:rsidR="0018119C" w:rsidRPr="002557E0" w:rsidRDefault="0018119C" w:rsidP="000C60CE">
      <w:pPr>
        <w:pStyle w:val="aff1"/>
        <w:numPr>
          <w:ilvl w:val="0"/>
          <w:numId w:val="2"/>
        </w:numPr>
        <w:contextualSpacing/>
        <w:jc w:val="both"/>
        <w:rPr>
          <w:sz w:val="28"/>
          <w:szCs w:val="28"/>
        </w:rPr>
      </w:pPr>
      <w:r w:rsidRPr="002557E0">
        <w:rPr>
          <w:sz w:val="28"/>
          <w:szCs w:val="28"/>
        </w:rPr>
        <w:t>«Семь-</w:t>
      </w:r>
      <w:r w:rsidR="00093CEC" w:rsidRPr="002557E0">
        <w:rPr>
          <w:sz w:val="28"/>
          <w:szCs w:val="28"/>
        </w:rPr>
        <w:t xml:space="preserve"> </w:t>
      </w:r>
      <w:r w:rsidRPr="002557E0">
        <w:rPr>
          <w:sz w:val="28"/>
          <w:szCs w:val="28"/>
        </w:rPr>
        <w:t>«Я»;</w:t>
      </w:r>
    </w:p>
    <w:p w:rsidR="0018119C" w:rsidRPr="002557E0" w:rsidRDefault="0018119C" w:rsidP="000C60CE">
      <w:pPr>
        <w:pStyle w:val="aff1"/>
        <w:numPr>
          <w:ilvl w:val="0"/>
          <w:numId w:val="2"/>
        </w:numPr>
        <w:contextualSpacing/>
        <w:jc w:val="both"/>
        <w:rPr>
          <w:sz w:val="28"/>
          <w:szCs w:val="28"/>
        </w:rPr>
      </w:pPr>
      <w:r w:rsidRPr="002557E0">
        <w:rPr>
          <w:sz w:val="28"/>
          <w:szCs w:val="28"/>
        </w:rPr>
        <w:t xml:space="preserve">« </w:t>
      </w:r>
      <w:r w:rsidR="00F24300" w:rsidRPr="002557E0">
        <w:rPr>
          <w:sz w:val="28"/>
          <w:szCs w:val="28"/>
        </w:rPr>
        <w:t xml:space="preserve">Ветераны труда </w:t>
      </w:r>
      <w:r w:rsidR="003E0326" w:rsidRPr="002557E0">
        <w:rPr>
          <w:sz w:val="28"/>
          <w:szCs w:val="28"/>
        </w:rPr>
        <w:t>с нами рядом</w:t>
      </w:r>
      <w:r w:rsidR="00093CEC" w:rsidRPr="002557E0">
        <w:rPr>
          <w:sz w:val="28"/>
          <w:szCs w:val="28"/>
        </w:rPr>
        <w:t>…</w:t>
      </w:r>
      <w:r w:rsidR="001A725E" w:rsidRPr="002557E0">
        <w:rPr>
          <w:sz w:val="28"/>
          <w:szCs w:val="28"/>
        </w:rPr>
        <w:t xml:space="preserve"> </w:t>
      </w:r>
      <w:r w:rsidRPr="002557E0">
        <w:rPr>
          <w:sz w:val="28"/>
          <w:szCs w:val="28"/>
        </w:rPr>
        <w:t>»;</w:t>
      </w:r>
    </w:p>
    <w:p w:rsidR="0018119C" w:rsidRPr="002557E0" w:rsidRDefault="0018119C" w:rsidP="000C60CE">
      <w:pPr>
        <w:pStyle w:val="aff1"/>
        <w:numPr>
          <w:ilvl w:val="0"/>
          <w:numId w:val="2"/>
        </w:numPr>
        <w:contextualSpacing/>
        <w:jc w:val="both"/>
        <w:rPr>
          <w:sz w:val="28"/>
          <w:szCs w:val="28"/>
        </w:rPr>
      </w:pPr>
      <w:r w:rsidRPr="002557E0">
        <w:rPr>
          <w:sz w:val="28"/>
          <w:szCs w:val="28"/>
        </w:rPr>
        <w:t>«</w:t>
      </w:r>
      <w:r w:rsidR="003E0326" w:rsidRPr="002557E0">
        <w:rPr>
          <w:sz w:val="28"/>
          <w:szCs w:val="28"/>
        </w:rPr>
        <w:t xml:space="preserve"> Профсоюз – для всех!</w:t>
      </w:r>
      <w:r w:rsidRPr="002557E0">
        <w:rPr>
          <w:sz w:val="28"/>
          <w:szCs w:val="28"/>
        </w:rPr>
        <w:t>» и др</w:t>
      </w:r>
      <w:r w:rsidR="00F11EE3" w:rsidRPr="002557E0">
        <w:rPr>
          <w:sz w:val="28"/>
          <w:szCs w:val="28"/>
        </w:rPr>
        <w:t>угие.</w:t>
      </w:r>
    </w:p>
    <w:p w:rsidR="0018119C" w:rsidRPr="002557E0" w:rsidRDefault="0018119C" w:rsidP="002753D8">
      <w:pPr>
        <w:ind w:firstLine="426"/>
        <w:jc w:val="both"/>
        <w:rPr>
          <w:sz w:val="28"/>
          <w:szCs w:val="28"/>
        </w:rPr>
      </w:pPr>
      <w:r w:rsidRPr="002557E0">
        <w:rPr>
          <w:b/>
          <w:sz w:val="28"/>
          <w:szCs w:val="28"/>
        </w:rPr>
        <w:t>2.2</w:t>
      </w:r>
      <w:r w:rsidRPr="002557E0">
        <w:rPr>
          <w:sz w:val="28"/>
          <w:szCs w:val="28"/>
        </w:rPr>
        <w:t>. </w:t>
      </w:r>
      <w:r w:rsidRPr="002557E0">
        <w:rPr>
          <w:b/>
          <w:sz w:val="28"/>
          <w:szCs w:val="28"/>
        </w:rPr>
        <w:t>В целях создания условий для успешной деятельности первичной профсоюзной организации</w:t>
      </w:r>
      <w:r w:rsidRPr="002557E0">
        <w:rPr>
          <w:i/>
          <w:sz w:val="28"/>
          <w:szCs w:val="28"/>
        </w:rPr>
        <w:t xml:space="preserve"> </w:t>
      </w:r>
      <w:r w:rsidRPr="002557E0">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2557E0">
        <w:rPr>
          <w:b/>
          <w:sz w:val="28"/>
          <w:szCs w:val="28"/>
        </w:rPr>
        <w:t>работодатель обязуется:</w:t>
      </w:r>
    </w:p>
    <w:p w:rsidR="008855AB" w:rsidRPr="002557E0" w:rsidRDefault="002637A3" w:rsidP="002753D8">
      <w:pPr>
        <w:widowControl w:val="0"/>
        <w:tabs>
          <w:tab w:val="left" w:pos="426"/>
        </w:tabs>
        <w:autoSpaceDE w:val="0"/>
        <w:autoSpaceDN w:val="0"/>
        <w:ind w:right="3"/>
        <w:jc w:val="both"/>
        <w:rPr>
          <w:sz w:val="28"/>
          <w:szCs w:val="28"/>
        </w:rPr>
      </w:pPr>
      <w:r w:rsidRPr="002557E0">
        <w:rPr>
          <w:color w:val="000000"/>
          <w:sz w:val="28"/>
          <w:szCs w:val="28"/>
        </w:rPr>
        <w:tab/>
      </w:r>
      <w:r w:rsidR="008855AB" w:rsidRPr="002557E0">
        <w:rPr>
          <w:color w:val="000000"/>
          <w:sz w:val="28"/>
          <w:szCs w:val="28"/>
        </w:rPr>
        <w:t>2.2.1.</w:t>
      </w:r>
      <w:r w:rsidR="00DB5B21" w:rsidRPr="002557E0">
        <w:rPr>
          <w:color w:val="000000"/>
          <w:sz w:val="28"/>
          <w:szCs w:val="28"/>
        </w:rPr>
        <w:t xml:space="preserve"> </w:t>
      </w:r>
      <w:r w:rsidR="0018119C" w:rsidRPr="002557E0">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008855AB" w:rsidRPr="002557E0">
        <w:rPr>
          <w:color w:val="000000"/>
          <w:sz w:val="28"/>
          <w:szCs w:val="28"/>
        </w:rPr>
        <w:t xml:space="preserve"> </w:t>
      </w:r>
      <w:r w:rsidR="008855AB" w:rsidRPr="002557E0">
        <w:rPr>
          <w:spacing w:val="1"/>
          <w:sz w:val="28"/>
          <w:szCs w:val="28"/>
        </w:rPr>
        <w:t xml:space="preserve"> </w:t>
      </w:r>
      <w:r w:rsidR="008855AB" w:rsidRPr="002557E0">
        <w:rPr>
          <w:sz w:val="28"/>
          <w:szCs w:val="28"/>
        </w:rPr>
        <w:t>в</w:t>
      </w:r>
      <w:r w:rsidR="008855AB" w:rsidRPr="002557E0">
        <w:rPr>
          <w:spacing w:val="1"/>
          <w:sz w:val="28"/>
          <w:szCs w:val="28"/>
        </w:rPr>
        <w:t xml:space="preserve"> </w:t>
      </w:r>
      <w:r w:rsidR="008855AB" w:rsidRPr="002557E0">
        <w:rPr>
          <w:sz w:val="28"/>
          <w:szCs w:val="28"/>
        </w:rPr>
        <w:t>размере</w:t>
      </w:r>
      <w:r w:rsidR="008855AB" w:rsidRPr="002557E0">
        <w:rPr>
          <w:spacing w:val="1"/>
          <w:sz w:val="28"/>
          <w:szCs w:val="28"/>
        </w:rPr>
        <w:t xml:space="preserve"> </w:t>
      </w:r>
      <w:r w:rsidR="008855AB" w:rsidRPr="002557E0">
        <w:rPr>
          <w:sz w:val="28"/>
          <w:szCs w:val="28"/>
        </w:rPr>
        <w:t>не</w:t>
      </w:r>
      <w:r w:rsidR="008855AB" w:rsidRPr="002557E0">
        <w:rPr>
          <w:spacing w:val="1"/>
          <w:sz w:val="28"/>
          <w:szCs w:val="28"/>
        </w:rPr>
        <w:t xml:space="preserve"> </w:t>
      </w:r>
      <w:r w:rsidR="008855AB" w:rsidRPr="002557E0">
        <w:rPr>
          <w:sz w:val="28"/>
          <w:szCs w:val="28"/>
        </w:rPr>
        <w:t>менее</w:t>
      </w:r>
      <w:r w:rsidR="008855AB" w:rsidRPr="002557E0">
        <w:rPr>
          <w:spacing w:val="-67"/>
          <w:sz w:val="28"/>
          <w:szCs w:val="28"/>
        </w:rPr>
        <w:t xml:space="preserve"> </w:t>
      </w:r>
      <w:r w:rsidR="008855AB" w:rsidRPr="002557E0">
        <w:rPr>
          <w:sz w:val="28"/>
          <w:szCs w:val="28"/>
        </w:rPr>
        <w:t>одного процента от начисленной ежемесячной заработной платы и других</w:t>
      </w:r>
      <w:r w:rsidR="008855AB" w:rsidRPr="002557E0">
        <w:rPr>
          <w:spacing w:val="1"/>
          <w:sz w:val="28"/>
          <w:szCs w:val="28"/>
        </w:rPr>
        <w:t xml:space="preserve"> </w:t>
      </w:r>
      <w:r w:rsidR="008855AB" w:rsidRPr="002557E0">
        <w:rPr>
          <w:sz w:val="28"/>
          <w:szCs w:val="28"/>
        </w:rPr>
        <w:t>доходов,</w:t>
      </w:r>
      <w:r w:rsidR="00EB1B4F" w:rsidRPr="002557E0">
        <w:rPr>
          <w:spacing w:val="1"/>
          <w:sz w:val="28"/>
          <w:szCs w:val="28"/>
        </w:rPr>
        <w:t xml:space="preserve"> в том числе </w:t>
      </w:r>
      <w:r w:rsidR="00C212A5" w:rsidRPr="002557E0">
        <w:rPr>
          <w:spacing w:val="1"/>
          <w:sz w:val="28"/>
          <w:szCs w:val="28"/>
        </w:rPr>
        <w:t xml:space="preserve">включая поощрительные выплаты, </w:t>
      </w:r>
      <w:r w:rsidR="008855AB" w:rsidRPr="002557E0">
        <w:rPr>
          <w:sz w:val="28"/>
          <w:szCs w:val="28"/>
        </w:rPr>
        <w:t>связанных</w:t>
      </w:r>
      <w:r w:rsidR="008855AB" w:rsidRPr="002557E0">
        <w:rPr>
          <w:spacing w:val="1"/>
          <w:sz w:val="28"/>
          <w:szCs w:val="28"/>
        </w:rPr>
        <w:t xml:space="preserve"> </w:t>
      </w:r>
      <w:r w:rsidR="008855AB" w:rsidRPr="002557E0">
        <w:rPr>
          <w:sz w:val="28"/>
          <w:szCs w:val="28"/>
        </w:rPr>
        <w:t>с</w:t>
      </w:r>
      <w:r w:rsidR="008855AB" w:rsidRPr="002557E0">
        <w:rPr>
          <w:spacing w:val="1"/>
          <w:sz w:val="28"/>
          <w:szCs w:val="28"/>
        </w:rPr>
        <w:t xml:space="preserve"> </w:t>
      </w:r>
      <w:r w:rsidR="008855AB" w:rsidRPr="002557E0">
        <w:rPr>
          <w:sz w:val="28"/>
          <w:szCs w:val="28"/>
        </w:rPr>
        <w:t>трудовой</w:t>
      </w:r>
      <w:r w:rsidR="008855AB" w:rsidRPr="002557E0">
        <w:rPr>
          <w:spacing w:val="1"/>
          <w:sz w:val="28"/>
          <w:szCs w:val="28"/>
        </w:rPr>
        <w:t xml:space="preserve"> </w:t>
      </w:r>
      <w:r w:rsidR="008855AB" w:rsidRPr="002557E0">
        <w:rPr>
          <w:sz w:val="28"/>
          <w:szCs w:val="28"/>
        </w:rPr>
        <w:t>деятельностью</w:t>
      </w:r>
      <w:r w:rsidR="008855AB" w:rsidRPr="002557E0">
        <w:rPr>
          <w:spacing w:val="1"/>
          <w:sz w:val="28"/>
          <w:szCs w:val="28"/>
        </w:rPr>
        <w:t xml:space="preserve"> </w:t>
      </w:r>
      <w:r w:rsidR="008855AB" w:rsidRPr="002557E0">
        <w:rPr>
          <w:sz w:val="28"/>
          <w:szCs w:val="28"/>
        </w:rPr>
        <w:t>работников.</w:t>
      </w:r>
      <w:r w:rsidR="008855AB" w:rsidRPr="002557E0">
        <w:rPr>
          <w:spacing w:val="1"/>
          <w:sz w:val="28"/>
          <w:szCs w:val="28"/>
        </w:rPr>
        <w:t xml:space="preserve"> </w:t>
      </w:r>
      <w:r w:rsidR="008855AB" w:rsidRPr="002557E0">
        <w:rPr>
          <w:sz w:val="28"/>
          <w:szCs w:val="28"/>
        </w:rPr>
        <w:t xml:space="preserve"> </w:t>
      </w:r>
    </w:p>
    <w:p w:rsidR="0018119C" w:rsidRPr="002557E0" w:rsidRDefault="0018119C" w:rsidP="002753D8">
      <w:pPr>
        <w:autoSpaceDE w:val="0"/>
        <w:autoSpaceDN w:val="0"/>
        <w:adjustRightInd w:val="0"/>
        <w:ind w:firstLine="426"/>
        <w:jc w:val="both"/>
        <w:rPr>
          <w:i/>
          <w:iCs/>
          <w:sz w:val="28"/>
          <w:szCs w:val="28"/>
        </w:rPr>
      </w:pPr>
      <w:r w:rsidRPr="002557E0">
        <w:rPr>
          <w:bCs/>
          <w:i/>
          <w:sz w:val="28"/>
          <w:szCs w:val="28"/>
          <w:lang w:eastAsia="en-US"/>
        </w:rPr>
        <w:t>(Положение</w:t>
      </w:r>
      <w:r w:rsidR="00F11EE3" w:rsidRPr="002557E0">
        <w:rPr>
          <w:bCs/>
          <w:i/>
          <w:sz w:val="28"/>
          <w:szCs w:val="28"/>
          <w:lang w:eastAsia="en-US"/>
        </w:rPr>
        <w:t xml:space="preserve"> №</w:t>
      </w:r>
      <w:r w:rsidR="00812410" w:rsidRPr="002557E0">
        <w:rPr>
          <w:bCs/>
          <w:i/>
          <w:sz w:val="28"/>
          <w:szCs w:val="28"/>
          <w:lang w:eastAsia="en-US"/>
        </w:rPr>
        <w:t>2</w:t>
      </w:r>
      <w:r w:rsidRPr="002557E0">
        <w:rPr>
          <w:bCs/>
          <w:i/>
          <w:sz w:val="28"/>
          <w:szCs w:val="28"/>
          <w:lang w:eastAsia="en-US"/>
        </w:rPr>
        <w:t xml:space="preserve"> </w:t>
      </w:r>
      <w:r w:rsidRPr="002557E0">
        <w:rPr>
          <w:i/>
          <w:sz w:val="28"/>
          <w:szCs w:val="28"/>
          <w:lang w:eastAsia="en-US"/>
        </w:rPr>
        <w:t>о размере и порядке уплаты членами Профессионального союза работников народного</w:t>
      </w:r>
      <w:r w:rsidRPr="002557E0">
        <w:rPr>
          <w:i/>
          <w:spacing w:val="-5"/>
          <w:sz w:val="28"/>
          <w:szCs w:val="28"/>
          <w:lang w:eastAsia="en-US"/>
        </w:rPr>
        <w:t xml:space="preserve"> </w:t>
      </w:r>
      <w:r w:rsidRPr="002557E0">
        <w:rPr>
          <w:i/>
          <w:sz w:val="28"/>
          <w:szCs w:val="28"/>
          <w:lang w:eastAsia="en-US"/>
        </w:rPr>
        <w:t>образования</w:t>
      </w:r>
      <w:r w:rsidRPr="002557E0">
        <w:rPr>
          <w:i/>
          <w:spacing w:val="-6"/>
          <w:sz w:val="28"/>
          <w:szCs w:val="28"/>
          <w:lang w:eastAsia="en-US"/>
        </w:rPr>
        <w:t xml:space="preserve"> </w:t>
      </w:r>
      <w:r w:rsidRPr="002557E0">
        <w:rPr>
          <w:i/>
          <w:sz w:val="28"/>
          <w:szCs w:val="28"/>
          <w:lang w:eastAsia="en-US"/>
        </w:rPr>
        <w:t>и</w:t>
      </w:r>
      <w:r w:rsidRPr="002557E0">
        <w:rPr>
          <w:i/>
          <w:spacing w:val="-3"/>
          <w:sz w:val="28"/>
          <w:szCs w:val="28"/>
          <w:lang w:eastAsia="en-US"/>
        </w:rPr>
        <w:t xml:space="preserve"> </w:t>
      </w:r>
      <w:r w:rsidRPr="002557E0">
        <w:rPr>
          <w:i/>
          <w:sz w:val="28"/>
          <w:szCs w:val="28"/>
          <w:lang w:eastAsia="en-US"/>
        </w:rPr>
        <w:t>науки</w:t>
      </w:r>
      <w:r w:rsidRPr="002557E0">
        <w:rPr>
          <w:i/>
          <w:spacing w:val="-3"/>
          <w:sz w:val="28"/>
          <w:szCs w:val="28"/>
          <w:lang w:eastAsia="en-US"/>
        </w:rPr>
        <w:t xml:space="preserve"> </w:t>
      </w:r>
      <w:r w:rsidRPr="002557E0">
        <w:rPr>
          <w:i/>
          <w:sz w:val="28"/>
          <w:szCs w:val="28"/>
          <w:lang w:eastAsia="en-US"/>
        </w:rPr>
        <w:t>Российской</w:t>
      </w:r>
      <w:r w:rsidRPr="002557E0">
        <w:rPr>
          <w:i/>
          <w:spacing w:val="-3"/>
          <w:sz w:val="28"/>
          <w:szCs w:val="28"/>
          <w:lang w:eastAsia="en-US"/>
        </w:rPr>
        <w:t xml:space="preserve"> </w:t>
      </w:r>
      <w:r w:rsidRPr="002557E0">
        <w:rPr>
          <w:i/>
          <w:sz w:val="28"/>
          <w:szCs w:val="28"/>
          <w:lang w:eastAsia="en-US"/>
        </w:rPr>
        <w:t>Федерации</w:t>
      </w:r>
      <w:r w:rsidRPr="002557E0">
        <w:rPr>
          <w:bCs/>
          <w:i/>
          <w:sz w:val="28"/>
          <w:szCs w:val="28"/>
          <w:lang w:eastAsia="en-US"/>
        </w:rPr>
        <w:t xml:space="preserve"> членских</w:t>
      </w:r>
      <w:r w:rsidRPr="002557E0">
        <w:rPr>
          <w:bCs/>
          <w:i/>
          <w:spacing w:val="-3"/>
          <w:sz w:val="28"/>
          <w:szCs w:val="28"/>
          <w:lang w:eastAsia="en-US"/>
        </w:rPr>
        <w:t xml:space="preserve"> </w:t>
      </w:r>
      <w:r w:rsidRPr="002557E0">
        <w:rPr>
          <w:bCs/>
          <w:i/>
          <w:sz w:val="28"/>
          <w:szCs w:val="28"/>
          <w:lang w:eastAsia="en-US"/>
        </w:rPr>
        <w:t>профсоюзных</w:t>
      </w:r>
      <w:r w:rsidRPr="002557E0">
        <w:rPr>
          <w:bCs/>
          <w:i/>
          <w:spacing w:val="-3"/>
          <w:sz w:val="28"/>
          <w:szCs w:val="28"/>
          <w:lang w:eastAsia="en-US"/>
        </w:rPr>
        <w:t xml:space="preserve"> </w:t>
      </w:r>
      <w:proofErr w:type="gramStart"/>
      <w:r w:rsidRPr="002557E0">
        <w:rPr>
          <w:bCs/>
          <w:i/>
          <w:sz w:val="28"/>
          <w:szCs w:val="28"/>
          <w:lang w:eastAsia="en-US"/>
        </w:rPr>
        <w:t>взносов</w:t>
      </w:r>
      <w:r w:rsidR="00F11EE3" w:rsidRPr="002557E0">
        <w:rPr>
          <w:bCs/>
          <w:i/>
          <w:sz w:val="28"/>
          <w:szCs w:val="28"/>
          <w:lang w:eastAsia="en-US"/>
        </w:rPr>
        <w:t xml:space="preserve"> </w:t>
      </w:r>
      <w:r w:rsidRPr="002557E0">
        <w:rPr>
          <w:bCs/>
          <w:i/>
          <w:sz w:val="28"/>
          <w:szCs w:val="28"/>
          <w:lang w:eastAsia="en-US"/>
        </w:rPr>
        <w:t>)</w:t>
      </w:r>
      <w:proofErr w:type="gramEnd"/>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C5BA4" w:rsidRDefault="0018119C" w:rsidP="002753D8">
      <w:pPr>
        <w:ind w:firstLine="426"/>
        <w:jc w:val="both"/>
        <w:rPr>
          <w:sz w:val="28"/>
          <w:szCs w:val="28"/>
        </w:rPr>
      </w:pPr>
      <w:r w:rsidRPr="002557E0">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w:t>
      </w:r>
    </w:p>
    <w:p w:rsidR="0018119C" w:rsidRPr="002557E0" w:rsidRDefault="0018119C" w:rsidP="002753D8">
      <w:pPr>
        <w:ind w:firstLine="426"/>
        <w:jc w:val="both"/>
        <w:rPr>
          <w:spacing w:val="-6"/>
          <w:sz w:val="28"/>
          <w:szCs w:val="28"/>
        </w:rPr>
      </w:pPr>
      <w:r w:rsidRPr="002557E0">
        <w:rPr>
          <w:sz w:val="28"/>
          <w:szCs w:val="28"/>
        </w:rPr>
        <w:lastRenderedPageBreak/>
        <w:t>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557E0">
        <w:rPr>
          <w:spacing w:val="-6"/>
          <w:sz w:val="28"/>
          <w:szCs w:val="28"/>
        </w:rPr>
        <w:t>% (часть шестая статьи 377 ТК</w:t>
      </w:r>
      <w:r w:rsidRPr="002557E0">
        <w:rPr>
          <w:rFonts w:eastAsia="Arial Unicode MS"/>
          <w:color w:val="000000"/>
          <w:kern w:val="2"/>
          <w:sz w:val="28"/>
          <w:szCs w:val="28"/>
        </w:rPr>
        <w:t> </w:t>
      </w:r>
      <w:r w:rsidRPr="002557E0">
        <w:rPr>
          <w:spacing w:val="-6"/>
          <w:sz w:val="28"/>
          <w:szCs w:val="28"/>
        </w:rPr>
        <w:t xml:space="preserve">РФ). </w:t>
      </w:r>
    </w:p>
    <w:p w:rsidR="0018119C" w:rsidRPr="002557E0" w:rsidRDefault="0018119C" w:rsidP="002753D8">
      <w:pPr>
        <w:ind w:firstLine="426"/>
        <w:jc w:val="both"/>
        <w:rPr>
          <w:sz w:val="28"/>
          <w:szCs w:val="28"/>
        </w:rPr>
      </w:pPr>
      <w:r w:rsidRPr="002557E0">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2557E0" w:rsidRDefault="0018119C" w:rsidP="002753D8">
      <w:pPr>
        <w:ind w:firstLine="426"/>
        <w:jc w:val="both"/>
        <w:rPr>
          <w:sz w:val="28"/>
          <w:szCs w:val="28"/>
        </w:rPr>
      </w:pPr>
      <w:r w:rsidRPr="002557E0">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2.2.4. Своевременно выполнять предписания надзорных и контрольных органов и представления </w:t>
      </w:r>
      <w:r w:rsidRPr="002557E0">
        <w:rPr>
          <w:sz w:val="28"/>
          <w:szCs w:val="28"/>
        </w:rPr>
        <w:t xml:space="preserve">выборных органов первичной профсоюзной организации </w:t>
      </w:r>
      <w:r w:rsidRPr="002557E0">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2.2.5. Решение о возможном расторжении трудового договора с работником, входящим в состав </w:t>
      </w:r>
      <w:r w:rsidRPr="002557E0">
        <w:rPr>
          <w:sz w:val="28"/>
          <w:szCs w:val="28"/>
        </w:rPr>
        <w:t>выборного органа первичной профсоюзной организации</w:t>
      </w:r>
      <w:r w:rsidRPr="002557E0">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2557E0">
        <w:rPr>
          <w:rFonts w:eastAsia="Arial Unicode MS"/>
          <w:color w:val="000000"/>
          <w:kern w:val="2"/>
          <w:sz w:val="28"/>
          <w:szCs w:val="28"/>
        </w:rPr>
        <w:t> </w:t>
      </w:r>
      <w:r w:rsidRPr="002557E0">
        <w:rPr>
          <w:color w:val="000000"/>
          <w:sz w:val="28"/>
          <w:szCs w:val="28"/>
        </w:rPr>
        <w:t xml:space="preserve">РФ, принимать с предварительного согласия соответствующего вышестоящего выборного </w:t>
      </w:r>
      <w:r w:rsidRPr="002557E0">
        <w:rPr>
          <w:sz w:val="28"/>
          <w:szCs w:val="28"/>
        </w:rPr>
        <w:t>органа первичной профсоюзной организации</w:t>
      </w:r>
      <w:r w:rsidRPr="002557E0">
        <w:rPr>
          <w:color w:val="000000"/>
          <w:sz w:val="28"/>
          <w:szCs w:val="28"/>
        </w:rPr>
        <w:t xml:space="preserve">. </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2.2.6. Обеспечивать осуществление мероприятий по внесению изменений и дополнений в </w:t>
      </w:r>
      <w:r w:rsidR="00DA4B9B" w:rsidRPr="002557E0">
        <w:rPr>
          <w:sz w:val="28"/>
          <w:szCs w:val="28"/>
        </w:rPr>
        <w:t>У</w:t>
      </w:r>
      <w:r w:rsidRPr="002557E0">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2557E0">
        <w:rPr>
          <w:sz w:val="28"/>
          <w:szCs w:val="28"/>
        </w:rPr>
        <w:t>У</w:t>
      </w:r>
      <w:r w:rsidRPr="002557E0">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2557E0" w:rsidRDefault="0018119C" w:rsidP="002753D8">
      <w:pPr>
        <w:ind w:firstLine="426"/>
        <w:jc w:val="both"/>
        <w:rPr>
          <w:color w:val="000000"/>
          <w:sz w:val="28"/>
          <w:szCs w:val="28"/>
        </w:rPr>
      </w:pPr>
      <w:r w:rsidRPr="002557E0">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2557E0">
        <w:rPr>
          <w:sz w:val="28"/>
          <w:szCs w:val="28"/>
        </w:rPr>
        <w:t>5</w:t>
      </w:r>
      <w:r w:rsidRPr="002557E0">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2753D8">
      <w:pPr>
        <w:ind w:firstLine="426"/>
        <w:jc w:val="both"/>
        <w:rPr>
          <w:sz w:val="28"/>
          <w:szCs w:val="28"/>
        </w:rPr>
      </w:pPr>
      <w:r w:rsidRPr="002557E0">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2557E0">
        <w:rPr>
          <w:color w:val="000000"/>
          <w:sz w:val="28"/>
          <w:szCs w:val="28"/>
        </w:rPr>
        <w:t>образовательной организации</w:t>
      </w:r>
      <w:r w:rsidRPr="002557E0">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2557E0">
        <w:rPr>
          <w:sz w:val="28"/>
          <w:szCs w:val="28"/>
        </w:rPr>
        <w:t>5</w:t>
      </w:r>
      <w:r w:rsidRPr="002557E0">
        <w:rPr>
          <w:sz w:val="28"/>
          <w:szCs w:val="28"/>
        </w:rPr>
        <w:t xml:space="preserve"> календарных дней со дня получения работодателем решения от соответствующего государственного органа.</w:t>
      </w:r>
    </w:p>
    <w:p w:rsidR="002C5BA4" w:rsidRPr="002557E0" w:rsidRDefault="002C5BA4" w:rsidP="002753D8">
      <w:pPr>
        <w:ind w:firstLine="426"/>
        <w:jc w:val="both"/>
        <w:rPr>
          <w:sz w:val="28"/>
          <w:szCs w:val="28"/>
        </w:rPr>
      </w:pPr>
    </w:p>
    <w:p w:rsidR="0018119C" w:rsidRPr="002557E0" w:rsidRDefault="0018119C" w:rsidP="002753D8">
      <w:pPr>
        <w:autoSpaceDE w:val="0"/>
        <w:autoSpaceDN w:val="0"/>
        <w:adjustRightInd w:val="0"/>
        <w:ind w:firstLine="426"/>
        <w:jc w:val="both"/>
        <w:rPr>
          <w:sz w:val="28"/>
          <w:szCs w:val="28"/>
        </w:rPr>
      </w:pPr>
      <w:r w:rsidRPr="002557E0">
        <w:rPr>
          <w:sz w:val="28"/>
          <w:szCs w:val="28"/>
        </w:rPr>
        <w:lastRenderedPageBreak/>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2557E0" w:rsidRDefault="0018119C" w:rsidP="002753D8">
      <w:pPr>
        <w:autoSpaceDE w:val="0"/>
        <w:autoSpaceDN w:val="0"/>
        <w:adjustRightInd w:val="0"/>
        <w:ind w:firstLine="426"/>
        <w:jc w:val="both"/>
        <w:rPr>
          <w:rFonts w:eastAsia="Calibri"/>
          <w:bCs/>
          <w:sz w:val="28"/>
          <w:szCs w:val="28"/>
        </w:rPr>
      </w:pPr>
      <w:r w:rsidRPr="002557E0">
        <w:rPr>
          <w:sz w:val="28"/>
          <w:szCs w:val="28"/>
        </w:rPr>
        <w:t xml:space="preserve">2.2.10. </w:t>
      </w:r>
      <w:proofErr w:type="gramStart"/>
      <w:r w:rsidR="00DA4B9B" w:rsidRPr="002557E0">
        <w:rPr>
          <w:sz w:val="28"/>
          <w:szCs w:val="28"/>
        </w:rPr>
        <w:t>Обеспечи</w:t>
      </w:r>
      <w:r w:rsidR="00EB1B4F" w:rsidRPr="002557E0">
        <w:rPr>
          <w:sz w:val="28"/>
          <w:szCs w:val="28"/>
        </w:rPr>
        <w:t>вать</w:t>
      </w:r>
      <w:r w:rsidR="00DA4B9B" w:rsidRPr="002557E0">
        <w:rPr>
          <w:sz w:val="28"/>
          <w:szCs w:val="28"/>
        </w:rPr>
        <w:t xml:space="preserve">  благоприятные</w:t>
      </w:r>
      <w:proofErr w:type="gramEnd"/>
      <w:r w:rsidR="00DA4B9B" w:rsidRPr="002557E0">
        <w:rPr>
          <w:sz w:val="28"/>
          <w:szCs w:val="28"/>
        </w:rPr>
        <w:t xml:space="preserve"> условия для работы </w:t>
      </w:r>
      <w:r w:rsidRPr="002557E0">
        <w:rPr>
          <w:sz w:val="28"/>
          <w:szCs w:val="28"/>
        </w:rPr>
        <w:t xml:space="preserve"> Комисси</w:t>
      </w:r>
      <w:r w:rsidR="00DA4B9B" w:rsidRPr="002557E0">
        <w:rPr>
          <w:sz w:val="28"/>
          <w:szCs w:val="28"/>
        </w:rPr>
        <w:t>и</w:t>
      </w:r>
      <w:r w:rsidRPr="002557E0">
        <w:rPr>
          <w:sz w:val="28"/>
          <w:szCs w:val="28"/>
        </w:rPr>
        <w:t xml:space="preserve"> </w:t>
      </w:r>
      <w:r w:rsidRPr="002557E0">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Pr="002557E0" w:rsidRDefault="0018119C" w:rsidP="002753D8">
      <w:pPr>
        <w:autoSpaceDE w:val="0"/>
        <w:autoSpaceDN w:val="0"/>
        <w:adjustRightInd w:val="0"/>
        <w:ind w:firstLine="426"/>
        <w:jc w:val="both"/>
        <w:rPr>
          <w:rFonts w:eastAsia="Calibri"/>
          <w:bCs/>
          <w:sz w:val="28"/>
          <w:szCs w:val="28"/>
        </w:rPr>
      </w:pPr>
      <w:r w:rsidRPr="002557E0">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2557E0" w:rsidRDefault="0018119C" w:rsidP="002753D8">
      <w:pPr>
        <w:autoSpaceDE w:val="0"/>
        <w:autoSpaceDN w:val="0"/>
        <w:adjustRightInd w:val="0"/>
        <w:ind w:firstLine="426"/>
        <w:jc w:val="both"/>
        <w:rPr>
          <w:b/>
          <w:color w:val="000000"/>
          <w:sz w:val="28"/>
          <w:szCs w:val="28"/>
        </w:rPr>
      </w:pPr>
      <w:r w:rsidRPr="002557E0">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2557E0" w:rsidRDefault="00325C54" w:rsidP="002753D8">
      <w:pPr>
        <w:autoSpaceDE w:val="0"/>
        <w:autoSpaceDN w:val="0"/>
        <w:adjustRightInd w:val="0"/>
        <w:ind w:firstLine="426"/>
        <w:jc w:val="both"/>
        <w:rPr>
          <w:color w:val="000000"/>
          <w:sz w:val="28"/>
          <w:szCs w:val="28"/>
        </w:rPr>
      </w:pPr>
      <w:r w:rsidRPr="002557E0">
        <w:rPr>
          <w:b/>
          <w:color w:val="000000"/>
          <w:sz w:val="28"/>
          <w:szCs w:val="28"/>
        </w:rPr>
        <w:t>-</w:t>
      </w:r>
      <w:r w:rsidR="002637A3" w:rsidRPr="002557E0">
        <w:rPr>
          <w:b/>
          <w:color w:val="000000"/>
          <w:sz w:val="28"/>
          <w:szCs w:val="28"/>
        </w:rPr>
        <w:t xml:space="preserve"> </w:t>
      </w:r>
      <w:r w:rsidRPr="002557E0">
        <w:rPr>
          <w:color w:val="000000"/>
          <w:sz w:val="28"/>
          <w:szCs w:val="28"/>
        </w:rPr>
        <w:t xml:space="preserve">обеспечение права </w:t>
      </w:r>
      <w:r w:rsidR="00510EFF" w:rsidRPr="002557E0">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учёта мнения выборного органа первичной профсоюзной организации в порядке, установленном статьёй 372 ТК</w:t>
      </w:r>
      <w:r w:rsidRPr="002557E0">
        <w:rPr>
          <w:rFonts w:eastAsia="Arial Unicode MS"/>
          <w:color w:val="000000"/>
          <w:kern w:val="2"/>
          <w:sz w:val="28"/>
          <w:szCs w:val="28"/>
        </w:rPr>
        <w:t> </w:t>
      </w:r>
      <w:r w:rsidRPr="002557E0">
        <w:rPr>
          <w:color w:val="000000"/>
          <w:sz w:val="28"/>
          <w:szCs w:val="28"/>
        </w:rPr>
        <w:t>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2557E0" w:rsidRDefault="0018119C" w:rsidP="002753D8">
      <w:pPr>
        <w:autoSpaceDE w:val="0"/>
        <w:autoSpaceDN w:val="0"/>
        <w:adjustRightInd w:val="0"/>
        <w:ind w:firstLine="426"/>
        <w:jc w:val="both"/>
        <w:rPr>
          <w:color w:val="000000"/>
          <w:sz w:val="28"/>
          <w:szCs w:val="28"/>
          <w:u w:val="single"/>
        </w:rPr>
      </w:pPr>
      <w:r w:rsidRPr="002557E0">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привлекает к работе в выходные и нерабочие праздничные дни (статья 113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привлекает работника к сверхурочной работе (статья 99 ТК РФ);</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утверждает формы расчетного листка (статья 136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формирует комиссии по урегулированию споров между участниками образовательных отношений;</w:t>
      </w:r>
    </w:p>
    <w:p w:rsidR="0018119C" w:rsidRDefault="0018119C" w:rsidP="002753D8">
      <w:pPr>
        <w:autoSpaceDE w:val="0"/>
        <w:autoSpaceDN w:val="0"/>
        <w:adjustRightInd w:val="0"/>
        <w:ind w:firstLine="426"/>
        <w:jc w:val="both"/>
        <w:rPr>
          <w:iCs/>
          <w:sz w:val="28"/>
          <w:szCs w:val="28"/>
        </w:rPr>
      </w:pPr>
      <w:r w:rsidRPr="002557E0">
        <w:rPr>
          <w:iCs/>
          <w:sz w:val="28"/>
          <w:szCs w:val="28"/>
        </w:rPr>
        <w:t>- представляет к награждению отраслевыми и иными наградами;</w:t>
      </w:r>
    </w:p>
    <w:p w:rsidR="002C5BA4" w:rsidRPr="002557E0" w:rsidRDefault="002C5BA4" w:rsidP="002753D8">
      <w:pPr>
        <w:autoSpaceDE w:val="0"/>
        <w:autoSpaceDN w:val="0"/>
        <w:adjustRightInd w:val="0"/>
        <w:ind w:firstLine="426"/>
        <w:jc w:val="both"/>
        <w:rPr>
          <w:sz w:val="28"/>
          <w:szCs w:val="28"/>
        </w:rPr>
      </w:pPr>
    </w:p>
    <w:p w:rsidR="0018119C" w:rsidRPr="002557E0" w:rsidRDefault="0018119C" w:rsidP="002753D8">
      <w:pPr>
        <w:autoSpaceDE w:val="0"/>
        <w:autoSpaceDN w:val="0"/>
        <w:adjustRightInd w:val="0"/>
        <w:ind w:firstLine="426"/>
        <w:jc w:val="both"/>
        <w:rPr>
          <w:iCs/>
          <w:sz w:val="28"/>
          <w:szCs w:val="28"/>
        </w:rPr>
      </w:pPr>
      <w:r w:rsidRPr="002557E0">
        <w:rPr>
          <w:iCs/>
          <w:sz w:val="28"/>
          <w:szCs w:val="28"/>
        </w:rPr>
        <w:lastRenderedPageBreak/>
        <w:t xml:space="preserve">- принимает (утверждает) локальные нормативные акты </w:t>
      </w:r>
      <w:r w:rsidRPr="002557E0">
        <w:rPr>
          <w:color w:val="000000"/>
          <w:sz w:val="28"/>
          <w:szCs w:val="28"/>
        </w:rPr>
        <w:t>образовательной организации</w:t>
      </w:r>
      <w:r w:rsidRPr="002557E0">
        <w:rPr>
          <w:iCs/>
          <w:sz w:val="28"/>
          <w:szCs w:val="28"/>
        </w:rPr>
        <w:t>, содержащие нормы трудового права (статьи 8, 371, 372 ТК РФ);</w:t>
      </w:r>
    </w:p>
    <w:p w:rsidR="0018119C" w:rsidRPr="002557E0" w:rsidRDefault="0018119C" w:rsidP="002753D8">
      <w:pPr>
        <w:autoSpaceDE w:val="0"/>
        <w:autoSpaceDN w:val="0"/>
        <w:adjustRightInd w:val="0"/>
        <w:ind w:firstLine="426"/>
        <w:jc w:val="both"/>
        <w:rPr>
          <w:sz w:val="28"/>
          <w:szCs w:val="28"/>
        </w:rPr>
      </w:pPr>
      <w:r w:rsidRPr="002557E0">
        <w:rPr>
          <w:sz w:val="28"/>
          <w:szCs w:val="28"/>
        </w:rPr>
        <w:t>- иные вопросы.</w:t>
      </w:r>
    </w:p>
    <w:p w:rsidR="0018119C" w:rsidRPr="002557E0" w:rsidRDefault="0018119C" w:rsidP="002753D8">
      <w:pPr>
        <w:autoSpaceDE w:val="0"/>
        <w:autoSpaceDN w:val="0"/>
        <w:adjustRightInd w:val="0"/>
        <w:ind w:firstLine="426"/>
        <w:jc w:val="both"/>
        <w:rPr>
          <w:sz w:val="28"/>
          <w:szCs w:val="28"/>
        </w:rPr>
      </w:pPr>
      <w:r w:rsidRPr="002557E0">
        <w:rPr>
          <w:sz w:val="28"/>
          <w:szCs w:val="28"/>
        </w:rPr>
        <w:t>2.3.2. </w:t>
      </w:r>
      <w:r w:rsidRPr="002557E0">
        <w:rPr>
          <w:bCs/>
          <w:iCs/>
          <w:sz w:val="28"/>
          <w:szCs w:val="28"/>
        </w:rPr>
        <w:t xml:space="preserve">С учётом мотивированного мнения </w:t>
      </w:r>
      <w:r w:rsidRPr="002557E0">
        <w:rPr>
          <w:color w:val="000000"/>
          <w:sz w:val="28"/>
          <w:szCs w:val="28"/>
        </w:rPr>
        <w:t xml:space="preserve">выборного органа первичной профсоюзной организации </w:t>
      </w:r>
      <w:r w:rsidRPr="002557E0">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2557E0" w:rsidRDefault="0018119C" w:rsidP="002753D8">
      <w:pPr>
        <w:autoSpaceDE w:val="0"/>
        <w:autoSpaceDN w:val="0"/>
        <w:adjustRightInd w:val="0"/>
        <w:ind w:firstLine="426"/>
        <w:jc w:val="both"/>
        <w:rPr>
          <w:sz w:val="28"/>
          <w:szCs w:val="28"/>
        </w:rPr>
      </w:pPr>
      <w:r w:rsidRPr="002557E0">
        <w:rPr>
          <w:sz w:val="28"/>
          <w:szCs w:val="28"/>
        </w:rPr>
        <w:t>- </w:t>
      </w:r>
      <w:r w:rsidRPr="002557E0">
        <w:rPr>
          <w:iCs/>
          <w:sz w:val="28"/>
          <w:szCs w:val="28"/>
        </w:rPr>
        <w:t>другие основания (</w:t>
      </w:r>
      <w:r w:rsidRPr="002557E0">
        <w:rPr>
          <w:color w:val="000000"/>
          <w:sz w:val="28"/>
          <w:szCs w:val="28"/>
        </w:rPr>
        <w:t>пункты первый и второй статьи 336 ТК РФ и др.).</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2.3.3. </w:t>
      </w:r>
      <w:r w:rsidRPr="002557E0">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установление и распределение нагрузки педагогических и других работников;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установление дополнительных гарантий работникам, совмещающим работу с обучением;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w:t>
      </w:r>
      <w:r w:rsidR="00661D21" w:rsidRPr="002557E0">
        <w:rPr>
          <w:iCs/>
          <w:sz w:val="28"/>
          <w:szCs w:val="28"/>
        </w:rPr>
        <w:t xml:space="preserve"> установление </w:t>
      </w:r>
      <w:r w:rsidR="00AA6234" w:rsidRPr="002557E0">
        <w:rPr>
          <w:iCs/>
          <w:sz w:val="28"/>
          <w:szCs w:val="28"/>
        </w:rPr>
        <w:t>перечня</w:t>
      </w:r>
      <w:r w:rsidRPr="002557E0">
        <w:rPr>
          <w:iCs/>
          <w:sz w:val="28"/>
          <w:szCs w:val="28"/>
        </w:rPr>
        <w:t xml:space="preserve"> должностей работников с ненормированным рабочим днем (статья 101 ТК РФ);</w:t>
      </w:r>
    </w:p>
    <w:p w:rsidR="0018119C" w:rsidRPr="002557E0" w:rsidRDefault="0018119C" w:rsidP="002753D8">
      <w:pPr>
        <w:autoSpaceDE w:val="0"/>
        <w:autoSpaceDN w:val="0"/>
        <w:adjustRightInd w:val="0"/>
        <w:ind w:firstLine="426"/>
        <w:jc w:val="both"/>
        <w:rPr>
          <w:sz w:val="28"/>
          <w:szCs w:val="28"/>
        </w:rPr>
      </w:pPr>
      <w:r w:rsidRPr="002557E0">
        <w:rPr>
          <w:sz w:val="28"/>
          <w:szCs w:val="28"/>
        </w:rPr>
        <w:t>- </w:t>
      </w:r>
      <w:r w:rsidRPr="002557E0">
        <w:rPr>
          <w:iCs/>
          <w:sz w:val="28"/>
          <w:szCs w:val="28"/>
        </w:rPr>
        <w:t xml:space="preserve">утверждение расписания НОД, годового календарного плана.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составление графика сменности (статья 103 ТК РФ);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2557E0">
        <w:rPr>
          <w:rFonts w:eastAsia="Arial Unicode MS"/>
          <w:color w:val="000000"/>
          <w:kern w:val="2"/>
          <w:sz w:val="28"/>
          <w:szCs w:val="28"/>
        </w:rPr>
        <w:t> </w:t>
      </w:r>
      <w:r w:rsidRPr="002557E0">
        <w:rPr>
          <w:iCs/>
          <w:sz w:val="28"/>
          <w:szCs w:val="28"/>
        </w:rPr>
        <w:t>100 ТК</w:t>
      </w:r>
      <w:r w:rsidRPr="002557E0">
        <w:rPr>
          <w:rFonts w:eastAsia="Arial Unicode MS"/>
          <w:color w:val="000000"/>
          <w:kern w:val="2"/>
          <w:sz w:val="28"/>
          <w:szCs w:val="28"/>
        </w:rPr>
        <w:t> </w:t>
      </w:r>
      <w:r w:rsidRPr="002557E0">
        <w:rPr>
          <w:iCs/>
          <w:sz w:val="28"/>
          <w:szCs w:val="28"/>
        </w:rPr>
        <w:t xml:space="preserve">РФ);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утверждение графика отпусков (статья 123 ТК</w:t>
      </w:r>
      <w:r w:rsidRPr="002557E0">
        <w:rPr>
          <w:rFonts w:eastAsia="Arial Unicode MS"/>
          <w:color w:val="000000"/>
          <w:kern w:val="2"/>
          <w:sz w:val="28"/>
          <w:szCs w:val="28"/>
        </w:rPr>
        <w:t> </w:t>
      </w:r>
      <w:r w:rsidRPr="002557E0">
        <w:rPr>
          <w:iCs/>
          <w:sz w:val="28"/>
          <w:szCs w:val="28"/>
        </w:rPr>
        <w:t xml:space="preserve">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утверждение графика длительных отпусков;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w:t>
      </w:r>
      <w:r w:rsidR="00661D21" w:rsidRPr="002557E0">
        <w:rPr>
          <w:iCs/>
          <w:sz w:val="28"/>
          <w:szCs w:val="28"/>
        </w:rPr>
        <w:t xml:space="preserve"> утверждение </w:t>
      </w:r>
      <w:r w:rsidRPr="002557E0">
        <w:rPr>
          <w:iCs/>
          <w:sz w:val="28"/>
          <w:szCs w:val="28"/>
        </w:rPr>
        <w:t>правил</w:t>
      </w:r>
      <w:r w:rsidR="00661D21" w:rsidRPr="002557E0">
        <w:rPr>
          <w:iCs/>
          <w:sz w:val="28"/>
          <w:szCs w:val="28"/>
        </w:rPr>
        <w:t xml:space="preserve"> </w:t>
      </w:r>
      <w:r w:rsidRPr="002557E0">
        <w:rPr>
          <w:iCs/>
          <w:sz w:val="28"/>
          <w:szCs w:val="28"/>
        </w:rPr>
        <w:t>и инструкци</w:t>
      </w:r>
      <w:r w:rsidR="00661D21" w:rsidRPr="002557E0">
        <w:rPr>
          <w:iCs/>
          <w:sz w:val="28"/>
          <w:szCs w:val="28"/>
        </w:rPr>
        <w:t>й</w:t>
      </w:r>
      <w:r w:rsidRPr="002557E0">
        <w:rPr>
          <w:iCs/>
          <w:sz w:val="28"/>
          <w:szCs w:val="28"/>
        </w:rPr>
        <w:t xml:space="preserve"> по охране труда для работников (статья 212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конкретные размеры оплаты за работу в выходной или нерабочий праздничный день (статья 153 ТК</w:t>
      </w:r>
      <w:r w:rsidRPr="002557E0">
        <w:rPr>
          <w:rFonts w:eastAsia="Arial Unicode MS"/>
          <w:color w:val="000000"/>
          <w:kern w:val="2"/>
          <w:sz w:val="28"/>
          <w:szCs w:val="28"/>
        </w:rPr>
        <w:t> </w:t>
      </w:r>
      <w:r w:rsidRPr="002557E0">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введение, замену и пересмотр норм труда (статья 162 ТК РФ);</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определение сроков проведения специальной оценки условий труда (статья 22 ТК РФ);</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sidRPr="002557E0">
        <w:rPr>
          <w:iCs/>
          <w:sz w:val="28"/>
          <w:szCs w:val="28"/>
        </w:rPr>
        <w:t>.</w:t>
      </w:r>
    </w:p>
    <w:p w:rsidR="0018119C" w:rsidRPr="002557E0" w:rsidRDefault="0018119C" w:rsidP="002753D8">
      <w:pPr>
        <w:autoSpaceDE w:val="0"/>
        <w:autoSpaceDN w:val="0"/>
        <w:adjustRightInd w:val="0"/>
        <w:ind w:firstLine="426"/>
        <w:jc w:val="both"/>
        <w:rPr>
          <w:b/>
          <w:sz w:val="28"/>
          <w:szCs w:val="28"/>
        </w:rPr>
      </w:pPr>
      <w:r w:rsidRPr="002557E0">
        <w:rPr>
          <w:sz w:val="28"/>
          <w:szCs w:val="28"/>
        </w:rPr>
        <w:t>2.3.4. </w:t>
      </w:r>
      <w:r w:rsidRPr="002557E0">
        <w:rPr>
          <w:color w:val="000000"/>
          <w:sz w:val="28"/>
          <w:szCs w:val="28"/>
        </w:rPr>
        <w:t xml:space="preserve">Работодатель с </w:t>
      </w:r>
      <w:r w:rsidRPr="002557E0">
        <w:rPr>
          <w:bCs/>
          <w:sz w:val="28"/>
          <w:szCs w:val="28"/>
        </w:rPr>
        <w:t xml:space="preserve">предварительного согласия </w:t>
      </w:r>
      <w:r w:rsidRPr="002557E0">
        <w:rPr>
          <w:color w:val="000000"/>
          <w:sz w:val="28"/>
          <w:szCs w:val="28"/>
        </w:rPr>
        <w:t xml:space="preserve">выборного органа первичной профсоюзной организации </w:t>
      </w:r>
      <w:r w:rsidRPr="002557E0">
        <w:rPr>
          <w:bCs/>
          <w:sz w:val="28"/>
          <w:szCs w:val="28"/>
        </w:rPr>
        <w:t xml:space="preserve">осуществляет: </w:t>
      </w:r>
    </w:p>
    <w:p w:rsidR="0018119C" w:rsidRPr="002557E0" w:rsidRDefault="0018119C" w:rsidP="002753D8">
      <w:pPr>
        <w:autoSpaceDE w:val="0"/>
        <w:autoSpaceDN w:val="0"/>
        <w:adjustRightInd w:val="0"/>
        <w:ind w:firstLine="426"/>
        <w:jc w:val="both"/>
        <w:rPr>
          <w:sz w:val="28"/>
          <w:szCs w:val="28"/>
        </w:rPr>
      </w:pPr>
      <w:r w:rsidRPr="002557E0">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2557E0" w:rsidRDefault="0018119C" w:rsidP="002753D8">
      <w:pPr>
        <w:autoSpaceDE w:val="0"/>
        <w:autoSpaceDN w:val="0"/>
        <w:adjustRightInd w:val="0"/>
        <w:ind w:firstLine="426"/>
        <w:jc w:val="both"/>
        <w:rPr>
          <w:sz w:val="28"/>
          <w:szCs w:val="28"/>
        </w:rPr>
      </w:pPr>
      <w:r w:rsidRPr="002557E0">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2557E0">
        <w:rPr>
          <w:rFonts w:eastAsia="Arial Unicode MS"/>
          <w:color w:val="000000"/>
          <w:kern w:val="2"/>
          <w:sz w:val="28"/>
          <w:szCs w:val="28"/>
        </w:rPr>
        <w:t> </w:t>
      </w:r>
      <w:r w:rsidRPr="002557E0">
        <w:rPr>
          <w:iCs/>
          <w:sz w:val="28"/>
          <w:szCs w:val="28"/>
        </w:rPr>
        <w:t>ТК РФ с работниками, являющимися членами Профсоюза.</w:t>
      </w:r>
    </w:p>
    <w:p w:rsidR="0018119C" w:rsidRPr="002557E0" w:rsidRDefault="0018119C" w:rsidP="002753D8">
      <w:pPr>
        <w:ind w:firstLine="426"/>
        <w:jc w:val="both"/>
        <w:rPr>
          <w:b/>
          <w:sz w:val="28"/>
          <w:szCs w:val="28"/>
        </w:rPr>
      </w:pPr>
      <w:r w:rsidRPr="002557E0">
        <w:rPr>
          <w:b/>
          <w:sz w:val="28"/>
          <w:szCs w:val="28"/>
        </w:rPr>
        <w:t>2.4. Выборный орган первичной профсоюзной организации обязуется:</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2.4.1. </w:t>
      </w:r>
      <w:r w:rsidRPr="002557E0">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2.4.2. Разъяснять работникам положения коллективного договора и приложений к нему. </w:t>
      </w:r>
    </w:p>
    <w:p w:rsidR="0018119C" w:rsidRPr="002557E0" w:rsidRDefault="0018119C" w:rsidP="002753D8">
      <w:pPr>
        <w:ind w:firstLine="426"/>
        <w:jc w:val="both"/>
        <w:rPr>
          <w:sz w:val="28"/>
          <w:szCs w:val="28"/>
        </w:rPr>
      </w:pPr>
      <w:r w:rsidRPr="002557E0">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2557E0" w:rsidRDefault="0018119C" w:rsidP="002753D8">
      <w:pPr>
        <w:ind w:firstLine="426"/>
        <w:jc w:val="both"/>
        <w:rPr>
          <w:sz w:val="28"/>
          <w:szCs w:val="28"/>
        </w:rPr>
      </w:pPr>
      <w:r w:rsidRPr="002557E0">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2557E0" w:rsidRDefault="0018119C" w:rsidP="002753D8">
      <w:pPr>
        <w:ind w:firstLine="426"/>
        <w:jc w:val="both"/>
        <w:rPr>
          <w:sz w:val="28"/>
          <w:szCs w:val="28"/>
        </w:rPr>
      </w:pPr>
      <w:r w:rsidRPr="002557E0">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Pr="002557E0" w:rsidRDefault="0018119C" w:rsidP="002753D8">
      <w:pPr>
        <w:ind w:firstLine="426"/>
        <w:jc w:val="both"/>
        <w:rPr>
          <w:sz w:val="28"/>
          <w:szCs w:val="28"/>
        </w:rPr>
      </w:pPr>
      <w:r w:rsidRPr="002557E0">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Pr="002557E0" w:rsidRDefault="0018119C" w:rsidP="002753D8">
      <w:pPr>
        <w:ind w:firstLine="426"/>
        <w:jc w:val="both"/>
        <w:rPr>
          <w:color w:val="000000"/>
          <w:sz w:val="28"/>
          <w:szCs w:val="28"/>
        </w:rPr>
      </w:pPr>
      <w:r w:rsidRPr="002557E0">
        <w:rPr>
          <w:color w:val="000000"/>
          <w:sz w:val="28"/>
          <w:szCs w:val="28"/>
        </w:rPr>
        <w:t>- правильностью ведения и хранения трудовых книжек работников (сведений о трудовой деятельности</w:t>
      </w:r>
      <w:r w:rsidRPr="002557E0">
        <w:rPr>
          <w:b/>
          <w:sz w:val="28"/>
          <w:szCs w:val="28"/>
        </w:rPr>
        <w:t xml:space="preserve">) </w:t>
      </w:r>
      <w:r w:rsidRPr="002557E0">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2557E0" w:rsidRDefault="0018119C" w:rsidP="002753D8">
      <w:pPr>
        <w:ind w:firstLine="426"/>
        <w:jc w:val="both"/>
        <w:rPr>
          <w:sz w:val="28"/>
          <w:szCs w:val="28"/>
        </w:rPr>
      </w:pPr>
      <w:r w:rsidRPr="002557E0">
        <w:rPr>
          <w:color w:val="000000"/>
          <w:sz w:val="28"/>
          <w:szCs w:val="28"/>
        </w:rPr>
        <w:t xml:space="preserve">- своевременным предоставлением </w:t>
      </w:r>
      <w:r w:rsidRPr="002557E0">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2557E0">
        <w:rPr>
          <w:sz w:val="28"/>
          <w:szCs w:val="28"/>
        </w:rPr>
        <w:t>Фонда Социального страхования</w:t>
      </w:r>
      <w:r w:rsidRPr="002557E0">
        <w:rPr>
          <w:sz w:val="28"/>
          <w:szCs w:val="28"/>
        </w:rPr>
        <w:t xml:space="preserve"> Российской Федерации</w:t>
      </w:r>
      <w:r w:rsidRPr="002557E0">
        <w:rPr>
          <w:color w:val="000000"/>
          <w:sz w:val="28"/>
          <w:szCs w:val="28"/>
        </w:rPr>
        <w:t>)</w:t>
      </w:r>
      <w:r w:rsidRPr="002557E0">
        <w:rPr>
          <w:sz w:val="28"/>
          <w:szCs w:val="28"/>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 охраной труда в образовательной организации;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 правильностью и своевременностью предоставления работникам отпусков и их оплаты;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соблюдением порядка аттестации педагогических работников образовательной организации.</w:t>
      </w:r>
    </w:p>
    <w:p w:rsidR="0018119C" w:rsidRPr="002557E0" w:rsidRDefault="0018119C" w:rsidP="002753D8">
      <w:pPr>
        <w:ind w:firstLine="426"/>
        <w:jc w:val="both"/>
        <w:rPr>
          <w:sz w:val="28"/>
          <w:szCs w:val="28"/>
        </w:rPr>
      </w:pPr>
      <w:r w:rsidRPr="002557E0">
        <w:rPr>
          <w:color w:val="000000"/>
          <w:sz w:val="28"/>
          <w:szCs w:val="28"/>
        </w:rPr>
        <w:t xml:space="preserve">2.4.6. Обеспечивать выполнение условий настоящего коллективного договора.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C5BA4" w:rsidRDefault="0018119C" w:rsidP="002753D8">
      <w:pPr>
        <w:autoSpaceDE w:val="0"/>
        <w:autoSpaceDN w:val="0"/>
        <w:adjustRightInd w:val="0"/>
        <w:ind w:firstLine="426"/>
        <w:jc w:val="both"/>
        <w:rPr>
          <w:color w:val="000000"/>
          <w:sz w:val="28"/>
          <w:szCs w:val="28"/>
        </w:rPr>
      </w:pPr>
      <w:r w:rsidRPr="002557E0">
        <w:rPr>
          <w:sz w:val="28"/>
          <w:szCs w:val="28"/>
        </w:rPr>
        <w:t>2.4.8. </w:t>
      </w:r>
      <w:r w:rsidRPr="002557E0">
        <w:rPr>
          <w:color w:val="00000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работодателем, в муниципальных и других органах, комиссиях по трудовым спорам, суде.</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lastRenderedPageBreak/>
        <w:t>2.4.9. Принимать участие в аттестации работников образовательной организации на соответствие занимаемой должности</w:t>
      </w:r>
      <w:r w:rsidRPr="002557E0">
        <w:rPr>
          <w:color w:val="000000"/>
          <w:sz w:val="28"/>
          <w:szCs w:val="28"/>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2557E0">
        <w:rPr>
          <w:color w:val="000000"/>
          <w:sz w:val="28"/>
          <w:szCs w:val="28"/>
        </w:rPr>
        <w:t>и</w:t>
      </w:r>
      <w:r w:rsidR="00DA4B9B" w:rsidRPr="002557E0">
        <w:rPr>
          <w:color w:val="000000"/>
          <w:sz w:val="28"/>
          <w:szCs w:val="28"/>
        </w:rPr>
        <w:t>.</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Pr="002557E0" w:rsidRDefault="0018119C" w:rsidP="002753D8">
      <w:pPr>
        <w:autoSpaceDE w:val="0"/>
        <w:autoSpaceDN w:val="0"/>
        <w:adjustRightInd w:val="0"/>
        <w:ind w:firstLine="426"/>
        <w:jc w:val="both"/>
        <w:rPr>
          <w:color w:val="000000"/>
          <w:sz w:val="28"/>
          <w:szCs w:val="28"/>
        </w:rPr>
      </w:pPr>
      <w:r w:rsidRPr="002557E0">
        <w:rPr>
          <w:iCs/>
          <w:color w:val="000000"/>
          <w:sz w:val="28"/>
          <w:szCs w:val="28"/>
        </w:rPr>
        <w:t xml:space="preserve">2.4.12. Содействовать оздоровлению детей работников образовательной организации. </w:t>
      </w:r>
    </w:p>
    <w:p w:rsidR="0018119C" w:rsidRPr="002557E0" w:rsidRDefault="0018119C" w:rsidP="002753D8">
      <w:pPr>
        <w:autoSpaceDE w:val="0"/>
        <w:autoSpaceDN w:val="0"/>
        <w:adjustRightInd w:val="0"/>
        <w:ind w:firstLine="426"/>
        <w:jc w:val="both"/>
        <w:rPr>
          <w:color w:val="000000"/>
          <w:sz w:val="28"/>
          <w:szCs w:val="28"/>
        </w:rPr>
      </w:pPr>
      <w:r w:rsidRPr="002557E0">
        <w:rPr>
          <w:iCs/>
          <w:color w:val="000000"/>
          <w:sz w:val="28"/>
          <w:szCs w:val="28"/>
        </w:rPr>
        <w:t xml:space="preserve">2.4.13. Ходатайствовать о представлении к наградам работников образовательной организации. </w:t>
      </w:r>
    </w:p>
    <w:p w:rsidR="0018119C" w:rsidRPr="002557E0" w:rsidRDefault="0018119C" w:rsidP="002753D8">
      <w:pPr>
        <w:autoSpaceDE w:val="0"/>
        <w:autoSpaceDN w:val="0"/>
        <w:adjustRightInd w:val="0"/>
        <w:ind w:firstLine="426"/>
        <w:jc w:val="both"/>
        <w:rPr>
          <w:iCs/>
          <w:color w:val="000000"/>
          <w:sz w:val="28"/>
          <w:szCs w:val="28"/>
        </w:rPr>
      </w:pPr>
      <w:r w:rsidRPr="002557E0">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557E0">
        <w:rPr>
          <w:sz w:val="28"/>
          <w:szCs w:val="28"/>
        </w:rPr>
        <w:t xml:space="preserve">выборным органом первичной профсоюзной организации </w:t>
      </w:r>
      <w:r w:rsidRPr="002557E0">
        <w:rPr>
          <w:color w:val="000000"/>
          <w:sz w:val="28"/>
          <w:szCs w:val="28"/>
        </w:rPr>
        <w:t>(без учёта мотивированного мнения).</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2557E0" w:rsidRDefault="0018119C" w:rsidP="002753D8">
      <w:pPr>
        <w:ind w:firstLine="426"/>
        <w:jc w:val="both"/>
        <w:rPr>
          <w:sz w:val="28"/>
          <w:szCs w:val="28"/>
        </w:rPr>
      </w:pPr>
      <w:r w:rsidRPr="002557E0">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sidRPr="002557E0">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Pr="002557E0" w:rsidRDefault="00945A62" w:rsidP="002753D8">
      <w:pPr>
        <w:pStyle w:val="32"/>
        <w:jc w:val="center"/>
        <w:outlineLvl w:val="0"/>
        <w:rPr>
          <w:b/>
          <w:bCs/>
          <w:caps/>
        </w:rPr>
      </w:pPr>
    </w:p>
    <w:p w:rsidR="0018119C" w:rsidRPr="002557E0" w:rsidRDefault="0018119C" w:rsidP="002753D8">
      <w:pPr>
        <w:pStyle w:val="32"/>
        <w:jc w:val="center"/>
        <w:outlineLvl w:val="0"/>
        <w:rPr>
          <w:b/>
          <w:bCs/>
          <w:caps/>
        </w:rPr>
      </w:pPr>
      <w:r w:rsidRPr="002557E0">
        <w:rPr>
          <w:b/>
          <w:bCs/>
          <w:caps/>
          <w:lang w:val="en-US"/>
        </w:rPr>
        <w:t>III</w:t>
      </w:r>
      <w:r w:rsidRPr="002557E0">
        <w:rPr>
          <w:b/>
          <w:bCs/>
          <w:caps/>
        </w:rPr>
        <w:t>. ТРУДОВОЙ ДОГОВОР, ГАРАНТИИ ПРИ ЗАКЛЮЧЕНИИ, изменении И РАСТОРЖЕНИИ ТРУДОВОГО ДОГОВОРа</w:t>
      </w:r>
    </w:p>
    <w:p w:rsidR="0018119C" w:rsidRPr="002557E0" w:rsidRDefault="0018119C" w:rsidP="002753D8">
      <w:pPr>
        <w:ind w:firstLine="426"/>
        <w:jc w:val="both"/>
        <w:rPr>
          <w:color w:val="000000"/>
          <w:sz w:val="28"/>
          <w:szCs w:val="28"/>
        </w:rPr>
      </w:pPr>
      <w:r w:rsidRPr="002557E0">
        <w:rPr>
          <w:b/>
          <w:color w:val="000000"/>
          <w:sz w:val="28"/>
          <w:szCs w:val="28"/>
        </w:rPr>
        <w:t>3.1.Стороны договорились</w:t>
      </w:r>
      <w:r w:rsidRPr="002557E0">
        <w:rPr>
          <w:color w:val="000000"/>
          <w:sz w:val="28"/>
          <w:szCs w:val="28"/>
        </w:rPr>
        <w:t>, что:</w:t>
      </w:r>
    </w:p>
    <w:p w:rsidR="002C5BA4" w:rsidRDefault="0018119C" w:rsidP="002753D8">
      <w:pPr>
        <w:ind w:firstLine="426"/>
        <w:jc w:val="both"/>
        <w:rPr>
          <w:sz w:val="28"/>
          <w:szCs w:val="28"/>
        </w:rPr>
      </w:pPr>
      <w:r w:rsidRPr="002557E0">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2557E0">
        <w:rPr>
          <w:i/>
          <w:sz w:val="28"/>
          <w:szCs w:val="28"/>
        </w:rPr>
        <w:t>(</w:t>
      </w:r>
      <w:r w:rsidR="00945A62" w:rsidRPr="002557E0">
        <w:rPr>
          <w:i/>
          <w:sz w:val="28"/>
          <w:szCs w:val="28"/>
        </w:rPr>
        <w:t xml:space="preserve"> Приложение №3 «</w:t>
      </w:r>
      <w:r w:rsidRPr="002557E0">
        <w:rPr>
          <w:i/>
          <w:sz w:val="28"/>
          <w:szCs w:val="28"/>
        </w:rPr>
        <w:t>Правила внутреннего трудового распорядка</w:t>
      </w:r>
      <w:r w:rsidR="00945A62" w:rsidRPr="002557E0">
        <w:rPr>
          <w:i/>
          <w:sz w:val="28"/>
          <w:szCs w:val="28"/>
        </w:rPr>
        <w:t>»</w:t>
      </w:r>
      <w:r w:rsidRPr="002557E0">
        <w:rPr>
          <w:i/>
          <w:sz w:val="28"/>
          <w:szCs w:val="28"/>
        </w:rPr>
        <w:t>)</w:t>
      </w:r>
      <w:r w:rsidRPr="002557E0">
        <w:rPr>
          <w:i/>
          <w:color w:val="FF0000"/>
          <w:sz w:val="28"/>
          <w:szCs w:val="28"/>
        </w:rPr>
        <w:t xml:space="preserve"> </w:t>
      </w:r>
      <w:r w:rsidRPr="002557E0">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w:t>
      </w:r>
      <w:r w:rsidR="00DB5B21" w:rsidRPr="002557E0">
        <w:rPr>
          <w:sz w:val="28"/>
          <w:szCs w:val="28"/>
        </w:rPr>
        <w:t>разования</w:t>
      </w:r>
      <w:r w:rsidR="00113D6D" w:rsidRPr="002557E0">
        <w:rPr>
          <w:sz w:val="28"/>
          <w:szCs w:val="28"/>
        </w:rPr>
        <w:t xml:space="preserve"> г. Казани и Татарстанской</w:t>
      </w:r>
      <w:r w:rsidR="00FA4423" w:rsidRPr="002557E0">
        <w:rPr>
          <w:sz w:val="28"/>
          <w:szCs w:val="28"/>
        </w:rPr>
        <w:t xml:space="preserve"> </w:t>
      </w:r>
    </w:p>
    <w:p w:rsidR="002C5BA4" w:rsidRDefault="002C5BA4" w:rsidP="002753D8">
      <w:pPr>
        <w:ind w:firstLine="426"/>
        <w:jc w:val="both"/>
        <w:rPr>
          <w:sz w:val="28"/>
          <w:szCs w:val="28"/>
        </w:rPr>
      </w:pPr>
    </w:p>
    <w:p w:rsidR="0018119C" w:rsidRPr="002557E0" w:rsidRDefault="00FA4423" w:rsidP="002753D8">
      <w:pPr>
        <w:ind w:firstLine="426"/>
        <w:jc w:val="both"/>
        <w:rPr>
          <w:sz w:val="28"/>
          <w:szCs w:val="28"/>
        </w:rPr>
      </w:pPr>
      <w:r w:rsidRPr="002557E0">
        <w:rPr>
          <w:sz w:val="28"/>
          <w:szCs w:val="28"/>
        </w:rPr>
        <w:lastRenderedPageBreak/>
        <w:t xml:space="preserve">республиканской организацией </w:t>
      </w:r>
      <w:r w:rsidR="00DB5B21" w:rsidRPr="002557E0">
        <w:rPr>
          <w:sz w:val="28"/>
          <w:szCs w:val="28"/>
        </w:rPr>
        <w:t xml:space="preserve">Общероссийского </w:t>
      </w:r>
      <w:r w:rsidRPr="002557E0">
        <w:rPr>
          <w:sz w:val="28"/>
          <w:szCs w:val="28"/>
        </w:rPr>
        <w:t>Профсоюза образования</w:t>
      </w:r>
      <w:r w:rsidR="0018119C" w:rsidRPr="002557E0">
        <w:rPr>
          <w:sz w:val="28"/>
          <w:szCs w:val="28"/>
        </w:rPr>
        <w:t xml:space="preserve"> на 202</w:t>
      </w:r>
      <w:r w:rsidR="004B405E" w:rsidRPr="002557E0">
        <w:rPr>
          <w:sz w:val="28"/>
          <w:szCs w:val="28"/>
        </w:rPr>
        <w:t>4</w:t>
      </w:r>
      <w:r w:rsidR="0018119C" w:rsidRPr="002557E0">
        <w:rPr>
          <w:sz w:val="28"/>
          <w:szCs w:val="28"/>
        </w:rPr>
        <w:t>-202</w:t>
      </w:r>
      <w:r w:rsidR="004B405E" w:rsidRPr="002557E0">
        <w:rPr>
          <w:sz w:val="28"/>
          <w:szCs w:val="28"/>
        </w:rPr>
        <w:t>6</w:t>
      </w:r>
      <w:r w:rsidR="0018119C" w:rsidRPr="002557E0">
        <w:rPr>
          <w:sz w:val="28"/>
          <w:szCs w:val="28"/>
        </w:rPr>
        <w:t xml:space="preserve"> гг. и настоящим коллективным договором.</w:t>
      </w:r>
    </w:p>
    <w:p w:rsidR="004B405E" w:rsidRPr="002557E0" w:rsidRDefault="004B405E" w:rsidP="002753D8">
      <w:pPr>
        <w:ind w:firstLine="426"/>
        <w:jc w:val="both"/>
        <w:rPr>
          <w:sz w:val="28"/>
          <w:szCs w:val="28"/>
        </w:rPr>
      </w:pPr>
      <w:r w:rsidRPr="002557E0">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557E0" w:rsidRDefault="0018119C" w:rsidP="002753D8">
      <w:pPr>
        <w:ind w:firstLine="426"/>
        <w:jc w:val="both"/>
        <w:rPr>
          <w:rFonts w:eastAsia="Calibri"/>
          <w:bCs/>
          <w:i/>
          <w:spacing w:val="-2"/>
          <w:sz w:val="28"/>
          <w:szCs w:val="28"/>
          <w:lang w:eastAsia="en-US"/>
        </w:rPr>
      </w:pPr>
      <w:r w:rsidRPr="002557E0">
        <w:rPr>
          <w:sz w:val="28"/>
          <w:szCs w:val="28"/>
        </w:rPr>
        <w:t>3.1.</w:t>
      </w:r>
      <w:proofErr w:type="gramStart"/>
      <w:r w:rsidRPr="002557E0">
        <w:rPr>
          <w:sz w:val="28"/>
          <w:szCs w:val="28"/>
        </w:rPr>
        <w:t>2.Нормы</w:t>
      </w:r>
      <w:proofErr w:type="gramEnd"/>
      <w:r w:rsidRPr="002557E0">
        <w:rPr>
          <w:sz w:val="28"/>
          <w:szCs w:val="28"/>
        </w:rPr>
        <w:t xml:space="preserve">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557E0">
        <w:rPr>
          <w:sz w:val="28"/>
          <w:szCs w:val="28"/>
        </w:rPr>
        <w:t xml:space="preserve"> </w:t>
      </w:r>
      <w:r w:rsidR="004B405E" w:rsidRPr="002557E0">
        <w:rPr>
          <w:i/>
          <w:sz w:val="28"/>
          <w:szCs w:val="28"/>
        </w:rPr>
        <w:t>(</w:t>
      </w:r>
      <w:r w:rsidR="00945A62" w:rsidRPr="002557E0">
        <w:rPr>
          <w:i/>
          <w:sz w:val="28"/>
          <w:szCs w:val="28"/>
        </w:rPr>
        <w:t>Приложение №4</w:t>
      </w:r>
      <w:r w:rsidR="004B405E" w:rsidRPr="002557E0">
        <w:rPr>
          <w:i/>
          <w:sz w:val="28"/>
          <w:szCs w:val="28"/>
        </w:rPr>
        <w:t xml:space="preserve"> </w:t>
      </w:r>
      <w:r w:rsidR="00945A62" w:rsidRPr="002557E0">
        <w:rPr>
          <w:i/>
          <w:sz w:val="28"/>
          <w:szCs w:val="28"/>
        </w:rPr>
        <w:t xml:space="preserve"> « Положение о</w:t>
      </w:r>
      <w:r w:rsidR="002747B7" w:rsidRPr="002557E0">
        <w:rPr>
          <w:rFonts w:eastAsia="Calibri"/>
          <w:b/>
          <w:bCs/>
          <w:i/>
          <w:spacing w:val="-2"/>
          <w:sz w:val="28"/>
          <w:szCs w:val="28"/>
          <w:lang w:eastAsia="en-US"/>
        </w:rPr>
        <w:t xml:space="preserve"> </w:t>
      </w:r>
      <w:r w:rsidR="0052699E" w:rsidRPr="002557E0">
        <w:rPr>
          <w:rFonts w:eastAsia="Calibri"/>
          <w:b/>
          <w:bCs/>
          <w:i/>
          <w:spacing w:val="-2"/>
          <w:sz w:val="28"/>
          <w:szCs w:val="28"/>
          <w:lang w:eastAsia="en-US"/>
        </w:rPr>
        <w:t xml:space="preserve"> </w:t>
      </w:r>
      <w:r w:rsidR="0052699E" w:rsidRPr="002557E0">
        <w:rPr>
          <w:rFonts w:eastAsia="Calibri"/>
          <w:bCs/>
          <w:i/>
          <w:spacing w:val="-2"/>
          <w:sz w:val="28"/>
          <w:szCs w:val="28"/>
          <w:lang w:eastAsia="en-US"/>
        </w:rPr>
        <w:t>нормах профессиональной этики педагогических работников</w:t>
      </w:r>
      <w:r w:rsidR="00945A62" w:rsidRPr="002557E0">
        <w:rPr>
          <w:rFonts w:eastAsia="Calibri"/>
          <w:bCs/>
          <w:i/>
          <w:spacing w:val="-2"/>
          <w:sz w:val="28"/>
          <w:szCs w:val="28"/>
          <w:lang w:eastAsia="en-US"/>
        </w:rPr>
        <w:t>»</w:t>
      </w:r>
      <w:r w:rsidR="002747B7" w:rsidRPr="002557E0">
        <w:rPr>
          <w:rFonts w:eastAsia="Calibri"/>
          <w:bCs/>
          <w:i/>
          <w:spacing w:val="-2"/>
          <w:sz w:val="28"/>
          <w:szCs w:val="28"/>
          <w:lang w:eastAsia="en-US"/>
        </w:rPr>
        <w:t>).</w:t>
      </w:r>
    </w:p>
    <w:p w:rsidR="0018119C" w:rsidRPr="002557E0" w:rsidRDefault="0018119C" w:rsidP="002753D8">
      <w:pPr>
        <w:pStyle w:val="32"/>
        <w:ind w:firstLine="426"/>
      </w:pPr>
      <w:r w:rsidRPr="002557E0">
        <w:t xml:space="preserve">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2557E0" w:rsidRDefault="0018119C" w:rsidP="002753D8">
      <w:pPr>
        <w:pStyle w:val="32"/>
        <w:ind w:firstLine="426"/>
      </w:pPr>
      <w:r w:rsidRPr="002557E0">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637A3" w:rsidRPr="002557E0" w:rsidRDefault="002747B7" w:rsidP="002753D8">
      <w:pPr>
        <w:pStyle w:val="32"/>
        <w:ind w:firstLine="426"/>
        <w:rPr>
          <w:iCs/>
        </w:rPr>
      </w:pPr>
      <w:r w:rsidRPr="002557E0">
        <w:t>3.1.</w:t>
      </w:r>
      <w:r w:rsidR="00AE23F8" w:rsidRPr="002557E0">
        <w:t xml:space="preserve">4. </w:t>
      </w:r>
      <w:r w:rsidR="00AE23F8" w:rsidRPr="002557E0">
        <w:rPr>
          <w:color w:val="000000"/>
          <w:shd w:val="clear" w:color="auto" w:fill="FFFFFF"/>
        </w:rPr>
        <w:t>Аттестационная комиссия образовательной</w:t>
      </w:r>
      <w:r w:rsidR="003E69D5" w:rsidRPr="002557E0">
        <w:rPr>
          <w:color w:val="000000"/>
          <w:shd w:val="clear" w:color="auto" w:fill="FFFFFF"/>
        </w:rPr>
        <w:t xml:space="preserve"> </w:t>
      </w:r>
      <w:r w:rsidR="00AE23F8" w:rsidRPr="002557E0">
        <w:rPr>
          <w:color w:val="000000"/>
          <w:shd w:val="clear" w:color="auto" w:fill="FFFFFF"/>
        </w:rPr>
        <w:t>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2557E0">
        <w:rPr>
          <w:shd w:val="clear" w:color="auto" w:fill="FFFFFF"/>
        </w:rPr>
        <w:t> </w:t>
      </w:r>
      <w:hyperlink r:id="rId8" w:anchor="l6" w:tgtFrame="_blank" w:history="1">
        <w:r w:rsidR="00AE23F8" w:rsidRPr="002557E0">
          <w:rPr>
            <w:rStyle w:val="a3"/>
            <w:color w:val="auto"/>
            <w:u w:val="none"/>
            <w:shd w:val="clear" w:color="auto" w:fill="FFFFFF"/>
          </w:rPr>
          <w:t>раздела</w:t>
        </w:r>
      </w:hyperlink>
      <w:r w:rsidR="00AE23F8" w:rsidRPr="002557E0">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w:t>
      </w:r>
      <w:r w:rsidR="007A340F">
        <w:rPr>
          <w:color w:val="000000"/>
          <w:shd w:val="clear" w:color="auto" w:fill="FFFFFF"/>
        </w:rPr>
        <w:t xml:space="preserve">ей, специалистов и служащих </w:t>
      </w:r>
      <w:r w:rsidR="00AE23F8" w:rsidRPr="002557E0">
        <w:rPr>
          <w:color w:val="000000"/>
          <w:shd w:val="clear" w:color="auto" w:fill="FFFFFF"/>
        </w:rPr>
        <w:t>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r w:rsidR="002637A3" w:rsidRPr="002557E0">
        <w:rPr>
          <w:iCs/>
        </w:rPr>
        <w:t xml:space="preserve"> </w:t>
      </w:r>
      <w:r w:rsidR="0018119C" w:rsidRPr="002557E0">
        <w:rPr>
          <w:iCs/>
        </w:rPr>
        <w:t>(</w:t>
      </w:r>
      <w:r w:rsidR="0018119C" w:rsidRPr="002557E0">
        <w:rPr>
          <w:i/>
        </w:rPr>
        <w:t>Пункт 23</w:t>
      </w:r>
      <w:r w:rsidR="00E646CD" w:rsidRPr="002557E0">
        <w:rPr>
          <w:i/>
        </w:rPr>
        <w:t xml:space="preserve"> Приказа Министерства Просвещения Российской Федерации от 24.03.2023 года №196 «Об утверждении</w:t>
      </w:r>
      <w:r w:rsidR="0018119C" w:rsidRPr="002557E0">
        <w:rPr>
          <w:i/>
        </w:rPr>
        <w:t xml:space="preserve"> Порядка проведения аттестации педагогических работников организаций, осуществляющих образовательную деятельность</w:t>
      </w:r>
      <w:r w:rsidR="00E646CD" w:rsidRPr="002557E0">
        <w:rPr>
          <w:i/>
        </w:rPr>
        <w:t>».)</w:t>
      </w:r>
      <w:r w:rsidR="0018119C" w:rsidRPr="002557E0">
        <w:rPr>
          <w:i/>
        </w:rPr>
        <w:t xml:space="preserve"> </w:t>
      </w:r>
      <w:r w:rsidR="00E646CD" w:rsidRPr="002557E0">
        <w:rPr>
          <w:i/>
        </w:rPr>
        <w:t xml:space="preserve"> </w:t>
      </w:r>
    </w:p>
    <w:p w:rsidR="002637A3" w:rsidRDefault="0018119C" w:rsidP="002753D8">
      <w:pPr>
        <w:pStyle w:val="32"/>
        <w:ind w:firstLine="426"/>
        <w:rPr>
          <w:iCs/>
        </w:rPr>
      </w:pPr>
      <w:r w:rsidRPr="002557E0">
        <w:rPr>
          <w:iCs/>
        </w:rPr>
        <w:t>3.1.</w:t>
      </w:r>
      <w:proofErr w:type="gramStart"/>
      <w:r w:rsidR="00E646CD" w:rsidRPr="002557E0">
        <w:rPr>
          <w:iCs/>
        </w:rPr>
        <w:t>5</w:t>
      </w:r>
      <w:r w:rsidRPr="002557E0">
        <w:rPr>
          <w:iCs/>
        </w:rPr>
        <w:t>.Трудовой</w:t>
      </w:r>
      <w:proofErr w:type="gramEnd"/>
      <w:r w:rsidRPr="002557E0">
        <w:rPr>
          <w:iCs/>
        </w:rPr>
        <w:t xml:space="preserve"> договор с педагогическими работниками, принятыми на работу до вступления в силу Федерального закона</w:t>
      </w:r>
      <w:r w:rsidR="000B4F58" w:rsidRPr="002557E0">
        <w:rPr>
          <w:iCs/>
        </w:rPr>
        <w:t xml:space="preserve"> от 29.12.2012г. «Закон об образовании в Российской Федерации» </w:t>
      </w:r>
      <w:r w:rsidRPr="002557E0">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2C5BA4" w:rsidRPr="002557E0" w:rsidRDefault="002C5BA4" w:rsidP="002753D8">
      <w:pPr>
        <w:pStyle w:val="32"/>
        <w:ind w:firstLine="426"/>
        <w:rPr>
          <w:iCs/>
        </w:rPr>
      </w:pPr>
    </w:p>
    <w:p w:rsidR="0018119C" w:rsidRPr="002557E0" w:rsidRDefault="0018119C" w:rsidP="002753D8">
      <w:pPr>
        <w:pStyle w:val="32"/>
        <w:ind w:firstLine="426"/>
        <w:rPr>
          <w:iCs/>
        </w:rPr>
      </w:pPr>
      <w:r w:rsidRPr="002557E0">
        <w:rPr>
          <w:iCs/>
        </w:rPr>
        <w:lastRenderedPageBreak/>
        <w:t>3.1.</w:t>
      </w:r>
      <w:r w:rsidR="00E646CD" w:rsidRPr="002557E0">
        <w:rPr>
          <w:iCs/>
        </w:rPr>
        <w:t>6</w:t>
      </w:r>
      <w:r w:rsidRPr="002557E0">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557E0">
        <w:rPr>
          <w:rFonts w:eastAsia="Arial Unicode MS"/>
          <w:color w:val="000000"/>
          <w:kern w:val="2"/>
        </w:rPr>
        <w:t> </w:t>
      </w:r>
      <w:r w:rsidRPr="002557E0">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Pr="002557E0" w:rsidRDefault="0018119C" w:rsidP="002753D8">
      <w:pPr>
        <w:ind w:firstLine="426"/>
        <w:jc w:val="both"/>
        <w:rPr>
          <w:b/>
          <w:color w:val="000000"/>
          <w:sz w:val="28"/>
          <w:szCs w:val="28"/>
        </w:rPr>
      </w:pPr>
      <w:r w:rsidRPr="002557E0">
        <w:rPr>
          <w:b/>
          <w:color w:val="000000"/>
          <w:sz w:val="28"/>
          <w:szCs w:val="28"/>
        </w:rPr>
        <w:t>3.2.Работодатель обязуется:</w:t>
      </w:r>
    </w:p>
    <w:p w:rsidR="0018119C" w:rsidRPr="002557E0" w:rsidRDefault="0018119C" w:rsidP="002753D8">
      <w:pPr>
        <w:ind w:firstLine="426"/>
        <w:jc w:val="both"/>
        <w:rPr>
          <w:color w:val="000000"/>
          <w:sz w:val="28"/>
          <w:szCs w:val="28"/>
        </w:rPr>
      </w:pPr>
      <w:r w:rsidRPr="002557E0">
        <w:rPr>
          <w:color w:val="000000"/>
          <w:sz w:val="28"/>
          <w:szCs w:val="28"/>
        </w:rPr>
        <w:t>3.2.1. Трудовой договор с работником заключ</w:t>
      </w:r>
      <w:r w:rsidR="0055604A" w:rsidRPr="002557E0">
        <w:rPr>
          <w:color w:val="000000"/>
          <w:sz w:val="28"/>
          <w:szCs w:val="28"/>
        </w:rPr>
        <w:t xml:space="preserve">ать в письменной (ст.57 ТК РФ) </w:t>
      </w:r>
      <w:r w:rsidRPr="002557E0">
        <w:rPr>
          <w:color w:val="000000"/>
          <w:sz w:val="28"/>
          <w:szCs w:val="28"/>
        </w:rPr>
        <w:t>или электронной формах (ст.</w:t>
      </w:r>
      <w:r w:rsidR="00FC1566" w:rsidRPr="002557E0">
        <w:rPr>
          <w:color w:val="000000"/>
          <w:sz w:val="28"/>
          <w:szCs w:val="28"/>
        </w:rPr>
        <w:t>312.3</w:t>
      </w:r>
      <w:r w:rsidR="0055604A" w:rsidRPr="002557E0">
        <w:rPr>
          <w:color w:val="000000"/>
          <w:sz w:val="28"/>
          <w:szCs w:val="28"/>
        </w:rPr>
        <w:t xml:space="preserve"> ТК РФ), </w:t>
      </w:r>
      <w:r w:rsidRPr="002557E0">
        <w:rPr>
          <w:color w:val="000000"/>
          <w:sz w:val="28"/>
          <w:szCs w:val="28"/>
        </w:rPr>
        <w:t>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2557E0" w:rsidRDefault="0018119C" w:rsidP="002753D8">
      <w:pPr>
        <w:ind w:firstLine="426"/>
        <w:jc w:val="both"/>
        <w:rPr>
          <w:color w:val="000000"/>
          <w:sz w:val="28"/>
          <w:szCs w:val="28"/>
        </w:rPr>
      </w:pPr>
      <w:r w:rsidRPr="002557E0">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2557E0" w:rsidRDefault="0018119C" w:rsidP="002753D8">
      <w:pPr>
        <w:ind w:firstLine="426"/>
        <w:jc w:val="both"/>
        <w:rPr>
          <w:color w:val="000000"/>
          <w:sz w:val="28"/>
          <w:szCs w:val="28"/>
        </w:rPr>
      </w:pPr>
      <w:r w:rsidRPr="002557E0">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2557E0" w:rsidRDefault="0018119C" w:rsidP="002753D8">
      <w:pPr>
        <w:ind w:firstLine="426"/>
        <w:jc w:val="both"/>
        <w:rPr>
          <w:color w:val="000000"/>
          <w:sz w:val="28"/>
          <w:szCs w:val="28"/>
        </w:rPr>
      </w:pPr>
      <w:r w:rsidRPr="002557E0">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2557E0" w:rsidRDefault="0018119C" w:rsidP="002753D8">
      <w:pPr>
        <w:ind w:firstLine="426"/>
        <w:jc w:val="both"/>
        <w:rPr>
          <w:sz w:val="28"/>
          <w:szCs w:val="28"/>
        </w:rPr>
      </w:pPr>
      <w:r w:rsidRPr="002557E0">
        <w:rPr>
          <w:sz w:val="28"/>
          <w:szCs w:val="28"/>
        </w:rPr>
        <w:t>3.2.3. При электронном заключении документов использовать</w:t>
      </w:r>
      <w:r w:rsidR="00524E4A" w:rsidRPr="002557E0">
        <w:rPr>
          <w:sz w:val="28"/>
          <w:szCs w:val="28"/>
        </w:rPr>
        <w:t xml:space="preserve"> допускается использовании </w:t>
      </w:r>
      <w:r w:rsidRPr="002557E0">
        <w:rPr>
          <w:sz w:val="28"/>
          <w:szCs w:val="28"/>
        </w:rPr>
        <w:t> </w:t>
      </w:r>
      <w:hyperlink r:id="rId9" w:tgtFrame="_blank" w:history="1">
        <w:r w:rsidRPr="002557E0">
          <w:rPr>
            <w:rStyle w:val="a3"/>
            <w:color w:val="auto"/>
            <w:sz w:val="28"/>
            <w:szCs w:val="28"/>
            <w:u w:val="none"/>
          </w:rPr>
          <w:t>электронны</w:t>
        </w:r>
        <w:r w:rsidR="00524E4A" w:rsidRPr="002557E0">
          <w:rPr>
            <w:rStyle w:val="a3"/>
            <w:color w:val="auto"/>
            <w:sz w:val="28"/>
            <w:szCs w:val="28"/>
            <w:u w:val="none"/>
          </w:rPr>
          <w:t>х</w:t>
        </w:r>
        <w:r w:rsidRPr="002557E0">
          <w:rPr>
            <w:rStyle w:val="a3"/>
            <w:color w:val="auto"/>
            <w:sz w:val="28"/>
            <w:szCs w:val="28"/>
            <w:u w:val="none"/>
          </w:rPr>
          <w:t xml:space="preserve"> подпис</w:t>
        </w:r>
        <w:r w:rsidR="00524E4A" w:rsidRPr="002557E0">
          <w:rPr>
            <w:rStyle w:val="a3"/>
            <w:color w:val="auto"/>
            <w:sz w:val="28"/>
            <w:szCs w:val="28"/>
            <w:u w:val="none"/>
          </w:rPr>
          <w:t>ей</w:t>
        </w:r>
      </w:hyperlink>
      <w:r w:rsidRPr="002557E0">
        <w:rPr>
          <w:sz w:val="28"/>
          <w:szCs w:val="28"/>
        </w:rPr>
        <w:t>:</w:t>
      </w:r>
    </w:p>
    <w:p w:rsidR="0018119C" w:rsidRPr="002557E0" w:rsidRDefault="0018119C" w:rsidP="000C60CE">
      <w:pPr>
        <w:numPr>
          <w:ilvl w:val="0"/>
          <w:numId w:val="3"/>
        </w:numPr>
        <w:ind w:left="0" w:firstLine="426"/>
        <w:rPr>
          <w:sz w:val="28"/>
          <w:szCs w:val="28"/>
        </w:rPr>
      </w:pPr>
      <w:r w:rsidRPr="002557E0">
        <w:rPr>
          <w:bCs/>
          <w:sz w:val="28"/>
          <w:szCs w:val="28"/>
        </w:rPr>
        <w:t>работодателю </w:t>
      </w:r>
      <w:r w:rsidRPr="002557E0">
        <w:rPr>
          <w:sz w:val="28"/>
          <w:szCs w:val="28"/>
        </w:rPr>
        <w:t>- усиленная квалифицированная электронная подпись;</w:t>
      </w:r>
    </w:p>
    <w:p w:rsidR="0018119C" w:rsidRPr="002557E0" w:rsidRDefault="0018119C" w:rsidP="000C60CE">
      <w:pPr>
        <w:numPr>
          <w:ilvl w:val="0"/>
          <w:numId w:val="3"/>
        </w:numPr>
        <w:ind w:left="0" w:firstLine="426"/>
        <w:contextualSpacing/>
        <w:rPr>
          <w:sz w:val="28"/>
          <w:szCs w:val="28"/>
        </w:rPr>
      </w:pPr>
      <w:r w:rsidRPr="002557E0">
        <w:rPr>
          <w:bCs/>
          <w:sz w:val="28"/>
          <w:szCs w:val="28"/>
        </w:rPr>
        <w:t>работнику </w:t>
      </w:r>
      <w:r w:rsidRPr="002557E0">
        <w:rPr>
          <w:sz w:val="28"/>
          <w:szCs w:val="28"/>
        </w:rPr>
        <w:t>- усиленная квалифицированная или усиленная неквалифицированная электронная подпись.</w:t>
      </w:r>
    </w:p>
    <w:p w:rsidR="0018119C" w:rsidRPr="002557E0" w:rsidRDefault="0018119C" w:rsidP="002753D8">
      <w:pPr>
        <w:ind w:firstLine="426"/>
        <w:contextualSpacing/>
        <w:jc w:val="both"/>
        <w:rPr>
          <w:sz w:val="28"/>
          <w:szCs w:val="28"/>
        </w:rPr>
      </w:pPr>
      <w:r w:rsidRPr="002557E0">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2C5BA4" w:rsidRDefault="0018119C" w:rsidP="002753D8">
      <w:pPr>
        <w:ind w:firstLine="426"/>
        <w:jc w:val="both"/>
        <w:rPr>
          <w:sz w:val="28"/>
          <w:szCs w:val="28"/>
        </w:rPr>
      </w:pPr>
      <w:r w:rsidRPr="002557E0">
        <w:rPr>
          <w:sz w:val="28"/>
          <w:szCs w:val="28"/>
        </w:rPr>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w:t>
      </w:r>
    </w:p>
    <w:p w:rsidR="002C5BA4" w:rsidRDefault="002C5BA4" w:rsidP="002753D8">
      <w:pPr>
        <w:ind w:firstLine="426"/>
        <w:jc w:val="both"/>
        <w:rPr>
          <w:sz w:val="28"/>
          <w:szCs w:val="28"/>
        </w:rPr>
      </w:pPr>
    </w:p>
    <w:p w:rsidR="0018119C" w:rsidRPr="002557E0" w:rsidRDefault="0018119C" w:rsidP="002753D8">
      <w:pPr>
        <w:ind w:firstLine="426"/>
        <w:jc w:val="both"/>
        <w:rPr>
          <w:sz w:val="28"/>
          <w:szCs w:val="28"/>
        </w:rPr>
      </w:pPr>
      <w:r w:rsidRPr="002557E0">
        <w:rPr>
          <w:sz w:val="28"/>
          <w:szCs w:val="28"/>
        </w:rPr>
        <w:lastRenderedPageBreak/>
        <w:t>профсоюзной организации, трудовым договором, дополнительным соглашением к трудовому договору</w:t>
      </w:r>
      <w:r w:rsidR="00D1172B" w:rsidRPr="002557E0">
        <w:rPr>
          <w:sz w:val="28"/>
          <w:szCs w:val="28"/>
        </w:rPr>
        <w:t xml:space="preserve"> (ст.22.3. ТК РФ).</w:t>
      </w:r>
    </w:p>
    <w:p w:rsidR="002637A3" w:rsidRPr="002557E0" w:rsidRDefault="0018119C" w:rsidP="002753D8">
      <w:pPr>
        <w:shd w:val="clear" w:color="auto" w:fill="FFFFFF"/>
        <w:tabs>
          <w:tab w:val="left" w:pos="1022"/>
        </w:tabs>
        <w:ind w:firstLine="426"/>
        <w:jc w:val="both"/>
        <w:rPr>
          <w:bCs/>
          <w:sz w:val="28"/>
          <w:szCs w:val="28"/>
        </w:rPr>
      </w:pPr>
      <w:r w:rsidRPr="002557E0">
        <w:rPr>
          <w:bCs/>
          <w:color w:val="000000"/>
          <w:sz w:val="28"/>
          <w:szCs w:val="28"/>
        </w:rPr>
        <w:t>3.2.4. При приеме на работу, до подписания трудового договора</w:t>
      </w:r>
      <w:r w:rsidRPr="002557E0">
        <w:rPr>
          <w:bCs/>
          <w:sz w:val="28"/>
          <w:szCs w:val="28"/>
        </w:rPr>
        <w:t xml:space="preserve"> с работником ознакомить его под роспись с Уставом учреждения, </w:t>
      </w:r>
      <w:r w:rsidR="00524E4A" w:rsidRPr="002557E0">
        <w:rPr>
          <w:sz w:val="28"/>
          <w:szCs w:val="28"/>
        </w:rPr>
        <w:t>С</w:t>
      </w:r>
      <w:r w:rsidRPr="002557E0">
        <w:rPr>
          <w:sz w:val="28"/>
          <w:szCs w:val="28"/>
        </w:rPr>
        <w:t>оглашением между Управлением образования Исполнительного комитета муниципального об</w:t>
      </w:r>
      <w:r w:rsidR="00113D6D" w:rsidRPr="002557E0">
        <w:rPr>
          <w:sz w:val="28"/>
          <w:szCs w:val="28"/>
        </w:rPr>
        <w:t>разования</w:t>
      </w:r>
      <w:r w:rsidR="00FA4423" w:rsidRPr="002557E0">
        <w:rPr>
          <w:sz w:val="28"/>
          <w:szCs w:val="28"/>
        </w:rPr>
        <w:t xml:space="preserve"> г. Казани и Татарстанской республиканской организацией </w:t>
      </w:r>
      <w:r w:rsidR="00113D6D" w:rsidRPr="002557E0">
        <w:rPr>
          <w:sz w:val="28"/>
          <w:szCs w:val="28"/>
        </w:rPr>
        <w:t xml:space="preserve">Общероссийского </w:t>
      </w:r>
      <w:r w:rsidR="00FA4423" w:rsidRPr="002557E0">
        <w:rPr>
          <w:sz w:val="28"/>
          <w:szCs w:val="28"/>
        </w:rPr>
        <w:t>Профсоюза образования</w:t>
      </w:r>
      <w:r w:rsidRPr="002557E0">
        <w:rPr>
          <w:sz w:val="28"/>
          <w:szCs w:val="28"/>
        </w:rPr>
        <w:t xml:space="preserve"> на 202</w:t>
      </w:r>
      <w:r w:rsidR="00524E4A" w:rsidRPr="002557E0">
        <w:rPr>
          <w:sz w:val="28"/>
          <w:szCs w:val="28"/>
        </w:rPr>
        <w:t>4</w:t>
      </w:r>
      <w:r w:rsidRPr="002557E0">
        <w:rPr>
          <w:sz w:val="28"/>
          <w:szCs w:val="28"/>
        </w:rPr>
        <w:t>-202</w:t>
      </w:r>
      <w:r w:rsidR="00524E4A" w:rsidRPr="002557E0">
        <w:rPr>
          <w:sz w:val="28"/>
          <w:szCs w:val="28"/>
        </w:rPr>
        <w:t>6</w:t>
      </w:r>
      <w:r w:rsidRPr="002557E0">
        <w:rPr>
          <w:sz w:val="28"/>
          <w:szCs w:val="28"/>
        </w:rPr>
        <w:t xml:space="preserve"> гг.</w:t>
      </w:r>
      <w:r w:rsidRPr="002557E0">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Pr="002557E0" w:rsidRDefault="0018119C" w:rsidP="002753D8">
      <w:pPr>
        <w:shd w:val="clear" w:color="auto" w:fill="FFFFFF"/>
        <w:tabs>
          <w:tab w:val="left" w:pos="1022"/>
        </w:tabs>
        <w:ind w:firstLine="426"/>
        <w:jc w:val="both"/>
        <w:rPr>
          <w:bCs/>
          <w:sz w:val="28"/>
          <w:szCs w:val="28"/>
        </w:rPr>
      </w:pPr>
      <w:r w:rsidRPr="002557E0">
        <w:rPr>
          <w:bCs/>
          <w:sz w:val="28"/>
          <w:szCs w:val="28"/>
        </w:rPr>
        <w:t>3.2.5.</w:t>
      </w:r>
      <w:r w:rsidRPr="002557E0">
        <w:rPr>
          <w:iCs/>
          <w:sz w:val="28"/>
          <w:szCs w:val="28"/>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557E0">
        <w:rPr>
          <w:rFonts w:eastAsia="Arial Unicode MS"/>
          <w:color w:val="000000"/>
          <w:kern w:val="2"/>
          <w:sz w:val="28"/>
          <w:szCs w:val="28"/>
        </w:rPr>
        <w:t> </w:t>
      </w:r>
      <w:r w:rsidRPr="002557E0">
        <w:rPr>
          <w:iCs/>
          <w:sz w:val="28"/>
          <w:szCs w:val="28"/>
        </w:rPr>
        <w:t>ТК РФ.</w:t>
      </w:r>
    </w:p>
    <w:p w:rsidR="0018119C" w:rsidRPr="002557E0" w:rsidRDefault="00EF0BB2" w:rsidP="002753D8">
      <w:pPr>
        <w:pStyle w:val="32"/>
        <w:ind w:firstLine="426"/>
        <w:rPr>
          <w:iCs/>
        </w:rPr>
      </w:pPr>
      <w:r w:rsidRPr="002557E0">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2557E0" w:rsidRDefault="0018119C" w:rsidP="002753D8">
      <w:pPr>
        <w:autoSpaceDE w:val="0"/>
        <w:autoSpaceDN w:val="0"/>
        <w:adjustRightInd w:val="0"/>
        <w:ind w:firstLine="426"/>
        <w:jc w:val="both"/>
        <w:rPr>
          <w:i/>
          <w:sz w:val="28"/>
          <w:szCs w:val="28"/>
        </w:rPr>
      </w:pPr>
      <w:r w:rsidRPr="002557E0">
        <w:rPr>
          <w:iCs/>
          <w:sz w:val="28"/>
          <w:szCs w:val="28"/>
        </w:rPr>
        <w:t xml:space="preserve">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2557E0">
        <w:rPr>
          <w:i/>
          <w:iCs/>
          <w:sz w:val="28"/>
          <w:szCs w:val="28"/>
        </w:rPr>
        <w:t>(</w:t>
      </w:r>
      <w:r w:rsidRPr="002557E0">
        <w:rPr>
          <w:i/>
          <w:sz w:val="28"/>
          <w:szCs w:val="28"/>
        </w:rPr>
        <w:t xml:space="preserve">Постановление Правительства Российской Федерации от </w:t>
      </w:r>
      <w:r w:rsidR="00524E4A" w:rsidRPr="002557E0">
        <w:rPr>
          <w:i/>
          <w:sz w:val="28"/>
          <w:szCs w:val="28"/>
        </w:rPr>
        <w:t>21</w:t>
      </w:r>
      <w:r w:rsidRPr="002557E0">
        <w:rPr>
          <w:i/>
          <w:sz w:val="28"/>
          <w:szCs w:val="28"/>
        </w:rPr>
        <w:t xml:space="preserve"> </w:t>
      </w:r>
      <w:r w:rsidR="00524E4A" w:rsidRPr="002557E0">
        <w:rPr>
          <w:i/>
          <w:sz w:val="28"/>
          <w:szCs w:val="28"/>
        </w:rPr>
        <w:t>февраля</w:t>
      </w:r>
      <w:r w:rsidRPr="002557E0">
        <w:rPr>
          <w:i/>
          <w:sz w:val="28"/>
          <w:szCs w:val="28"/>
        </w:rPr>
        <w:t xml:space="preserve"> 20</w:t>
      </w:r>
      <w:r w:rsidR="00524E4A" w:rsidRPr="002557E0">
        <w:rPr>
          <w:i/>
          <w:sz w:val="28"/>
          <w:szCs w:val="28"/>
        </w:rPr>
        <w:t>22</w:t>
      </w:r>
      <w:r w:rsidRPr="002557E0">
        <w:rPr>
          <w:i/>
          <w:sz w:val="28"/>
          <w:szCs w:val="28"/>
        </w:rPr>
        <w:t xml:space="preserve">г. № </w:t>
      </w:r>
      <w:r w:rsidR="00524E4A" w:rsidRPr="002557E0">
        <w:rPr>
          <w:i/>
          <w:sz w:val="28"/>
          <w:szCs w:val="28"/>
        </w:rPr>
        <w:t>225</w:t>
      </w:r>
      <w:r w:rsidRPr="002557E0">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2557E0" w:rsidRDefault="0018119C" w:rsidP="002753D8">
      <w:pPr>
        <w:pStyle w:val="32"/>
        <w:ind w:firstLine="426"/>
        <w:rPr>
          <w:iCs/>
        </w:rPr>
      </w:pPr>
      <w:r w:rsidRPr="002557E0">
        <w:t>3.2.7.</w:t>
      </w:r>
      <w:r w:rsidRPr="002557E0">
        <w:rPr>
          <w:iCs/>
        </w:rPr>
        <w:t xml:space="preserve"> </w:t>
      </w:r>
      <w:r w:rsidR="00524E4A" w:rsidRPr="002557E0">
        <w:rPr>
          <w:iCs/>
        </w:rPr>
        <w:t xml:space="preserve"> </w:t>
      </w:r>
      <w:r w:rsidRPr="002557E0">
        <w:rPr>
          <w:rFonts w:eastAsia="Arial Unicode MS"/>
          <w:color w:val="000000"/>
          <w:kern w:val="2"/>
        </w:rPr>
        <w:t> </w:t>
      </w:r>
      <w:r w:rsidRPr="002557E0">
        <w:rPr>
          <w:iCs/>
        </w:rPr>
        <w:t xml:space="preserve">Своевременно </w:t>
      </w:r>
      <w:r w:rsidRPr="002557E0">
        <w:t xml:space="preserve">и в полном объёме </w:t>
      </w:r>
      <w:r w:rsidRPr="002557E0">
        <w:rPr>
          <w:iCs/>
        </w:rPr>
        <w:t xml:space="preserve">осуществлять перечисление за работников страховых взносов, </w:t>
      </w:r>
      <w:r w:rsidRPr="002557E0">
        <w:t>установленных в системе обязательного социального страхования работников в Федеральную налоговую службу и в Фонд социального страхования</w:t>
      </w:r>
      <w:r w:rsidRPr="002557E0">
        <w:rPr>
          <w:iCs/>
        </w:rPr>
        <w:t xml:space="preserve"> на:</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обязательное медицинское страхование;</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выплату страховой части пенсии;</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обязательное социальное страхование на случай временной нетрудоспособности и в связи с материнством;</w:t>
      </w:r>
    </w:p>
    <w:p w:rsidR="0018119C" w:rsidRPr="002557E0" w:rsidRDefault="0018119C" w:rsidP="002753D8">
      <w:pPr>
        <w:pStyle w:val="32"/>
        <w:ind w:firstLine="709"/>
        <w:rPr>
          <w:iCs/>
        </w:rPr>
      </w:pPr>
      <w:r w:rsidRPr="002557E0">
        <w:rPr>
          <w:iCs/>
        </w:rPr>
        <w:t>-</w:t>
      </w:r>
      <w:r w:rsidRPr="002557E0">
        <w:rPr>
          <w:rFonts w:eastAsia="Arial Unicode MS"/>
          <w:color w:val="000000"/>
          <w:kern w:val="2"/>
        </w:rPr>
        <w:t> </w:t>
      </w:r>
      <w:r w:rsidRPr="002557E0">
        <w:rPr>
          <w:iCs/>
        </w:rPr>
        <w:t>обязательное социальное страхование от несчастных случаев на производстве и профессиональных заболеваний.</w:t>
      </w:r>
    </w:p>
    <w:p w:rsidR="0018119C" w:rsidRPr="002557E0" w:rsidRDefault="0018119C" w:rsidP="002753D8">
      <w:pPr>
        <w:pStyle w:val="32"/>
        <w:ind w:firstLine="426"/>
        <w:rPr>
          <w:iCs/>
        </w:rPr>
      </w:pPr>
      <w:r w:rsidRPr="002557E0">
        <w:rPr>
          <w:iCs/>
        </w:rPr>
        <w:t>3.2.8. Осущ</w:t>
      </w:r>
      <w:r w:rsidR="00FA4423" w:rsidRPr="002557E0">
        <w:rPr>
          <w:iCs/>
        </w:rPr>
        <w:t>ествлять постоянный контроль за</w:t>
      </w:r>
      <w:r w:rsidRPr="002557E0">
        <w:rPr>
          <w:iCs/>
        </w:rPr>
        <w:t xml:space="preserve"> предоставлением  специалистами бухгалтерии в установленные сроки </w:t>
      </w:r>
      <w:r w:rsidRPr="002557E0">
        <w:rPr>
          <w:color w:val="000000"/>
          <w:shd w:val="clear" w:color="auto" w:fill="FFFFFF"/>
        </w:rPr>
        <w:t>в территориальный орган Пенсионного фонда, по месту регистрации в качестве плательщика страховых </w:t>
      </w:r>
      <w:hyperlink r:id="rId10" w:tooltip="Взнос" w:history="1">
        <w:r w:rsidRPr="002557E0">
          <w:rPr>
            <w:rStyle w:val="a3"/>
            <w:color w:val="auto"/>
            <w:u w:val="none"/>
            <w:bdr w:val="none" w:sz="0" w:space="0" w:color="auto" w:frame="1"/>
            <w:shd w:val="clear" w:color="auto" w:fill="FFFFFF"/>
          </w:rPr>
          <w:t>взносов</w:t>
        </w:r>
      </w:hyperlink>
      <w:r w:rsidRPr="002557E0">
        <w:rPr>
          <w:shd w:val="clear" w:color="auto" w:fill="FFFFFF"/>
        </w:rPr>
        <w:t>,</w:t>
      </w:r>
      <w:r w:rsidRPr="002557E0">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2C5BA4" w:rsidRDefault="0018119C" w:rsidP="002753D8">
      <w:pPr>
        <w:pStyle w:val="32"/>
        <w:ind w:firstLine="426"/>
      </w:pPr>
      <w:r w:rsidRPr="002557E0">
        <w:t>3.2.9.</w:t>
      </w:r>
      <w:r w:rsidRPr="002557E0">
        <w:rPr>
          <w:rFonts w:eastAsia="Arial Unicode MS"/>
          <w:color w:val="000000"/>
          <w:kern w:val="2"/>
        </w:rPr>
        <w:t> </w:t>
      </w:r>
      <w:r w:rsidRPr="002557E0">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w:t>
      </w:r>
    </w:p>
    <w:p w:rsidR="0018119C" w:rsidRPr="002557E0" w:rsidRDefault="0018119C" w:rsidP="002753D8">
      <w:pPr>
        <w:pStyle w:val="32"/>
        <w:ind w:firstLine="426"/>
      </w:pPr>
      <w:r w:rsidRPr="002557E0">
        <w:lastRenderedPageBreak/>
        <w:t xml:space="preserve">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2557E0" w:rsidRDefault="0018119C" w:rsidP="002753D8">
      <w:pPr>
        <w:pStyle w:val="32"/>
        <w:ind w:firstLine="426"/>
      </w:pPr>
      <w:r w:rsidRPr="002557E0">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2557E0" w:rsidRDefault="0018119C" w:rsidP="002753D8">
      <w:pPr>
        <w:pStyle w:val="32"/>
        <w:ind w:firstLine="426"/>
        <w:rPr>
          <w:b/>
          <w:bCs/>
        </w:rPr>
      </w:pPr>
      <w:r w:rsidRPr="002557E0">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CF3070" w:rsidRPr="002557E0" w:rsidRDefault="0018119C" w:rsidP="002753D8">
      <w:pPr>
        <w:pStyle w:val="32"/>
        <w:ind w:firstLine="426"/>
      </w:pPr>
      <w:r w:rsidRPr="002557E0">
        <w:t>Запрещается требовать от работника выполнения работы, не обусловленной трудовым договором (статья 60</w:t>
      </w:r>
      <w:r w:rsidRPr="002557E0">
        <w:rPr>
          <w:rFonts w:eastAsia="Arial Unicode MS"/>
          <w:color w:val="000000"/>
          <w:kern w:val="2"/>
        </w:rPr>
        <w:t> </w:t>
      </w:r>
      <w:r w:rsidRPr="002557E0">
        <w:t>ТК</w:t>
      </w:r>
      <w:r w:rsidRPr="002557E0">
        <w:rPr>
          <w:rFonts w:eastAsia="Arial Unicode MS"/>
          <w:color w:val="000000"/>
          <w:kern w:val="2"/>
        </w:rPr>
        <w:t> </w:t>
      </w:r>
      <w:r w:rsidRPr="002557E0">
        <w:t>РФ).</w:t>
      </w:r>
    </w:p>
    <w:p w:rsidR="00CF3070" w:rsidRPr="002557E0" w:rsidRDefault="0018119C" w:rsidP="002753D8">
      <w:pPr>
        <w:pStyle w:val="32"/>
        <w:ind w:firstLine="426"/>
        <w:rPr>
          <w:color w:val="000000"/>
        </w:rPr>
      </w:pPr>
      <w:r w:rsidRPr="002557E0">
        <w:t>3.2.11.</w:t>
      </w:r>
      <w:r w:rsidRPr="002557E0">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CF3070" w:rsidRPr="002557E0" w:rsidRDefault="0018119C" w:rsidP="002753D8">
      <w:pPr>
        <w:pStyle w:val="32"/>
        <w:ind w:firstLine="426"/>
      </w:pPr>
      <w:r w:rsidRPr="002557E0">
        <w:t>3.2.12.</w:t>
      </w:r>
      <w:r w:rsidRPr="002557E0">
        <w:rPr>
          <w:rFonts w:eastAsia="Arial Unicode MS"/>
          <w:color w:val="000000"/>
          <w:kern w:val="2"/>
        </w:rPr>
        <w:t> </w:t>
      </w:r>
      <w:r w:rsidRPr="002557E0">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2557E0" w:rsidRDefault="0018119C" w:rsidP="002753D8">
      <w:pPr>
        <w:pStyle w:val="32"/>
        <w:ind w:firstLine="426"/>
      </w:pPr>
      <w:r w:rsidRPr="002557E0">
        <w:t>3.2.13.</w:t>
      </w:r>
      <w:r w:rsidRPr="002557E0">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557E0">
        <w:t>с указанием обстоятельств, послуживших основанием для заключения срочного трудового договора</w:t>
      </w:r>
      <w:r w:rsidRPr="002557E0">
        <w:rPr>
          <w:iCs/>
        </w:rPr>
        <w:t>.</w:t>
      </w:r>
    </w:p>
    <w:p w:rsidR="00CF3070"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3.2.14.</w:t>
      </w:r>
      <w:r w:rsidR="00CF3070" w:rsidRPr="002557E0">
        <w:rPr>
          <w:sz w:val="28"/>
          <w:szCs w:val="28"/>
        </w:rPr>
        <w:t xml:space="preserve"> </w:t>
      </w:r>
      <w:r w:rsidRPr="002557E0">
        <w:rPr>
          <w:sz w:val="28"/>
          <w:szCs w:val="28"/>
        </w:rPr>
        <w:t>При заключении трудового договора в нем по соглашению сторон может быть предусмотрено </w:t>
      </w:r>
      <w:hyperlink r:id="rId11" w:anchor="/multilink/12125268/paragraph/4444/number/0:0" w:history="1">
        <w:r w:rsidRPr="002557E0">
          <w:rPr>
            <w:rStyle w:val="a3"/>
            <w:color w:val="auto"/>
            <w:sz w:val="28"/>
            <w:szCs w:val="28"/>
            <w:u w:val="none"/>
          </w:rPr>
          <w:t>условие об испытании</w:t>
        </w:r>
      </w:hyperlink>
      <w:r w:rsidRPr="002557E0">
        <w:rPr>
          <w:sz w:val="28"/>
          <w:szCs w:val="28"/>
        </w:rPr>
        <w:t> работника в целях проверки его соответствия поручаемой работе.</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3.2.15.</w:t>
      </w:r>
      <w:r w:rsidRPr="002557E0">
        <w:rPr>
          <w:color w:val="464C55"/>
          <w:sz w:val="28"/>
          <w:szCs w:val="28"/>
        </w:rPr>
        <w:t xml:space="preserve"> </w:t>
      </w:r>
      <w:r w:rsidRPr="002557E0">
        <w:rPr>
          <w:sz w:val="28"/>
          <w:szCs w:val="28"/>
        </w:rPr>
        <w:t xml:space="preserve">Испытание при приеме на работу </w:t>
      </w:r>
      <w:proofErr w:type="gramStart"/>
      <w:r w:rsidRPr="002557E0">
        <w:rPr>
          <w:sz w:val="28"/>
          <w:szCs w:val="28"/>
        </w:rPr>
        <w:t>не устанавливается</w:t>
      </w:r>
      <w:proofErr w:type="gramEnd"/>
      <w:r w:rsidRPr="002557E0">
        <w:rPr>
          <w:sz w:val="28"/>
          <w:szCs w:val="28"/>
        </w:rPr>
        <w:t xml:space="preserve"> для:</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lastRenderedPageBreak/>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-беременных женщин и женщин, имеющих детей в возрасте до полутора лет;</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-лиц, не достигших возраста восемнадцати лет;</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-лиц, приглашенных на работу в порядке перевода от другого работодателя по согласованию между работодателями;</w:t>
      </w:r>
    </w:p>
    <w:p w:rsidR="000D0227" w:rsidRPr="002557E0" w:rsidRDefault="003B1CAB" w:rsidP="002753D8">
      <w:pPr>
        <w:pStyle w:val="s1"/>
        <w:shd w:val="clear" w:color="auto" w:fill="FFFFFF"/>
        <w:spacing w:before="0" w:beforeAutospacing="0" w:after="0" w:afterAutospacing="0"/>
        <w:ind w:firstLine="426"/>
        <w:jc w:val="both"/>
        <w:rPr>
          <w:sz w:val="28"/>
          <w:szCs w:val="28"/>
        </w:rPr>
      </w:pPr>
      <w:r w:rsidRPr="002557E0">
        <w:rPr>
          <w:sz w:val="28"/>
          <w:szCs w:val="28"/>
        </w:rPr>
        <w:t>-</w:t>
      </w:r>
      <w:r w:rsidR="000D0227" w:rsidRPr="002557E0">
        <w:rPr>
          <w:sz w:val="28"/>
          <w:szCs w:val="28"/>
        </w:rPr>
        <w:t>лиц, заключающих трудовой договор на срок до двух месяцев</w:t>
      </w:r>
      <w:r w:rsidR="00993761" w:rsidRPr="002557E0">
        <w:rPr>
          <w:sz w:val="28"/>
          <w:szCs w:val="28"/>
        </w:rPr>
        <w:t>.</w:t>
      </w:r>
    </w:p>
    <w:p w:rsidR="00CF3070" w:rsidRPr="002557E0" w:rsidRDefault="00061ECE" w:rsidP="002753D8">
      <w:pPr>
        <w:pStyle w:val="s1"/>
        <w:shd w:val="clear" w:color="auto" w:fill="FFFFFF"/>
        <w:spacing w:before="0" w:beforeAutospacing="0" w:after="0" w:afterAutospacing="0"/>
        <w:ind w:firstLine="426"/>
        <w:jc w:val="both"/>
        <w:rPr>
          <w:sz w:val="28"/>
          <w:szCs w:val="28"/>
        </w:rPr>
      </w:pPr>
      <w:hyperlink r:id="rId12" w:anchor="block_2" w:history="1">
        <w:r w:rsidR="000D0227" w:rsidRPr="002557E0">
          <w:rPr>
            <w:rStyle w:val="a3"/>
            <w:color w:val="auto"/>
            <w:sz w:val="28"/>
            <w:szCs w:val="28"/>
            <w:u w:val="none"/>
          </w:rPr>
          <w:t>Срок испытания</w:t>
        </w:r>
      </w:hyperlink>
      <w:r w:rsidR="000D0227" w:rsidRPr="002557E0">
        <w:rPr>
          <w:sz w:val="28"/>
          <w:szCs w:val="28"/>
        </w:rPr>
        <w:t> не может превышать трех месяцев, а для руководителей организаций и их замест</w:t>
      </w:r>
      <w:r w:rsidR="00FA4423" w:rsidRPr="002557E0">
        <w:rPr>
          <w:sz w:val="28"/>
          <w:szCs w:val="28"/>
        </w:rPr>
        <w:t>ителей, руководителей филиалов,</w:t>
      </w:r>
      <w:r w:rsidR="00993761" w:rsidRPr="002557E0">
        <w:rPr>
          <w:sz w:val="28"/>
          <w:szCs w:val="28"/>
        </w:rPr>
        <w:t xml:space="preserve"> </w:t>
      </w:r>
      <w:r w:rsidR="000D0227" w:rsidRPr="002557E0">
        <w:rPr>
          <w:sz w:val="28"/>
          <w:szCs w:val="28"/>
        </w:rPr>
        <w:t>или иных обособленных структурных подразделений организаций - шести месяцев, если иное не установлено </w:t>
      </w:r>
      <w:hyperlink r:id="rId13" w:anchor="/multilink/12125268/paragraph/4453/number/1:0" w:history="1">
        <w:r w:rsidR="000D0227" w:rsidRPr="002557E0">
          <w:rPr>
            <w:rStyle w:val="a3"/>
            <w:color w:val="auto"/>
            <w:sz w:val="28"/>
            <w:szCs w:val="28"/>
            <w:u w:val="none"/>
          </w:rPr>
          <w:t>федеральным законом</w:t>
        </w:r>
      </w:hyperlink>
      <w:r w:rsidR="000D0227" w:rsidRPr="002557E0">
        <w:rPr>
          <w:sz w:val="28"/>
          <w:szCs w:val="28"/>
        </w:rPr>
        <w:t>.</w:t>
      </w:r>
    </w:p>
    <w:p w:rsidR="00CF3070"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При заключении трудового договора на срок от двух до шести месяцев испытание не может превышать двух недель.</w:t>
      </w:r>
    </w:p>
    <w:p w:rsidR="00CF3070" w:rsidRPr="002557E0" w:rsidRDefault="000D0227" w:rsidP="002753D8">
      <w:pPr>
        <w:pStyle w:val="s1"/>
        <w:shd w:val="clear" w:color="auto" w:fill="FFFFFF"/>
        <w:spacing w:before="0" w:beforeAutospacing="0" w:after="0" w:afterAutospacing="0"/>
        <w:ind w:firstLine="426"/>
        <w:jc w:val="both"/>
        <w:rPr>
          <w:sz w:val="28"/>
          <w:szCs w:val="28"/>
        </w:rPr>
      </w:pPr>
      <w:r w:rsidRPr="002557E0">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Pr="002557E0" w:rsidRDefault="0018119C" w:rsidP="002753D8">
      <w:pPr>
        <w:pStyle w:val="s1"/>
        <w:shd w:val="clear" w:color="auto" w:fill="FFFFFF"/>
        <w:spacing w:before="0" w:beforeAutospacing="0" w:after="0" w:afterAutospacing="0"/>
        <w:ind w:firstLine="426"/>
        <w:jc w:val="both"/>
        <w:rPr>
          <w:sz w:val="28"/>
          <w:szCs w:val="28"/>
        </w:rPr>
      </w:pPr>
      <w:r w:rsidRPr="002557E0">
        <w:rPr>
          <w:sz w:val="28"/>
          <w:szCs w:val="28"/>
        </w:rPr>
        <w:t>3.2.1</w:t>
      </w:r>
      <w:r w:rsidR="00993761" w:rsidRPr="002557E0">
        <w:rPr>
          <w:sz w:val="28"/>
          <w:szCs w:val="28"/>
        </w:rPr>
        <w:t>6</w:t>
      </w:r>
      <w:r w:rsidRPr="002557E0">
        <w:rPr>
          <w:sz w:val="28"/>
          <w:szCs w:val="28"/>
        </w:rPr>
        <w:t>. Руководствоваться в целях ограничения и заполнения педагогическими работниками избыточной документации при з</w:t>
      </w:r>
      <w:r w:rsidR="00E7160D" w:rsidRPr="002557E0">
        <w:rPr>
          <w:sz w:val="28"/>
          <w:szCs w:val="28"/>
        </w:rPr>
        <w:t>аключении трудовых договоров с педагогами,</w:t>
      </w:r>
      <w:r w:rsidR="0055604A" w:rsidRPr="002557E0">
        <w:rPr>
          <w:sz w:val="28"/>
          <w:szCs w:val="28"/>
        </w:rPr>
        <w:t xml:space="preserve"> воспитателями</w:t>
      </w:r>
      <w:r w:rsidRPr="002557E0">
        <w:rPr>
          <w:sz w:val="28"/>
          <w:szCs w:val="28"/>
        </w:rPr>
        <w:t xml:space="preserve"> и дополнительных соглашений к трудовым договорам с педагогическими работниками рекомендациями и разъяснениями </w:t>
      </w:r>
      <w:proofErr w:type="spellStart"/>
      <w:r w:rsidRPr="002557E0">
        <w:rPr>
          <w:sz w:val="28"/>
          <w:szCs w:val="28"/>
        </w:rPr>
        <w:t>Минобрнауки</w:t>
      </w:r>
      <w:proofErr w:type="spellEnd"/>
      <w:r w:rsidRPr="002557E0">
        <w:rPr>
          <w:sz w:val="28"/>
          <w:szCs w:val="28"/>
        </w:rPr>
        <w:t xml:space="preserve"> России и Профсоюза (</w:t>
      </w:r>
      <w:r w:rsidRPr="002557E0">
        <w:rPr>
          <w:i/>
          <w:sz w:val="28"/>
          <w:szCs w:val="28"/>
        </w:rPr>
        <w:t xml:space="preserve">письмо </w:t>
      </w:r>
      <w:proofErr w:type="spellStart"/>
      <w:r w:rsidRPr="002557E0">
        <w:rPr>
          <w:i/>
          <w:sz w:val="28"/>
          <w:szCs w:val="28"/>
        </w:rPr>
        <w:t>Минобрнауки</w:t>
      </w:r>
      <w:proofErr w:type="spellEnd"/>
      <w:r w:rsidRPr="002557E0">
        <w:rPr>
          <w:i/>
          <w:sz w:val="28"/>
          <w:szCs w:val="28"/>
        </w:rPr>
        <w:t xml:space="preserve"> России и Профсоюза от 16 мая 2016 года № НТ-604/08/269</w:t>
      </w:r>
      <w:r w:rsidRPr="002557E0">
        <w:rPr>
          <w:sz w:val="28"/>
          <w:szCs w:val="28"/>
        </w:rPr>
        <w:t>):</w:t>
      </w:r>
    </w:p>
    <w:p w:rsidR="0018119C" w:rsidRPr="002557E0" w:rsidRDefault="0018119C" w:rsidP="002753D8">
      <w:pPr>
        <w:ind w:firstLine="709"/>
        <w:jc w:val="both"/>
        <w:rPr>
          <w:sz w:val="28"/>
          <w:szCs w:val="28"/>
        </w:rPr>
      </w:pPr>
      <w:r w:rsidRPr="002557E0">
        <w:rPr>
          <w:sz w:val="28"/>
          <w:szCs w:val="28"/>
        </w:rPr>
        <w:t>1)</w:t>
      </w:r>
      <w:r w:rsidRPr="002557E0">
        <w:rPr>
          <w:rFonts w:eastAsia="Arial Unicode MS"/>
          <w:color w:val="000000"/>
          <w:kern w:val="2"/>
          <w:sz w:val="28"/>
          <w:szCs w:val="28"/>
        </w:rPr>
        <w:t> </w:t>
      </w:r>
      <w:r w:rsidRPr="002557E0">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Pr="002557E0" w:rsidRDefault="0018119C" w:rsidP="002753D8">
      <w:pPr>
        <w:autoSpaceDE w:val="0"/>
        <w:autoSpaceDN w:val="0"/>
        <w:adjustRightInd w:val="0"/>
        <w:jc w:val="both"/>
        <w:rPr>
          <w:sz w:val="28"/>
          <w:szCs w:val="28"/>
        </w:rPr>
      </w:pPr>
      <w:r w:rsidRPr="002557E0">
        <w:rPr>
          <w:sz w:val="28"/>
          <w:szCs w:val="28"/>
        </w:rPr>
        <w:t xml:space="preserve">   </w:t>
      </w:r>
      <w:r w:rsidR="00CF3070" w:rsidRPr="002557E0">
        <w:rPr>
          <w:sz w:val="28"/>
          <w:szCs w:val="28"/>
        </w:rPr>
        <w:t xml:space="preserve"> </w:t>
      </w:r>
      <w:r w:rsidRPr="002557E0">
        <w:rPr>
          <w:sz w:val="28"/>
          <w:szCs w:val="28"/>
        </w:rPr>
        <w:t xml:space="preserve">     2)</w:t>
      </w:r>
      <w:r w:rsidRPr="002557E0">
        <w:rPr>
          <w:rFonts w:eastAsia="Arial Unicode MS"/>
          <w:color w:val="000000"/>
          <w:kern w:val="2"/>
          <w:sz w:val="28"/>
          <w:szCs w:val="28"/>
        </w:rPr>
        <w:t> </w:t>
      </w:r>
      <w:r w:rsidRPr="002557E0">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sidRPr="002557E0">
        <w:rPr>
          <w:sz w:val="28"/>
          <w:szCs w:val="28"/>
        </w:rPr>
        <w:t>.</w:t>
      </w:r>
    </w:p>
    <w:p w:rsidR="00156C35" w:rsidRPr="002557E0" w:rsidRDefault="00084AFE" w:rsidP="002753D8">
      <w:pPr>
        <w:autoSpaceDE w:val="0"/>
        <w:autoSpaceDN w:val="0"/>
        <w:adjustRightInd w:val="0"/>
        <w:ind w:firstLine="426"/>
        <w:jc w:val="both"/>
        <w:rPr>
          <w:sz w:val="28"/>
          <w:szCs w:val="28"/>
        </w:rPr>
      </w:pPr>
      <w:r w:rsidRPr="002557E0">
        <w:rPr>
          <w:sz w:val="28"/>
          <w:szCs w:val="28"/>
        </w:rPr>
        <w:t>3.2.1</w:t>
      </w:r>
      <w:r w:rsidR="00993761" w:rsidRPr="002557E0">
        <w:rPr>
          <w:sz w:val="28"/>
          <w:szCs w:val="28"/>
        </w:rPr>
        <w:t>7</w:t>
      </w:r>
      <w:r w:rsidR="0055604A" w:rsidRPr="002557E0">
        <w:rPr>
          <w:sz w:val="28"/>
          <w:szCs w:val="28"/>
        </w:rPr>
        <w:t xml:space="preserve">. Допустимая документация </w:t>
      </w:r>
      <w:r w:rsidRPr="002557E0">
        <w:rPr>
          <w:sz w:val="28"/>
          <w:szCs w:val="28"/>
        </w:rPr>
        <w:t>педагогов, воспитателей детского сада:</w:t>
      </w:r>
      <w:r w:rsidR="0018119C" w:rsidRPr="002557E0">
        <w:rPr>
          <w:sz w:val="28"/>
          <w:szCs w:val="28"/>
        </w:rPr>
        <w:t xml:space="preserve"> </w:t>
      </w:r>
    </w:p>
    <w:p w:rsidR="00156C35" w:rsidRPr="002557E0" w:rsidRDefault="00156C35" w:rsidP="002753D8">
      <w:pPr>
        <w:pStyle w:val="32"/>
        <w:ind w:firstLine="709"/>
        <w:contextualSpacing/>
      </w:pPr>
      <w:r w:rsidRPr="002557E0">
        <w:t>а)</w:t>
      </w:r>
      <w:r w:rsidRPr="002557E0">
        <w:rPr>
          <w:rFonts w:eastAsia="Arial Unicode MS"/>
          <w:color w:val="000000"/>
          <w:kern w:val="1"/>
        </w:rPr>
        <w:t> </w:t>
      </w:r>
      <w:proofErr w:type="gramStart"/>
      <w:r w:rsidRPr="002557E0">
        <w:t>участие</w:t>
      </w:r>
      <w:r w:rsidR="00D1172B" w:rsidRPr="002557E0">
        <w:t xml:space="preserve"> </w:t>
      </w:r>
      <w:r w:rsidRPr="002557E0">
        <w:t xml:space="preserve"> в</w:t>
      </w:r>
      <w:proofErr w:type="gramEnd"/>
      <w:r w:rsidRPr="002557E0">
        <w:t xml:space="preserve"> разработке части образовательной программы дошкольного образования, формируемой участниками образовательных отношений (рабочая программа в соответствии с ФОП</w:t>
      </w:r>
      <w:r w:rsidR="0057213D" w:rsidRPr="002557E0">
        <w:t xml:space="preserve"> ДО</w:t>
      </w:r>
      <w:r w:rsidR="0055604A" w:rsidRPr="002557E0">
        <w:t>,</w:t>
      </w:r>
      <w:r w:rsidR="000D0227" w:rsidRPr="002557E0">
        <w:t xml:space="preserve"> </w:t>
      </w:r>
      <w:r w:rsidRPr="002557E0">
        <w:t>календарный план воспитательно-образовательной работы)</w:t>
      </w:r>
      <w:r w:rsidR="0057213D" w:rsidRPr="002557E0">
        <w:t>;</w:t>
      </w:r>
    </w:p>
    <w:p w:rsidR="00156C35" w:rsidRPr="002557E0" w:rsidRDefault="00156C35" w:rsidP="002753D8">
      <w:pPr>
        <w:pStyle w:val="32"/>
        <w:ind w:firstLine="709"/>
        <w:contextualSpacing/>
      </w:pPr>
      <w:r w:rsidRPr="002557E0">
        <w:t>б)</w:t>
      </w:r>
      <w:r w:rsidRPr="002557E0">
        <w:rPr>
          <w:rFonts w:eastAsia="Arial Unicode MS"/>
          <w:color w:val="000000"/>
          <w:kern w:val="1"/>
        </w:rPr>
        <w:t> </w:t>
      </w:r>
      <w:r w:rsidRPr="002557E0">
        <w:t>ведение</w:t>
      </w:r>
      <w:r w:rsidR="00D1172B" w:rsidRPr="002557E0">
        <w:t xml:space="preserve"> </w:t>
      </w:r>
      <w:r w:rsidRPr="002557E0">
        <w:t xml:space="preserve"> журнала педагогической диагностики (мониторинга)</w:t>
      </w:r>
      <w:r w:rsidR="0057213D" w:rsidRPr="002557E0">
        <w:t>.</w:t>
      </w:r>
      <w:r w:rsidRPr="002557E0">
        <w:t xml:space="preserve">  </w:t>
      </w:r>
      <w:r w:rsidR="0057213D" w:rsidRPr="002557E0">
        <w:t xml:space="preserve"> </w:t>
      </w:r>
      <w:r w:rsidRPr="002557E0">
        <w:t xml:space="preserve">  </w:t>
      </w:r>
    </w:p>
    <w:p w:rsidR="0018119C" w:rsidRPr="002557E0" w:rsidRDefault="0018119C" w:rsidP="002753D8">
      <w:pPr>
        <w:autoSpaceDE w:val="0"/>
        <w:autoSpaceDN w:val="0"/>
        <w:adjustRightInd w:val="0"/>
        <w:ind w:firstLine="426"/>
        <w:jc w:val="both"/>
        <w:rPr>
          <w:sz w:val="28"/>
          <w:szCs w:val="28"/>
        </w:rPr>
      </w:pPr>
      <w:r w:rsidRPr="002557E0">
        <w:rPr>
          <w:sz w:val="28"/>
          <w:szCs w:val="28"/>
        </w:rPr>
        <w:lastRenderedPageBreak/>
        <w:t>3.2.1</w:t>
      </w:r>
      <w:r w:rsidR="00993761" w:rsidRPr="002557E0">
        <w:rPr>
          <w:sz w:val="28"/>
          <w:szCs w:val="28"/>
        </w:rPr>
        <w:t>8</w:t>
      </w:r>
      <w:r w:rsidRPr="002557E0">
        <w:rPr>
          <w:sz w:val="28"/>
          <w:szCs w:val="28"/>
        </w:rPr>
        <w:t>. В трудовой договор включать обязательные условия, указанные в статье 57 ТК РФ.</w:t>
      </w:r>
    </w:p>
    <w:p w:rsidR="0018119C" w:rsidRPr="002557E0" w:rsidRDefault="0018119C" w:rsidP="002753D8">
      <w:pPr>
        <w:pStyle w:val="32"/>
        <w:ind w:firstLine="426"/>
      </w:pPr>
      <w:r w:rsidRPr="002557E0">
        <w:t>Обязательными для включения в трудовой договор являются следующие условия:</w:t>
      </w:r>
    </w:p>
    <w:p w:rsidR="0018119C" w:rsidRPr="002557E0" w:rsidRDefault="0018119C" w:rsidP="002753D8">
      <w:pPr>
        <w:pStyle w:val="32"/>
        <w:ind w:firstLine="426"/>
      </w:pPr>
      <w:r w:rsidRPr="002557E0">
        <w:t>-фамилия, имя, отчество работника и наименование работодателя (фамилия, имя, отчество работодателя</w:t>
      </w:r>
      <w:r w:rsidR="002753D8" w:rsidRPr="002557E0">
        <w:t xml:space="preserve"> </w:t>
      </w:r>
      <w:r w:rsidRPr="002557E0">
        <w:t>- физического лица), заключившего трудовой договор;</w:t>
      </w:r>
    </w:p>
    <w:p w:rsidR="0018119C" w:rsidRPr="002557E0" w:rsidRDefault="0018119C" w:rsidP="002753D8">
      <w:pPr>
        <w:pStyle w:val="32"/>
        <w:ind w:firstLine="426"/>
      </w:pPr>
      <w:r w:rsidRPr="002557E0">
        <w:t xml:space="preserve">-сведения о документах, удостоверяющих личность работника и работодателя -физического лица; </w:t>
      </w:r>
    </w:p>
    <w:p w:rsidR="0018119C" w:rsidRPr="002557E0" w:rsidRDefault="0018119C" w:rsidP="002753D8">
      <w:pPr>
        <w:pStyle w:val="32"/>
        <w:ind w:firstLine="426"/>
      </w:pPr>
      <w:r w:rsidRPr="002557E0">
        <w:t>-идентифицированный номер налогоплательщика;</w:t>
      </w:r>
    </w:p>
    <w:p w:rsidR="0018119C" w:rsidRPr="002557E0" w:rsidRDefault="0018119C" w:rsidP="002753D8">
      <w:pPr>
        <w:pStyle w:val="32"/>
        <w:ind w:firstLine="426"/>
      </w:pPr>
      <w:r w:rsidRPr="002557E0">
        <w:t>-место  и дата заключения трудового договора;</w:t>
      </w:r>
    </w:p>
    <w:p w:rsidR="0018119C" w:rsidRPr="002557E0" w:rsidRDefault="0018119C" w:rsidP="002753D8">
      <w:pPr>
        <w:pStyle w:val="32"/>
        <w:ind w:firstLine="426"/>
      </w:pPr>
      <w:r w:rsidRPr="002557E0">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2557E0">
        <w:t>Ф</w:t>
      </w:r>
      <w:r w:rsidRPr="002557E0">
        <w:t>;</w:t>
      </w:r>
    </w:p>
    <w:p w:rsidR="0018119C" w:rsidRPr="002557E0" w:rsidRDefault="0018119C" w:rsidP="002753D8">
      <w:pPr>
        <w:pStyle w:val="32"/>
        <w:ind w:firstLine="426"/>
      </w:pPr>
      <w:r w:rsidRPr="002557E0">
        <w:t>-дата начала работы, а в случае, когда заключается срочный трудовой договор, -также срок его действия и обстоятельства (причины), послу</w:t>
      </w:r>
      <w:r w:rsidR="00FA4423" w:rsidRPr="002557E0">
        <w:t xml:space="preserve">жившие для заключения срочного </w:t>
      </w:r>
      <w:r w:rsidRPr="002557E0">
        <w:t xml:space="preserve">трудового договора в соответствии с ТК РФ или </w:t>
      </w:r>
      <w:proofErr w:type="gramStart"/>
      <w:r w:rsidRPr="002557E0">
        <w:t>иным  федеральным</w:t>
      </w:r>
      <w:proofErr w:type="gramEnd"/>
      <w:r w:rsidRPr="002557E0">
        <w:t xml:space="preserve"> законом;</w:t>
      </w:r>
    </w:p>
    <w:p w:rsidR="0018119C" w:rsidRPr="002557E0" w:rsidRDefault="0018119C" w:rsidP="002753D8">
      <w:pPr>
        <w:pStyle w:val="32"/>
        <w:ind w:firstLine="426"/>
      </w:pPr>
      <w:r w:rsidRPr="002557E0">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2557E0" w:rsidRDefault="0018119C" w:rsidP="002753D8">
      <w:pPr>
        <w:pStyle w:val="32"/>
        <w:ind w:firstLine="426"/>
      </w:pPr>
      <w:r w:rsidRPr="002557E0">
        <w:t>-режим рабочего времени отдыха (если для данного работника он отличается от общих правил, действующих у данного работодателя);</w:t>
      </w:r>
    </w:p>
    <w:p w:rsidR="0018119C" w:rsidRPr="002557E0" w:rsidRDefault="0018119C" w:rsidP="002753D8">
      <w:pPr>
        <w:pStyle w:val="32"/>
        <w:ind w:firstLine="426"/>
      </w:pPr>
      <w:r w:rsidRPr="002557E0">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Pr="002557E0" w:rsidRDefault="0018119C" w:rsidP="002753D8">
      <w:pPr>
        <w:pStyle w:val="32"/>
        <w:ind w:firstLine="426"/>
      </w:pPr>
      <w:r w:rsidRPr="002557E0">
        <w:t>-условия об обязательном социальном страховании работника в соответствии с ТК РФ и иными федеральными законами;</w:t>
      </w:r>
    </w:p>
    <w:p w:rsidR="0018119C" w:rsidRPr="002557E0" w:rsidRDefault="0018119C" w:rsidP="002753D8">
      <w:pPr>
        <w:pStyle w:val="32"/>
        <w:ind w:firstLine="426"/>
      </w:pPr>
      <w:r w:rsidRPr="002557E0">
        <w:t>-условия, определяющие в необход</w:t>
      </w:r>
      <w:r w:rsidR="003B1CAB" w:rsidRPr="002557E0">
        <w:t>имых случаях характер работы (</w:t>
      </w:r>
      <w:r w:rsidRPr="002557E0">
        <w:t>удаленный, дистанционный, подвижной, разъездной, в пути, другой характер работы);</w:t>
      </w:r>
    </w:p>
    <w:p w:rsidR="0018119C" w:rsidRPr="002557E0" w:rsidRDefault="0018119C" w:rsidP="002753D8">
      <w:pPr>
        <w:pStyle w:val="32"/>
        <w:ind w:firstLine="426"/>
      </w:pPr>
      <w:r w:rsidRPr="002557E0">
        <w:t>-условия труда на рабочем месте;</w:t>
      </w:r>
    </w:p>
    <w:p w:rsidR="0018119C" w:rsidRPr="002557E0" w:rsidRDefault="0018119C" w:rsidP="002753D8">
      <w:pPr>
        <w:pStyle w:val="32"/>
        <w:ind w:firstLine="426"/>
      </w:pPr>
      <w:r w:rsidRPr="002557E0">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2557E0">
        <w:t>;</w:t>
      </w:r>
    </w:p>
    <w:p w:rsidR="00472722" w:rsidRDefault="00472722" w:rsidP="002753D8">
      <w:pPr>
        <w:pStyle w:val="32"/>
        <w:ind w:firstLine="426"/>
      </w:pPr>
      <w:r w:rsidRPr="002557E0">
        <w:t>-другие условия в случаях, предусмотрен</w:t>
      </w:r>
      <w:r w:rsidR="00FA4423" w:rsidRPr="002557E0">
        <w:t xml:space="preserve">ных трудовым законодательством </w:t>
      </w:r>
      <w:r w:rsidRPr="002557E0">
        <w:t>и иными правовыми актами, содержащими нормы трудового права.</w:t>
      </w:r>
    </w:p>
    <w:p w:rsidR="002C5BA4" w:rsidRPr="002557E0" w:rsidRDefault="002C5BA4" w:rsidP="002753D8">
      <w:pPr>
        <w:pStyle w:val="32"/>
        <w:ind w:firstLine="426"/>
      </w:pPr>
    </w:p>
    <w:p w:rsidR="00AC779B" w:rsidRPr="002557E0" w:rsidRDefault="00AC779B" w:rsidP="002753D8">
      <w:pPr>
        <w:pStyle w:val="32"/>
        <w:ind w:firstLine="426"/>
      </w:pPr>
      <w:r w:rsidRPr="002557E0">
        <w:lastRenderedPageBreak/>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2557E0" w:rsidRDefault="00AC779B" w:rsidP="002753D8">
      <w:pPr>
        <w:pStyle w:val="32"/>
        <w:ind w:firstLine="426"/>
      </w:pPr>
      <w:r w:rsidRPr="002557E0">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2557E0">
        <w:t>средств работодателя.</w:t>
      </w:r>
    </w:p>
    <w:p w:rsidR="0018119C" w:rsidRPr="002557E0" w:rsidRDefault="0018119C" w:rsidP="002753D8">
      <w:pPr>
        <w:pStyle w:val="32"/>
        <w:ind w:firstLine="426"/>
      </w:pPr>
      <w:r w:rsidRPr="002557E0">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proofErr w:type="gramStart"/>
      <w:r w:rsidRPr="002557E0">
        <w:t>настоящим  коллективным</w:t>
      </w:r>
      <w:proofErr w:type="gramEnd"/>
      <w:r w:rsidRPr="002557E0">
        <w:t xml:space="preserve"> договором.</w:t>
      </w:r>
    </w:p>
    <w:p w:rsidR="0018119C" w:rsidRPr="002557E0" w:rsidRDefault="0018119C" w:rsidP="002753D8">
      <w:pPr>
        <w:pStyle w:val="32"/>
        <w:ind w:firstLine="426"/>
      </w:pPr>
      <w:r w:rsidRPr="002557E0">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2557E0" w:rsidRDefault="0018119C" w:rsidP="002753D8">
      <w:pPr>
        <w:pStyle w:val="32"/>
        <w:ind w:firstLine="426"/>
        <w:rPr>
          <w:iCs/>
        </w:rPr>
      </w:pPr>
      <w:r w:rsidRPr="002557E0">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2557E0" w:rsidRDefault="0018119C" w:rsidP="002753D8">
      <w:pPr>
        <w:pStyle w:val="32"/>
        <w:ind w:firstLine="426"/>
      </w:pPr>
      <w:r w:rsidRPr="002557E0">
        <w:t>3.2.1</w:t>
      </w:r>
      <w:r w:rsidR="00993761" w:rsidRPr="002557E0">
        <w:t>9</w:t>
      </w:r>
      <w:r w:rsidRPr="002557E0">
        <w:t>.</w:t>
      </w:r>
      <w:r w:rsidRPr="002557E0">
        <w:rPr>
          <w:rFonts w:eastAsia="Arial Unicode MS"/>
          <w:color w:val="000000"/>
          <w:kern w:val="2"/>
        </w:rPr>
        <w:t> </w:t>
      </w:r>
      <w:r w:rsidRPr="002557E0">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Pr="002557E0" w:rsidRDefault="0018119C" w:rsidP="002753D8">
      <w:pPr>
        <w:pStyle w:val="32"/>
        <w:ind w:firstLine="426"/>
      </w:pPr>
      <w:r w:rsidRPr="002557E0">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A93BF4" w:rsidRPr="002557E0" w:rsidRDefault="0018119C" w:rsidP="002753D8">
      <w:pPr>
        <w:pStyle w:val="32"/>
        <w:ind w:firstLine="426"/>
      </w:pPr>
      <w:r w:rsidRPr="002557E0">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2557E0" w:rsidRDefault="00480F97" w:rsidP="002753D8">
      <w:pPr>
        <w:pStyle w:val="32"/>
        <w:ind w:firstLine="426"/>
      </w:pPr>
      <w:r w:rsidRPr="002557E0">
        <w:rPr>
          <w:spacing w:val="-2"/>
        </w:rPr>
        <w:t xml:space="preserve">Считать критериями массового увольнения работников в </w:t>
      </w:r>
      <w:r w:rsidR="0017207C" w:rsidRPr="002557E0">
        <w:rPr>
          <w:spacing w:val="-2"/>
        </w:rPr>
        <w:t>организации</w:t>
      </w:r>
      <w:r w:rsidRPr="002557E0">
        <w:rPr>
          <w:spacing w:val="-2"/>
        </w:rPr>
        <w:t xml:space="preserve">: </w:t>
      </w:r>
    </w:p>
    <w:p w:rsidR="00480F97" w:rsidRPr="002557E0" w:rsidRDefault="00480F97" w:rsidP="000C60CE">
      <w:pPr>
        <w:pStyle w:val="aff1"/>
        <w:numPr>
          <w:ilvl w:val="0"/>
          <w:numId w:val="7"/>
        </w:numPr>
        <w:tabs>
          <w:tab w:val="left" w:pos="426"/>
        </w:tabs>
        <w:ind w:left="0" w:firstLine="426"/>
        <w:jc w:val="both"/>
        <w:rPr>
          <w:spacing w:val="-2"/>
          <w:sz w:val="28"/>
          <w:szCs w:val="28"/>
        </w:rPr>
      </w:pPr>
      <w:r w:rsidRPr="002557E0">
        <w:rPr>
          <w:spacing w:val="-2"/>
          <w:sz w:val="28"/>
          <w:szCs w:val="28"/>
        </w:rPr>
        <w:t>ликвидация организации с численностью работающих 15 и более человек;</w:t>
      </w:r>
    </w:p>
    <w:p w:rsidR="00480F97" w:rsidRPr="002557E0" w:rsidRDefault="00480F97" w:rsidP="000C60CE">
      <w:pPr>
        <w:pStyle w:val="aff1"/>
        <w:numPr>
          <w:ilvl w:val="0"/>
          <w:numId w:val="7"/>
        </w:numPr>
        <w:tabs>
          <w:tab w:val="left" w:pos="426"/>
        </w:tabs>
        <w:ind w:left="0" w:firstLine="426"/>
        <w:jc w:val="both"/>
        <w:rPr>
          <w:spacing w:val="-2"/>
          <w:sz w:val="28"/>
          <w:szCs w:val="28"/>
        </w:rPr>
      </w:pPr>
      <w:r w:rsidRPr="002557E0">
        <w:rPr>
          <w:spacing w:val="-2"/>
          <w:sz w:val="28"/>
          <w:szCs w:val="28"/>
        </w:rPr>
        <w:t>сокращение численности или штата работников в количестве:</w:t>
      </w:r>
    </w:p>
    <w:p w:rsidR="00480F97" w:rsidRPr="002557E0" w:rsidRDefault="00480F97" w:rsidP="000C60CE">
      <w:pPr>
        <w:pStyle w:val="aff1"/>
        <w:numPr>
          <w:ilvl w:val="0"/>
          <w:numId w:val="8"/>
        </w:numPr>
        <w:tabs>
          <w:tab w:val="left" w:pos="426"/>
        </w:tabs>
        <w:ind w:left="851" w:firstLine="142"/>
        <w:jc w:val="both"/>
        <w:rPr>
          <w:spacing w:val="-2"/>
          <w:sz w:val="28"/>
          <w:szCs w:val="28"/>
        </w:rPr>
      </w:pPr>
      <w:r w:rsidRPr="002557E0">
        <w:rPr>
          <w:spacing w:val="-2"/>
          <w:sz w:val="28"/>
          <w:szCs w:val="28"/>
        </w:rPr>
        <w:t>20 и более человек в течение 30 дней;</w:t>
      </w:r>
    </w:p>
    <w:p w:rsidR="00480F97" w:rsidRPr="002557E0" w:rsidRDefault="00480F97" w:rsidP="000C60CE">
      <w:pPr>
        <w:pStyle w:val="aff1"/>
        <w:numPr>
          <w:ilvl w:val="0"/>
          <w:numId w:val="8"/>
        </w:numPr>
        <w:tabs>
          <w:tab w:val="left" w:pos="426"/>
        </w:tabs>
        <w:ind w:left="851" w:firstLine="142"/>
        <w:jc w:val="both"/>
        <w:rPr>
          <w:spacing w:val="-2"/>
          <w:sz w:val="28"/>
          <w:szCs w:val="28"/>
        </w:rPr>
      </w:pPr>
      <w:r w:rsidRPr="002557E0">
        <w:rPr>
          <w:spacing w:val="-2"/>
          <w:sz w:val="28"/>
          <w:szCs w:val="28"/>
        </w:rPr>
        <w:t>60 и более человек в течение 60 дней;</w:t>
      </w:r>
    </w:p>
    <w:p w:rsidR="00480F97" w:rsidRPr="002557E0" w:rsidRDefault="00480F97" w:rsidP="000C60CE">
      <w:pPr>
        <w:pStyle w:val="aff1"/>
        <w:numPr>
          <w:ilvl w:val="0"/>
          <w:numId w:val="8"/>
        </w:numPr>
        <w:tabs>
          <w:tab w:val="left" w:pos="426"/>
        </w:tabs>
        <w:ind w:left="851" w:firstLine="142"/>
        <w:jc w:val="both"/>
        <w:rPr>
          <w:spacing w:val="-2"/>
          <w:sz w:val="28"/>
          <w:szCs w:val="28"/>
        </w:rPr>
      </w:pPr>
      <w:r w:rsidRPr="002557E0">
        <w:rPr>
          <w:spacing w:val="-2"/>
          <w:sz w:val="28"/>
          <w:szCs w:val="28"/>
        </w:rPr>
        <w:t>100 и более человек в течение 90 дней;</w:t>
      </w:r>
    </w:p>
    <w:p w:rsidR="00480F97" w:rsidRDefault="00480F97" w:rsidP="000C60CE">
      <w:pPr>
        <w:pStyle w:val="aff1"/>
        <w:numPr>
          <w:ilvl w:val="0"/>
          <w:numId w:val="7"/>
        </w:numPr>
        <w:tabs>
          <w:tab w:val="left" w:pos="426"/>
        </w:tabs>
        <w:ind w:left="0" w:firstLine="426"/>
        <w:jc w:val="both"/>
        <w:rPr>
          <w:spacing w:val="-2"/>
          <w:sz w:val="28"/>
          <w:szCs w:val="28"/>
        </w:rPr>
      </w:pPr>
      <w:r w:rsidRPr="002557E0">
        <w:rPr>
          <w:spacing w:val="-2"/>
          <w:sz w:val="28"/>
          <w:szCs w:val="28"/>
        </w:rPr>
        <w:t>увольнение 10 и более процентов работников в течение 90 календарных дней в организации.</w:t>
      </w:r>
    </w:p>
    <w:p w:rsidR="002C5BA4" w:rsidRDefault="002C5BA4" w:rsidP="002C5BA4">
      <w:pPr>
        <w:tabs>
          <w:tab w:val="left" w:pos="426"/>
        </w:tabs>
        <w:jc w:val="both"/>
        <w:rPr>
          <w:spacing w:val="-2"/>
          <w:sz w:val="28"/>
          <w:szCs w:val="28"/>
        </w:rPr>
      </w:pPr>
    </w:p>
    <w:p w:rsidR="002C5BA4" w:rsidRPr="002C5BA4" w:rsidRDefault="002C5BA4" w:rsidP="002C5BA4">
      <w:pPr>
        <w:tabs>
          <w:tab w:val="left" w:pos="426"/>
        </w:tabs>
        <w:jc w:val="both"/>
        <w:rPr>
          <w:spacing w:val="-2"/>
          <w:sz w:val="28"/>
          <w:szCs w:val="28"/>
        </w:rPr>
      </w:pPr>
    </w:p>
    <w:p w:rsidR="0018119C" w:rsidRPr="002557E0" w:rsidRDefault="0018119C" w:rsidP="002753D8">
      <w:pPr>
        <w:pStyle w:val="32"/>
        <w:ind w:firstLine="426"/>
      </w:pPr>
      <w:r w:rsidRPr="002557E0">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2557E0">
        <w:t xml:space="preserve"> групп </w:t>
      </w:r>
      <w:proofErr w:type="gramStart"/>
      <w:r w:rsidR="00993761" w:rsidRPr="002557E0">
        <w:t xml:space="preserve">воспитанников, </w:t>
      </w:r>
      <w:r w:rsidRPr="002557E0">
        <w:t xml:space="preserve"> классов</w:t>
      </w:r>
      <w:proofErr w:type="gramEnd"/>
      <w:r w:rsidRPr="002557E0">
        <w:t xml:space="preserve"> обучающихся</w:t>
      </w:r>
      <w:r w:rsidR="00993761" w:rsidRPr="002557E0">
        <w:t>, закрытия (ликвидации)</w:t>
      </w:r>
      <w:r w:rsidR="009D03F8" w:rsidRPr="002557E0">
        <w:t xml:space="preserve"> образовательной организации.</w:t>
      </w:r>
    </w:p>
    <w:p w:rsidR="0018119C" w:rsidRPr="002557E0" w:rsidRDefault="0018119C" w:rsidP="002753D8">
      <w:pPr>
        <w:pStyle w:val="32"/>
        <w:ind w:firstLine="426"/>
      </w:pPr>
      <w:r w:rsidRPr="002557E0">
        <w:t>3.2.</w:t>
      </w:r>
      <w:r w:rsidR="00993761" w:rsidRPr="002557E0">
        <w:t>20</w:t>
      </w:r>
      <w:r w:rsidRPr="002557E0">
        <w:t>.</w:t>
      </w:r>
      <w:r w:rsidRPr="002557E0">
        <w:rPr>
          <w:rFonts w:eastAsia="Arial Unicode MS"/>
          <w:color w:val="000000"/>
          <w:kern w:val="2"/>
        </w:rPr>
        <w:t> </w:t>
      </w:r>
      <w:r w:rsidRPr="002557E0">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93BF4" w:rsidRPr="002557E0" w:rsidRDefault="00A93BF4" w:rsidP="002753D8">
      <w:pPr>
        <w:ind w:firstLine="426"/>
        <w:jc w:val="both"/>
        <w:rPr>
          <w:sz w:val="28"/>
          <w:szCs w:val="28"/>
        </w:rPr>
      </w:pPr>
      <w:r w:rsidRPr="002557E0">
        <w:rPr>
          <w:sz w:val="28"/>
          <w:szCs w:val="28"/>
        </w:rPr>
        <w:t xml:space="preserve">- </w:t>
      </w:r>
      <w:r w:rsidR="0018119C" w:rsidRPr="002557E0">
        <w:rPr>
          <w:sz w:val="28"/>
          <w:szCs w:val="28"/>
        </w:rPr>
        <w:t>одинокие матери и отцы, воспитывающие ребенка в возрасте до 16 лет;</w:t>
      </w:r>
    </w:p>
    <w:p w:rsidR="0018119C" w:rsidRPr="002557E0" w:rsidRDefault="00A93BF4" w:rsidP="002753D8">
      <w:pPr>
        <w:ind w:firstLine="426"/>
        <w:jc w:val="both"/>
        <w:rPr>
          <w:sz w:val="28"/>
          <w:szCs w:val="28"/>
        </w:rPr>
      </w:pPr>
      <w:r w:rsidRPr="002557E0">
        <w:rPr>
          <w:sz w:val="28"/>
          <w:szCs w:val="28"/>
        </w:rPr>
        <w:t xml:space="preserve">- </w:t>
      </w:r>
      <w:r w:rsidR="0018119C" w:rsidRPr="002557E0">
        <w:rPr>
          <w:sz w:val="28"/>
          <w:szCs w:val="28"/>
        </w:rPr>
        <w:t>родители, имеющие ребенка – инвалида в возрасте до 18 лет;</w:t>
      </w:r>
    </w:p>
    <w:p w:rsidR="0018119C" w:rsidRPr="002557E0" w:rsidRDefault="0018119C" w:rsidP="002753D8">
      <w:pPr>
        <w:ind w:firstLine="426"/>
        <w:jc w:val="both"/>
        <w:rPr>
          <w:sz w:val="28"/>
          <w:szCs w:val="28"/>
        </w:rPr>
      </w:pPr>
      <w:r w:rsidRPr="002557E0">
        <w:rPr>
          <w:sz w:val="28"/>
          <w:szCs w:val="28"/>
        </w:rPr>
        <w:t>- проработавшие в организации свыше 10 лет;</w:t>
      </w:r>
    </w:p>
    <w:p w:rsidR="0018119C" w:rsidRPr="002557E0" w:rsidRDefault="0018119C" w:rsidP="002753D8">
      <w:pPr>
        <w:ind w:firstLine="426"/>
        <w:jc w:val="both"/>
        <w:rPr>
          <w:sz w:val="28"/>
          <w:szCs w:val="28"/>
        </w:rPr>
      </w:pPr>
      <w:r w:rsidRPr="002557E0">
        <w:rPr>
          <w:sz w:val="28"/>
          <w:szCs w:val="28"/>
        </w:rPr>
        <w:t>- награжденные государственными и (или) ведомственными наградами в связи с педагогической деятельностью;</w:t>
      </w:r>
    </w:p>
    <w:p w:rsidR="0018119C" w:rsidRPr="002557E0" w:rsidRDefault="0018119C" w:rsidP="002753D8">
      <w:pPr>
        <w:ind w:firstLine="426"/>
        <w:jc w:val="both"/>
        <w:rPr>
          <w:sz w:val="28"/>
          <w:szCs w:val="28"/>
        </w:rPr>
      </w:pPr>
      <w:r w:rsidRPr="002557E0">
        <w:rPr>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2557E0" w:rsidRDefault="0018119C" w:rsidP="002753D8">
      <w:pPr>
        <w:ind w:firstLine="426"/>
        <w:jc w:val="both"/>
        <w:rPr>
          <w:bCs/>
          <w:sz w:val="28"/>
          <w:szCs w:val="28"/>
        </w:rPr>
      </w:pPr>
      <w:r w:rsidRPr="002557E0">
        <w:rPr>
          <w:bCs/>
          <w:sz w:val="28"/>
          <w:szCs w:val="28"/>
        </w:rPr>
        <w:t>-</w:t>
      </w:r>
      <w:r w:rsidR="00A93BF4" w:rsidRPr="002557E0">
        <w:rPr>
          <w:bCs/>
          <w:sz w:val="28"/>
          <w:szCs w:val="28"/>
        </w:rPr>
        <w:t xml:space="preserve"> </w:t>
      </w:r>
      <w:r w:rsidRPr="002557E0">
        <w:rPr>
          <w:bCs/>
          <w:sz w:val="28"/>
          <w:szCs w:val="28"/>
        </w:rPr>
        <w:t xml:space="preserve">работники </w:t>
      </w:r>
      <w:proofErr w:type="spellStart"/>
      <w:r w:rsidRPr="002557E0">
        <w:rPr>
          <w:bCs/>
          <w:sz w:val="28"/>
          <w:szCs w:val="28"/>
        </w:rPr>
        <w:t>предпенсионного</w:t>
      </w:r>
      <w:proofErr w:type="spellEnd"/>
      <w:r w:rsidRPr="002557E0">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A93BF4" w:rsidRPr="002557E0" w:rsidRDefault="00A93BF4" w:rsidP="002753D8">
      <w:pPr>
        <w:pStyle w:val="32"/>
        <w:ind w:firstLine="426"/>
      </w:pPr>
      <w:r w:rsidRPr="002557E0">
        <w:rPr>
          <w:bCs/>
        </w:rPr>
        <w:t xml:space="preserve">- </w:t>
      </w:r>
      <w:r w:rsidR="0018119C" w:rsidRPr="002557E0">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2557E0" w:rsidRDefault="00A93BF4" w:rsidP="002753D8">
      <w:pPr>
        <w:pStyle w:val="32"/>
        <w:ind w:firstLine="426"/>
        <w:rPr>
          <w:color w:val="000000" w:themeColor="text1"/>
        </w:rPr>
      </w:pPr>
      <w:r w:rsidRPr="002557E0">
        <w:t xml:space="preserve">- </w:t>
      </w:r>
      <w:r w:rsidR="003A6EF2" w:rsidRPr="002557E0">
        <w:rPr>
          <w:color w:val="000000" w:themeColor="text1"/>
        </w:rPr>
        <w:t>единственны</w:t>
      </w:r>
      <w:r w:rsidR="00FC05D6" w:rsidRPr="002557E0">
        <w:rPr>
          <w:color w:val="000000" w:themeColor="text1"/>
        </w:rPr>
        <w:t>е</w:t>
      </w:r>
      <w:r w:rsidR="003A6EF2" w:rsidRPr="002557E0">
        <w:rPr>
          <w:color w:val="000000" w:themeColor="text1"/>
        </w:rPr>
        <w:t xml:space="preserve"> кормильц</w:t>
      </w:r>
      <w:r w:rsidR="00FC05D6" w:rsidRPr="002557E0">
        <w:rPr>
          <w:color w:val="000000" w:themeColor="text1"/>
        </w:rPr>
        <w:t>ы</w:t>
      </w:r>
      <w:r w:rsidR="003A6EF2" w:rsidRPr="002557E0">
        <w:rPr>
          <w:color w:val="000000" w:themeColor="text1"/>
        </w:rPr>
        <w:t>, у кого в семье больше нет работающих взрослых членов семьи</w:t>
      </w:r>
      <w:r w:rsidR="001E6787" w:rsidRPr="002557E0">
        <w:rPr>
          <w:color w:val="000000" w:themeColor="text1"/>
        </w:rPr>
        <w:t>;</w:t>
      </w:r>
    </w:p>
    <w:p w:rsidR="00A93BF4" w:rsidRPr="002557E0" w:rsidRDefault="00A93BF4" w:rsidP="002753D8">
      <w:pPr>
        <w:ind w:firstLine="426"/>
        <w:jc w:val="both"/>
        <w:rPr>
          <w:sz w:val="28"/>
          <w:szCs w:val="28"/>
        </w:rPr>
      </w:pPr>
      <w:r w:rsidRPr="002557E0">
        <w:rPr>
          <w:color w:val="000000" w:themeColor="text1"/>
          <w:sz w:val="28"/>
          <w:szCs w:val="28"/>
        </w:rPr>
        <w:t xml:space="preserve">- </w:t>
      </w:r>
      <w:r w:rsidR="001E6787" w:rsidRPr="002557E0">
        <w:rPr>
          <w:color w:val="000000" w:themeColor="text1"/>
          <w:sz w:val="28"/>
          <w:szCs w:val="28"/>
        </w:rPr>
        <w:t xml:space="preserve">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4" w:history="1">
        <w:r w:rsidR="001E6787" w:rsidRPr="002557E0">
          <w:rPr>
            <w:rStyle w:val="a3"/>
            <w:color w:val="000000" w:themeColor="text1"/>
            <w:sz w:val="28"/>
            <w:szCs w:val="28"/>
            <w:u w:val="none"/>
          </w:rPr>
          <w:t>пунктом 7 статьи 38</w:t>
        </w:r>
      </w:hyperlink>
      <w:r w:rsidR="001E6787" w:rsidRPr="002557E0">
        <w:rPr>
          <w:color w:val="000000" w:themeColor="text1"/>
          <w:sz w:val="28"/>
          <w:szCs w:val="28"/>
        </w:rPr>
        <w:t xml:space="preserve"> Федерального закона от 28 марта 1998 года N 53-ФЗ "О воинской обязанности и военной службе", либо заключил контракт</w:t>
      </w:r>
      <w:r w:rsidR="001E6787" w:rsidRPr="002557E0">
        <w:rPr>
          <w:sz w:val="28"/>
          <w:szCs w:val="28"/>
        </w:rPr>
        <w:t xml:space="preserve"> о добровольном содействии в выполнении задач, возложенных на Вооруженные Силы Российской Федерации; </w:t>
      </w:r>
    </w:p>
    <w:p w:rsidR="001E6787" w:rsidRPr="002557E0" w:rsidRDefault="00A93BF4" w:rsidP="002753D8">
      <w:pPr>
        <w:ind w:firstLine="426"/>
        <w:jc w:val="both"/>
        <w:rPr>
          <w:sz w:val="28"/>
          <w:szCs w:val="28"/>
        </w:rPr>
      </w:pPr>
      <w:r w:rsidRPr="002557E0">
        <w:rPr>
          <w:sz w:val="28"/>
          <w:szCs w:val="28"/>
        </w:rPr>
        <w:t xml:space="preserve">- </w:t>
      </w:r>
      <w:r w:rsidR="001E6787" w:rsidRPr="002557E0">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2557E0" w:rsidRDefault="0018119C" w:rsidP="002753D8">
      <w:pPr>
        <w:pStyle w:val="32"/>
        <w:ind w:firstLine="426"/>
      </w:pPr>
      <w:r w:rsidRPr="002557E0">
        <w:t>3.2.</w:t>
      </w:r>
      <w:r w:rsidR="009D03F8" w:rsidRPr="002557E0">
        <w:t>21</w:t>
      </w:r>
      <w:r w:rsidRPr="002557E0">
        <w:t>.</w:t>
      </w:r>
      <w:r w:rsidRPr="002557E0">
        <w:rPr>
          <w:rFonts w:eastAsia="Arial Unicode MS"/>
          <w:color w:val="000000"/>
          <w:kern w:val="2"/>
        </w:rPr>
        <w:t> </w:t>
      </w:r>
      <w:r w:rsidRPr="002557E0">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2557E0">
        <w:t>2</w:t>
      </w:r>
      <w:r w:rsidRPr="002557E0">
        <w:t xml:space="preserve"> часов в неделю) с сохранением среднего заработка.</w:t>
      </w:r>
    </w:p>
    <w:p w:rsidR="002C5BA4" w:rsidRDefault="0018119C" w:rsidP="002753D8">
      <w:pPr>
        <w:pStyle w:val="32"/>
        <w:ind w:firstLine="426"/>
      </w:pPr>
      <w:r w:rsidRPr="002557E0">
        <w:t>3.2.</w:t>
      </w:r>
      <w:r w:rsidR="00B32698" w:rsidRPr="002557E0">
        <w:t>2</w:t>
      </w:r>
      <w:r w:rsidR="009D03F8" w:rsidRPr="002557E0">
        <w:t>2</w:t>
      </w:r>
      <w:r w:rsidRPr="002557E0">
        <w:t>.</w:t>
      </w:r>
      <w:r w:rsidRPr="002557E0">
        <w:rPr>
          <w:rFonts w:eastAsia="Arial Unicode MS"/>
          <w:color w:val="000000"/>
          <w:kern w:val="2"/>
        </w:rPr>
        <w:t> </w:t>
      </w:r>
      <w:r w:rsidRPr="002557E0">
        <w:t xml:space="preserve">Осуществлять учёт мнения выборного органа первичной профсоюзной организации при расторжении трудового договора по </w:t>
      </w:r>
    </w:p>
    <w:p w:rsidR="002C5BA4" w:rsidRDefault="002C5BA4" w:rsidP="002753D8">
      <w:pPr>
        <w:pStyle w:val="32"/>
        <w:ind w:firstLine="426"/>
      </w:pPr>
    </w:p>
    <w:p w:rsidR="0018119C" w:rsidRPr="002557E0" w:rsidRDefault="0018119C" w:rsidP="002753D8">
      <w:pPr>
        <w:pStyle w:val="32"/>
        <w:ind w:firstLine="426"/>
      </w:pPr>
      <w:r w:rsidRPr="002557E0">
        <w:lastRenderedPageBreak/>
        <w:t>инициативе работодателя в соответствии с пунктами вторым, третьим и пятым части первой статьи 81</w:t>
      </w:r>
      <w:r w:rsidRPr="002557E0">
        <w:rPr>
          <w:rFonts w:eastAsia="Arial Unicode MS"/>
          <w:color w:val="000000"/>
          <w:kern w:val="2"/>
        </w:rPr>
        <w:t> </w:t>
      </w:r>
      <w:r w:rsidRPr="002557E0">
        <w:t>ТК РФ с работником – членом Профсоюза.</w:t>
      </w:r>
    </w:p>
    <w:p w:rsidR="0018119C" w:rsidRPr="002557E0" w:rsidRDefault="0018119C" w:rsidP="002753D8">
      <w:pPr>
        <w:pStyle w:val="32"/>
        <w:ind w:firstLine="426"/>
      </w:pPr>
      <w:r w:rsidRPr="002557E0">
        <w:t>3.2.2</w:t>
      </w:r>
      <w:r w:rsidR="009D03F8" w:rsidRPr="002557E0">
        <w:t>3</w:t>
      </w:r>
      <w:r w:rsidRPr="002557E0">
        <w:t>.</w:t>
      </w:r>
      <w:r w:rsidRPr="002557E0">
        <w:rPr>
          <w:rFonts w:eastAsia="Arial Unicode MS"/>
          <w:color w:val="000000"/>
          <w:kern w:val="2"/>
        </w:rPr>
        <w:t> </w:t>
      </w:r>
      <w:r w:rsidRPr="002557E0">
        <w:t>Осуществлять выплаты, предусмотренные статьёй 178</w:t>
      </w:r>
      <w:r w:rsidRPr="002557E0">
        <w:rPr>
          <w:rFonts w:eastAsia="Arial Unicode MS"/>
          <w:color w:val="000000"/>
          <w:kern w:val="2"/>
        </w:rPr>
        <w:t> </w:t>
      </w:r>
      <w:r w:rsidRPr="002557E0">
        <w:t>ТК РФ, увольняемым работникам при расторжении трудового договора в связи с ликвидацией организации.</w:t>
      </w:r>
    </w:p>
    <w:p w:rsidR="0018119C" w:rsidRPr="002557E0" w:rsidRDefault="00A93BF4" w:rsidP="002753D8">
      <w:pPr>
        <w:pStyle w:val="32"/>
        <w:tabs>
          <w:tab w:val="left" w:pos="426"/>
          <w:tab w:val="left" w:pos="1620"/>
        </w:tabs>
      </w:pPr>
      <w:r w:rsidRPr="002557E0">
        <w:tab/>
      </w:r>
      <w:r w:rsidR="0018119C" w:rsidRPr="002557E0">
        <w:t>3.2.2</w:t>
      </w:r>
      <w:r w:rsidR="009D03F8" w:rsidRPr="002557E0">
        <w:t>4</w:t>
      </w:r>
      <w:r w:rsidR="0018119C" w:rsidRPr="002557E0">
        <w:t>.</w:t>
      </w:r>
      <w:r w:rsidR="0018119C" w:rsidRPr="002557E0">
        <w:rPr>
          <w:rFonts w:eastAsia="Arial Unicode MS"/>
          <w:color w:val="000000"/>
          <w:kern w:val="2"/>
        </w:rPr>
        <w:t> </w:t>
      </w:r>
      <w:r w:rsidR="0018119C" w:rsidRPr="002557E0">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A93BF4" w:rsidRPr="002557E0" w:rsidRDefault="00A93BF4" w:rsidP="002753D8">
      <w:pPr>
        <w:pStyle w:val="32"/>
        <w:tabs>
          <w:tab w:val="left" w:pos="426"/>
        </w:tabs>
      </w:pPr>
      <w:r w:rsidRPr="002557E0">
        <w:tab/>
      </w:r>
      <w:r w:rsidR="0018119C" w:rsidRPr="002557E0">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A93BF4" w:rsidRPr="002557E0" w:rsidRDefault="00A93BF4" w:rsidP="002753D8">
      <w:pPr>
        <w:pStyle w:val="32"/>
        <w:tabs>
          <w:tab w:val="left" w:pos="426"/>
        </w:tabs>
      </w:pPr>
      <w:r w:rsidRPr="002557E0">
        <w:tab/>
      </w:r>
      <w:r w:rsidR="0018119C" w:rsidRPr="002557E0">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2557E0">
        <w:t xml:space="preserve"> при тариф</w:t>
      </w:r>
      <w:r w:rsidR="00D1172B" w:rsidRPr="002557E0">
        <w:t>и</w:t>
      </w:r>
      <w:r w:rsidR="00FC05D6" w:rsidRPr="002557E0">
        <w:t>кации.</w:t>
      </w:r>
    </w:p>
    <w:p w:rsidR="00A93BF4" w:rsidRPr="002557E0" w:rsidRDefault="00A93BF4" w:rsidP="002753D8">
      <w:pPr>
        <w:pStyle w:val="32"/>
        <w:tabs>
          <w:tab w:val="left" w:pos="426"/>
        </w:tabs>
        <w:rPr>
          <w:color w:val="000000"/>
        </w:rPr>
      </w:pPr>
      <w:r w:rsidRPr="002557E0">
        <w:tab/>
      </w:r>
      <w:r w:rsidR="0018119C" w:rsidRPr="002557E0">
        <w:t>3.2.2</w:t>
      </w:r>
      <w:r w:rsidR="009D03F8" w:rsidRPr="002557E0">
        <w:t>5</w:t>
      </w:r>
      <w:r w:rsidR="0018119C" w:rsidRPr="002557E0">
        <w:t xml:space="preserve">. </w:t>
      </w:r>
      <w:r w:rsidR="0018119C" w:rsidRPr="002557E0">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A93BF4" w:rsidRPr="002557E0" w:rsidRDefault="00A93BF4" w:rsidP="002753D8">
      <w:pPr>
        <w:pStyle w:val="32"/>
        <w:tabs>
          <w:tab w:val="left" w:pos="426"/>
        </w:tabs>
      </w:pPr>
      <w:r w:rsidRPr="002557E0">
        <w:rPr>
          <w:color w:val="000000"/>
        </w:rPr>
        <w:tab/>
      </w:r>
      <w:r w:rsidR="0018119C" w:rsidRPr="002557E0">
        <w:t>3.2.2</w:t>
      </w:r>
      <w:r w:rsidR="009D03F8" w:rsidRPr="002557E0">
        <w:t>6</w:t>
      </w:r>
      <w:r w:rsidR="0018119C" w:rsidRPr="002557E0">
        <w:t>.</w:t>
      </w:r>
      <w:r w:rsidR="0018119C" w:rsidRPr="002557E0">
        <w:rPr>
          <w:rFonts w:eastAsia="Arial Unicode MS"/>
          <w:color w:val="000000"/>
          <w:kern w:val="2"/>
        </w:rPr>
        <w:t> </w:t>
      </w:r>
      <w:r w:rsidR="0018119C" w:rsidRPr="002557E0">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A93BF4" w:rsidRPr="002557E0" w:rsidRDefault="00A93BF4" w:rsidP="002753D8">
      <w:pPr>
        <w:pStyle w:val="32"/>
        <w:tabs>
          <w:tab w:val="left" w:pos="426"/>
        </w:tabs>
        <w:rPr>
          <w:bCs/>
          <w:iCs/>
        </w:rPr>
      </w:pPr>
      <w:r w:rsidRPr="002557E0">
        <w:tab/>
      </w:r>
      <w:r w:rsidR="0018119C" w:rsidRPr="002557E0">
        <w:t>3.2.2</w:t>
      </w:r>
      <w:r w:rsidR="009D03F8" w:rsidRPr="002557E0">
        <w:t>7</w:t>
      </w:r>
      <w:r w:rsidR="0018119C" w:rsidRPr="002557E0">
        <w:t>.</w:t>
      </w:r>
      <w:r w:rsidR="0018119C" w:rsidRPr="002557E0">
        <w:rPr>
          <w:rFonts w:eastAsia="Arial Unicode MS"/>
          <w:color w:val="000000"/>
          <w:kern w:val="2"/>
        </w:rPr>
        <w:t> </w:t>
      </w:r>
      <w:r w:rsidR="0018119C" w:rsidRPr="002557E0">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A93BF4" w:rsidRPr="002557E0" w:rsidRDefault="00A93BF4" w:rsidP="002753D8">
      <w:pPr>
        <w:pStyle w:val="32"/>
        <w:tabs>
          <w:tab w:val="left" w:pos="426"/>
        </w:tabs>
      </w:pPr>
      <w:r w:rsidRPr="002557E0">
        <w:rPr>
          <w:bCs/>
          <w:iCs/>
        </w:rPr>
        <w:tab/>
      </w:r>
      <w:r w:rsidR="006A4622" w:rsidRPr="002557E0">
        <w:t>3.2.2</w:t>
      </w:r>
      <w:r w:rsidR="0066219F" w:rsidRPr="002557E0">
        <w:t>8</w:t>
      </w:r>
      <w:r w:rsidR="006A4622" w:rsidRPr="002557E0">
        <w:t>.</w:t>
      </w:r>
      <w:r w:rsidR="006A4622" w:rsidRPr="002557E0">
        <w:rPr>
          <w:color w:val="7030A0"/>
        </w:rPr>
        <w:t xml:space="preserve"> </w:t>
      </w:r>
      <w:r w:rsidR="006A4622" w:rsidRPr="002557E0">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A93BF4" w:rsidRPr="002557E0" w:rsidRDefault="00A93BF4" w:rsidP="002753D8">
      <w:pPr>
        <w:pStyle w:val="32"/>
        <w:tabs>
          <w:tab w:val="left" w:pos="426"/>
        </w:tabs>
      </w:pPr>
      <w:r w:rsidRPr="002557E0">
        <w:tab/>
      </w:r>
      <w:r w:rsidR="006A4622" w:rsidRPr="002557E0">
        <w:t>3.2.2</w:t>
      </w:r>
      <w:r w:rsidR="0066219F" w:rsidRPr="002557E0">
        <w:t>9</w:t>
      </w:r>
      <w:r w:rsidR="006A4622" w:rsidRPr="002557E0">
        <w:t>. Не допускается дискриминация на основании ВИЧ статуса работника</w:t>
      </w:r>
      <w:r w:rsidR="0066219F" w:rsidRPr="002557E0">
        <w:t xml:space="preserve"> (</w:t>
      </w:r>
      <w:r w:rsidR="0066219F" w:rsidRPr="002557E0">
        <w:rPr>
          <w:i/>
        </w:rPr>
        <w:t>статья 17 федерального зак</w:t>
      </w:r>
      <w:r w:rsidR="00006621" w:rsidRPr="002557E0">
        <w:rPr>
          <w:i/>
        </w:rPr>
        <w:t xml:space="preserve">она от 30.03.1995 № 38-ФЗ </w:t>
      </w:r>
      <w:proofErr w:type="gramStart"/>
      <w:r w:rsidR="00006621" w:rsidRPr="002557E0">
        <w:rPr>
          <w:i/>
        </w:rPr>
        <w:t xml:space="preserve">№ </w:t>
      </w:r>
      <w:r w:rsidR="0066219F" w:rsidRPr="002557E0">
        <w:rPr>
          <w:i/>
        </w:rPr>
        <w:t xml:space="preserve"> «</w:t>
      </w:r>
      <w:proofErr w:type="gramEnd"/>
      <w:r w:rsidR="0066219F" w:rsidRPr="002557E0">
        <w:rPr>
          <w:i/>
        </w:rPr>
        <w:t xml:space="preserve">О </w:t>
      </w:r>
      <w:r w:rsidR="0066219F" w:rsidRPr="002557E0">
        <w:rPr>
          <w:i/>
        </w:rPr>
        <w:lastRenderedPageBreak/>
        <w:t>предупреждении распространения в Российской Федерации заболевания, вызываемого вирусом иммунодефицита человека (ВИЧ-инфекции)».</w:t>
      </w:r>
    </w:p>
    <w:p w:rsidR="00A93BF4" w:rsidRPr="002557E0" w:rsidRDefault="00A93BF4" w:rsidP="002753D8">
      <w:pPr>
        <w:pStyle w:val="32"/>
        <w:tabs>
          <w:tab w:val="left" w:pos="426"/>
        </w:tabs>
      </w:pPr>
      <w:r w:rsidRPr="002557E0">
        <w:tab/>
      </w:r>
      <w:r w:rsidR="0018119C" w:rsidRPr="002557E0">
        <w:t>3.2.</w:t>
      </w:r>
      <w:r w:rsidR="0066219F" w:rsidRPr="002557E0">
        <w:t>30</w:t>
      </w:r>
      <w:r w:rsidRPr="002557E0">
        <w:t xml:space="preserve">. </w:t>
      </w:r>
      <w:r w:rsidR="0018119C" w:rsidRPr="002557E0">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proofErr w:type="gramStart"/>
      <w:r w:rsidR="0018119C" w:rsidRPr="002557E0">
        <w:t>квалификации  и</w:t>
      </w:r>
      <w:proofErr w:type="gramEnd"/>
      <w:r w:rsidR="0018119C" w:rsidRPr="002557E0">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A93BF4" w:rsidRPr="002557E0" w:rsidRDefault="00A93BF4" w:rsidP="002753D8">
      <w:pPr>
        <w:pStyle w:val="32"/>
        <w:tabs>
          <w:tab w:val="left" w:pos="426"/>
        </w:tabs>
      </w:pPr>
      <w:r w:rsidRPr="002557E0">
        <w:tab/>
      </w:r>
      <w:r w:rsidR="0018119C" w:rsidRPr="002557E0">
        <w:t>3.2.</w:t>
      </w:r>
      <w:r w:rsidR="0066219F" w:rsidRPr="002557E0">
        <w:t>31</w:t>
      </w:r>
      <w:r w:rsidR="0018119C" w:rsidRPr="002557E0">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0018119C" w:rsidRPr="002557E0">
        <w:rPr>
          <w:i/>
        </w:rPr>
        <w:t xml:space="preserve"> (</w:t>
      </w:r>
      <w:r w:rsidR="005E25E8" w:rsidRPr="002557E0">
        <w:rPr>
          <w:i/>
        </w:rPr>
        <w:t xml:space="preserve"> Приложение №5 «</w:t>
      </w:r>
      <w:r w:rsidR="0018119C" w:rsidRPr="002557E0">
        <w:rPr>
          <w:i/>
        </w:rPr>
        <w:t>Положение об условиях и порядке проведения профессиональной подготовки, переподготовки, повышения квалификации работников</w:t>
      </w:r>
      <w:r w:rsidR="005E25E8" w:rsidRPr="002557E0">
        <w:rPr>
          <w:i/>
        </w:rPr>
        <w:t>»</w:t>
      </w:r>
      <w:r w:rsidR="0018119C" w:rsidRPr="002557E0">
        <w:rPr>
          <w:i/>
        </w:rPr>
        <w:t>).</w:t>
      </w:r>
    </w:p>
    <w:p w:rsidR="00A93BF4" w:rsidRPr="002557E0" w:rsidRDefault="00A93BF4" w:rsidP="002753D8">
      <w:pPr>
        <w:pStyle w:val="32"/>
        <w:tabs>
          <w:tab w:val="left" w:pos="426"/>
        </w:tabs>
      </w:pPr>
      <w:r w:rsidRPr="002557E0">
        <w:tab/>
      </w:r>
      <w:r w:rsidR="0018119C" w:rsidRPr="002557E0">
        <w:rPr>
          <w:color w:val="000000"/>
        </w:rPr>
        <w:t>3.2.</w:t>
      </w:r>
      <w:r w:rsidR="006A4622" w:rsidRPr="002557E0">
        <w:rPr>
          <w:color w:val="000000"/>
        </w:rPr>
        <w:t>3</w:t>
      </w:r>
      <w:r w:rsidR="0066219F" w:rsidRPr="002557E0">
        <w:rPr>
          <w:color w:val="000000"/>
        </w:rPr>
        <w:t>2</w:t>
      </w:r>
      <w:r w:rsidR="0018119C" w:rsidRPr="002557E0">
        <w:rPr>
          <w:color w:val="000000"/>
        </w:rPr>
        <w:t>.</w:t>
      </w:r>
      <w:r w:rsidRPr="002557E0">
        <w:rPr>
          <w:color w:val="000000"/>
        </w:rPr>
        <w:t xml:space="preserve"> </w:t>
      </w:r>
      <w:r w:rsidR="0018119C" w:rsidRPr="002557E0">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Pr="002557E0" w:rsidRDefault="00A93BF4" w:rsidP="002753D8">
      <w:pPr>
        <w:pStyle w:val="32"/>
        <w:tabs>
          <w:tab w:val="left" w:pos="426"/>
        </w:tabs>
      </w:pPr>
      <w:r w:rsidRPr="002557E0">
        <w:tab/>
      </w:r>
      <w:r w:rsidR="0018119C" w:rsidRPr="002557E0">
        <w:rPr>
          <w:color w:val="000000"/>
        </w:rPr>
        <w:t>3.2.</w:t>
      </w:r>
      <w:r w:rsidR="006A4622" w:rsidRPr="002557E0">
        <w:rPr>
          <w:color w:val="000000"/>
        </w:rPr>
        <w:t>3</w:t>
      </w:r>
      <w:r w:rsidR="0066219F" w:rsidRPr="002557E0">
        <w:rPr>
          <w:color w:val="000000"/>
        </w:rPr>
        <w:t>3</w:t>
      </w:r>
      <w:r w:rsidR="0018119C" w:rsidRPr="002557E0">
        <w:rPr>
          <w:color w:val="000000"/>
        </w:rPr>
        <w:t>.</w:t>
      </w:r>
      <w:r w:rsidR="00006621" w:rsidRPr="002557E0">
        <w:rPr>
          <w:color w:val="000000"/>
        </w:rPr>
        <w:t xml:space="preserve"> </w:t>
      </w:r>
      <w:r w:rsidR="0018119C" w:rsidRPr="002557E0">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2557E0" w:rsidRDefault="0018119C" w:rsidP="002753D8">
      <w:pPr>
        <w:ind w:firstLine="426"/>
        <w:jc w:val="both"/>
        <w:rPr>
          <w:sz w:val="28"/>
          <w:szCs w:val="28"/>
        </w:rPr>
      </w:pPr>
      <w:r w:rsidRPr="002557E0">
        <w:rPr>
          <w:sz w:val="28"/>
          <w:szCs w:val="28"/>
        </w:rPr>
        <w:t>- расходы по проезду;</w:t>
      </w:r>
    </w:p>
    <w:p w:rsidR="0018119C" w:rsidRPr="002557E0" w:rsidRDefault="0018119C" w:rsidP="002753D8">
      <w:pPr>
        <w:ind w:firstLine="426"/>
        <w:jc w:val="both"/>
        <w:rPr>
          <w:sz w:val="28"/>
          <w:szCs w:val="28"/>
        </w:rPr>
      </w:pPr>
      <w:r w:rsidRPr="002557E0">
        <w:rPr>
          <w:sz w:val="28"/>
          <w:szCs w:val="28"/>
        </w:rPr>
        <w:t>-</w:t>
      </w:r>
      <w:r w:rsidR="00A93BF4" w:rsidRPr="002557E0">
        <w:rPr>
          <w:sz w:val="28"/>
          <w:szCs w:val="28"/>
        </w:rPr>
        <w:t xml:space="preserve"> </w:t>
      </w:r>
      <w:r w:rsidRPr="002557E0">
        <w:rPr>
          <w:sz w:val="28"/>
          <w:szCs w:val="28"/>
        </w:rPr>
        <w:t>расходы по найму жилого помещения;</w:t>
      </w:r>
    </w:p>
    <w:p w:rsidR="0018119C" w:rsidRPr="002557E0" w:rsidRDefault="0018119C" w:rsidP="002753D8">
      <w:pPr>
        <w:ind w:firstLine="426"/>
        <w:jc w:val="both"/>
        <w:rPr>
          <w:sz w:val="28"/>
          <w:szCs w:val="28"/>
        </w:rPr>
      </w:pPr>
      <w:r w:rsidRPr="002557E0">
        <w:rPr>
          <w:sz w:val="28"/>
          <w:szCs w:val="28"/>
        </w:rPr>
        <w:t>-</w:t>
      </w:r>
      <w:r w:rsidR="00A93BF4" w:rsidRPr="002557E0">
        <w:rPr>
          <w:sz w:val="28"/>
          <w:szCs w:val="28"/>
        </w:rPr>
        <w:t xml:space="preserve"> </w:t>
      </w:r>
      <w:r w:rsidRPr="002557E0">
        <w:rPr>
          <w:sz w:val="28"/>
          <w:szCs w:val="28"/>
        </w:rPr>
        <w:t>дополнительные расходы, связанные с проживанием вне места постоянного жительства (суточные);</w:t>
      </w:r>
    </w:p>
    <w:p w:rsidR="0018119C" w:rsidRPr="002557E0" w:rsidRDefault="0018119C" w:rsidP="002753D8">
      <w:pPr>
        <w:ind w:firstLine="426"/>
        <w:jc w:val="both"/>
        <w:rPr>
          <w:sz w:val="28"/>
          <w:szCs w:val="28"/>
        </w:rPr>
      </w:pPr>
      <w:r w:rsidRPr="002557E0">
        <w:rPr>
          <w:sz w:val="28"/>
          <w:szCs w:val="28"/>
        </w:rPr>
        <w:t>-</w:t>
      </w:r>
      <w:r w:rsidR="00A93BF4" w:rsidRPr="002557E0">
        <w:rPr>
          <w:sz w:val="28"/>
          <w:szCs w:val="28"/>
        </w:rPr>
        <w:t xml:space="preserve"> </w:t>
      </w:r>
      <w:r w:rsidRPr="002557E0">
        <w:rPr>
          <w:sz w:val="28"/>
          <w:szCs w:val="28"/>
        </w:rPr>
        <w:t>иные расходы, произведенные работником с разрешения или ведома работодателя.</w:t>
      </w:r>
    </w:p>
    <w:p w:rsidR="0018119C" w:rsidRPr="002557E0" w:rsidRDefault="0018119C" w:rsidP="002753D8">
      <w:pPr>
        <w:ind w:firstLine="567"/>
        <w:jc w:val="both"/>
        <w:rPr>
          <w:sz w:val="28"/>
          <w:szCs w:val="28"/>
        </w:rPr>
      </w:pPr>
      <w:r w:rsidRPr="002557E0">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2557E0">
        <w:rPr>
          <w:sz w:val="28"/>
          <w:szCs w:val="28"/>
        </w:rPr>
        <w:t>внебюджета</w:t>
      </w:r>
      <w:proofErr w:type="spellEnd"/>
      <w:r w:rsidRPr="002557E0">
        <w:rPr>
          <w:sz w:val="28"/>
          <w:szCs w:val="28"/>
        </w:rPr>
        <w:t>. Проезд оплачивается по факту за счет бюджета.</w:t>
      </w:r>
    </w:p>
    <w:p w:rsidR="002C5BA4" w:rsidRDefault="0018119C" w:rsidP="002753D8">
      <w:pPr>
        <w:ind w:firstLine="567"/>
        <w:jc w:val="both"/>
        <w:rPr>
          <w:sz w:val="28"/>
          <w:szCs w:val="28"/>
        </w:rPr>
      </w:pPr>
      <w:r w:rsidRPr="002557E0">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2557E0">
        <w:rPr>
          <w:sz w:val="28"/>
          <w:szCs w:val="28"/>
        </w:rPr>
        <w:t>).</w:t>
      </w:r>
      <w:r w:rsidRPr="002557E0">
        <w:rPr>
          <w:sz w:val="28"/>
          <w:szCs w:val="28"/>
        </w:rPr>
        <w:t xml:space="preserve"> </w:t>
      </w:r>
    </w:p>
    <w:p w:rsidR="0018119C" w:rsidRPr="002557E0" w:rsidRDefault="0066219F" w:rsidP="002753D8">
      <w:pPr>
        <w:ind w:firstLine="567"/>
        <w:jc w:val="both"/>
        <w:rPr>
          <w:sz w:val="28"/>
          <w:szCs w:val="28"/>
        </w:rPr>
      </w:pPr>
      <w:r w:rsidRPr="002557E0">
        <w:rPr>
          <w:sz w:val="28"/>
          <w:szCs w:val="28"/>
        </w:rPr>
        <w:t xml:space="preserve"> </w:t>
      </w:r>
    </w:p>
    <w:p w:rsidR="00A93BF4" w:rsidRPr="002557E0" w:rsidRDefault="0018119C" w:rsidP="002753D8">
      <w:pPr>
        <w:pStyle w:val="32"/>
        <w:ind w:firstLine="567"/>
        <w:rPr>
          <w:rFonts w:eastAsia="Arial Unicode MS"/>
          <w:color w:val="000000"/>
          <w:kern w:val="2"/>
        </w:rPr>
      </w:pPr>
      <w:r w:rsidRPr="002557E0">
        <w:rPr>
          <w:rFonts w:eastAsia="Arial Unicode MS"/>
          <w:color w:val="000000"/>
        </w:rPr>
        <w:lastRenderedPageBreak/>
        <w:t>3.2.</w:t>
      </w:r>
      <w:r w:rsidR="00B32698" w:rsidRPr="002557E0">
        <w:rPr>
          <w:rFonts w:eastAsia="Arial Unicode MS"/>
          <w:color w:val="000000"/>
        </w:rPr>
        <w:t>3</w:t>
      </w:r>
      <w:r w:rsidR="0066219F" w:rsidRPr="002557E0">
        <w:rPr>
          <w:rFonts w:eastAsia="Arial Unicode MS"/>
          <w:color w:val="000000"/>
        </w:rPr>
        <w:t>4</w:t>
      </w:r>
      <w:r w:rsidRPr="002557E0">
        <w:rPr>
          <w:rFonts w:eastAsia="Arial Unicode MS"/>
          <w:color w:val="000000"/>
        </w:rPr>
        <w:t>.</w:t>
      </w:r>
      <w:r w:rsidRPr="002557E0">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557E0">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Pr="002557E0" w:rsidRDefault="0018119C" w:rsidP="002753D8">
      <w:pPr>
        <w:pStyle w:val="32"/>
        <w:ind w:firstLine="567"/>
        <w:rPr>
          <w:rFonts w:eastAsia="Arial Unicode MS"/>
          <w:color w:val="000000"/>
          <w:kern w:val="2"/>
        </w:rPr>
      </w:pPr>
      <w:r w:rsidRPr="002557E0">
        <w:rPr>
          <w:rFonts w:eastAsia="Arial Unicode MS"/>
          <w:color w:val="000000"/>
        </w:rPr>
        <w:t>3.2.</w:t>
      </w:r>
      <w:proofErr w:type="gramStart"/>
      <w:r w:rsidRPr="002557E0">
        <w:rPr>
          <w:rFonts w:eastAsia="Arial Unicode MS"/>
          <w:color w:val="000000"/>
        </w:rPr>
        <w:t>3</w:t>
      </w:r>
      <w:r w:rsidR="0066219F" w:rsidRPr="002557E0">
        <w:rPr>
          <w:rFonts w:eastAsia="Arial Unicode MS"/>
          <w:color w:val="000000"/>
        </w:rPr>
        <w:t>5</w:t>
      </w:r>
      <w:r w:rsidRPr="002557E0">
        <w:rPr>
          <w:rFonts w:eastAsia="Arial Unicode MS"/>
          <w:color w:val="000000"/>
        </w:rPr>
        <w:t>.Содействовать</w:t>
      </w:r>
      <w:proofErr w:type="gramEnd"/>
      <w:r w:rsidRPr="002557E0">
        <w:rPr>
          <w:rFonts w:eastAsia="Arial Unicode MS"/>
          <w:color w:val="000000"/>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2557E0" w:rsidRDefault="002753D8" w:rsidP="002753D8">
      <w:pPr>
        <w:pStyle w:val="32"/>
        <w:tabs>
          <w:tab w:val="left" w:pos="567"/>
        </w:tabs>
        <w:rPr>
          <w:i/>
        </w:rPr>
      </w:pPr>
      <w:r w:rsidRPr="002557E0">
        <w:rPr>
          <w:rFonts w:eastAsia="Arial Unicode MS"/>
          <w:color w:val="000000"/>
          <w:kern w:val="2"/>
        </w:rPr>
        <w:tab/>
      </w:r>
      <w:r w:rsidR="0018119C" w:rsidRPr="002557E0">
        <w:rPr>
          <w:rFonts w:eastAsia="Arial Unicode MS"/>
          <w:color w:val="000000"/>
          <w:kern w:val="2"/>
        </w:rPr>
        <w:t>3.2.3</w:t>
      </w:r>
      <w:r w:rsidR="0066219F" w:rsidRPr="002557E0">
        <w:rPr>
          <w:rFonts w:eastAsia="Arial Unicode MS"/>
          <w:color w:val="000000"/>
          <w:kern w:val="2"/>
        </w:rPr>
        <w:t>6</w:t>
      </w:r>
      <w:r w:rsidR="0018119C" w:rsidRPr="002557E0">
        <w:rPr>
          <w:rFonts w:eastAsia="Arial Unicode MS"/>
          <w:color w:val="000000"/>
          <w:kern w:val="2"/>
        </w:rPr>
        <w:t xml:space="preserve">.  </w:t>
      </w:r>
      <w:r w:rsidR="0018119C" w:rsidRPr="002557E0">
        <w:t xml:space="preserve">Заключать с лицом, </w:t>
      </w:r>
      <w:r w:rsidR="0066219F" w:rsidRPr="002557E0">
        <w:t>поступающим</w:t>
      </w:r>
      <w:r w:rsidR="0018119C" w:rsidRPr="002557E0">
        <w:t xml:space="preserve"> </w:t>
      </w:r>
      <w:r w:rsidR="0066219F" w:rsidRPr="002557E0">
        <w:t xml:space="preserve"> на </w:t>
      </w:r>
      <w:r w:rsidR="0018119C" w:rsidRPr="002557E0">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2557E0">
        <w:t xml:space="preserve"> </w:t>
      </w:r>
      <w:r w:rsidR="0018119C" w:rsidRPr="002557E0">
        <w:t xml:space="preserve"> является дополнительным</w:t>
      </w:r>
      <w:r w:rsidR="008F092F" w:rsidRPr="002557E0">
        <w:t xml:space="preserve"> договором </w:t>
      </w:r>
      <w:r w:rsidR="0018119C" w:rsidRPr="002557E0">
        <w:t xml:space="preserve"> к трудовому договору (статья 178 ТК РФ)</w:t>
      </w:r>
      <w:r w:rsidR="005E25E8" w:rsidRPr="002557E0">
        <w:t xml:space="preserve"> </w:t>
      </w:r>
      <w:r w:rsidR="005E25E8" w:rsidRPr="002557E0">
        <w:rPr>
          <w:i/>
        </w:rPr>
        <w:t>(Приложение №</w:t>
      </w:r>
      <w:r w:rsidR="007608F8" w:rsidRPr="002557E0">
        <w:rPr>
          <w:i/>
        </w:rPr>
        <w:t xml:space="preserve"> </w:t>
      </w:r>
      <w:r w:rsidR="005E25E8" w:rsidRPr="002557E0">
        <w:rPr>
          <w:i/>
        </w:rPr>
        <w:t>6 «Ученический договор»).</w:t>
      </w:r>
    </w:p>
    <w:p w:rsidR="0018119C" w:rsidRPr="002557E0" w:rsidRDefault="0018119C" w:rsidP="002753D8">
      <w:pPr>
        <w:pStyle w:val="32"/>
        <w:tabs>
          <w:tab w:val="left" w:pos="993"/>
        </w:tabs>
        <w:ind w:firstLine="567"/>
      </w:pPr>
      <w:r w:rsidRPr="002557E0">
        <w:t>3.2.3</w:t>
      </w:r>
      <w:r w:rsidR="0066219F" w:rsidRPr="002557E0">
        <w:t>7</w:t>
      </w:r>
      <w:r w:rsidRPr="002557E0">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2557E0" w:rsidRDefault="0018119C" w:rsidP="002753D8">
      <w:pPr>
        <w:ind w:right="111" w:firstLine="567"/>
        <w:contextualSpacing/>
        <w:jc w:val="both"/>
        <w:rPr>
          <w:sz w:val="28"/>
          <w:szCs w:val="28"/>
        </w:rPr>
      </w:pPr>
      <w:r w:rsidRPr="002557E0">
        <w:rPr>
          <w:color w:val="000000"/>
          <w:sz w:val="28"/>
          <w:szCs w:val="28"/>
        </w:rPr>
        <w:t>3.2.3</w:t>
      </w:r>
      <w:r w:rsidR="007608F8" w:rsidRPr="002557E0">
        <w:rPr>
          <w:color w:val="000000"/>
          <w:sz w:val="28"/>
          <w:szCs w:val="28"/>
        </w:rPr>
        <w:t>8</w:t>
      </w:r>
      <w:r w:rsidRPr="002557E0">
        <w:rPr>
          <w:color w:val="000000"/>
          <w:sz w:val="28"/>
          <w:szCs w:val="28"/>
        </w:rPr>
        <w:t xml:space="preserve">. </w:t>
      </w:r>
      <w:r w:rsidRPr="002557E0">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2557E0" w:rsidRDefault="0018119C" w:rsidP="002753D8">
      <w:pPr>
        <w:ind w:right="111" w:firstLine="425"/>
        <w:contextualSpacing/>
        <w:jc w:val="both"/>
        <w:rPr>
          <w:sz w:val="28"/>
          <w:szCs w:val="28"/>
        </w:rPr>
      </w:pPr>
      <w:r w:rsidRPr="002557E0">
        <w:rPr>
          <w:sz w:val="28"/>
          <w:szCs w:val="28"/>
        </w:rPr>
        <w:t>3.2.3</w:t>
      </w:r>
      <w:r w:rsidR="007608F8" w:rsidRPr="002557E0">
        <w:rPr>
          <w:sz w:val="28"/>
          <w:szCs w:val="28"/>
        </w:rPr>
        <w:t>9</w:t>
      </w:r>
      <w:r w:rsidRPr="002557E0">
        <w:rPr>
          <w:sz w:val="28"/>
          <w:szCs w:val="28"/>
        </w:rPr>
        <w:t>. Изменение условий (содержания) трудового договора возможно по следующим основаниям:</w:t>
      </w:r>
    </w:p>
    <w:p w:rsidR="0018119C" w:rsidRPr="002557E0" w:rsidRDefault="0017207C" w:rsidP="002753D8">
      <w:pPr>
        <w:ind w:right="121" w:firstLine="426"/>
        <w:contextualSpacing/>
        <w:jc w:val="both"/>
        <w:rPr>
          <w:sz w:val="28"/>
          <w:szCs w:val="28"/>
        </w:rPr>
      </w:pPr>
      <w:r w:rsidRPr="002557E0">
        <w:rPr>
          <w:sz w:val="28"/>
          <w:szCs w:val="28"/>
        </w:rPr>
        <w:t>-</w:t>
      </w:r>
      <w:r w:rsidR="002753D8" w:rsidRPr="002557E0">
        <w:rPr>
          <w:sz w:val="28"/>
          <w:szCs w:val="28"/>
        </w:rPr>
        <w:t xml:space="preserve"> </w:t>
      </w:r>
      <w:r w:rsidR="0018119C" w:rsidRPr="002557E0">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2557E0" w:rsidRDefault="0017207C" w:rsidP="002753D8">
      <w:pPr>
        <w:ind w:right="121" w:firstLine="426"/>
        <w:contextualSpacing/>
        <w:jc w:val="both"/>
        <w:rPr>
          <w:sz w:val="28"/>
          <w:szCs w:val="28"/>
        </w:rPr>
      </w:pPr>
      <w:r w:rsidRPr="002557E0">
        <w:rPr>
          <w:sz w:val="28"/>
          <w:szCs w:val="28"/>
        </w:rPr>
        <w:t>-</w:t>
      </w:r>
      <w:r w:rsidR="0018119C" w:rsidRPr="002557E0">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2557E0" w:rsidRDefault="0018119C" w:rsidP="002753D8">
      <w:pPr>
        <w:tabs>
          <w:tab w:val="left" w:pos="599"/>
        </w:tabs>
        <w:ind w:right="109" w:firstLine="425"/>
        <w:contextualSpacing/>
        <w:jc w:val="both"/>
        <w:rPr>
          <w:sz w:val="28"/>
          <w:szCs w:val="28"/>
        </w:rPr>
      </w:pPr>
      <w:r w:rsidRPr="002557E0">
        <w:rPr>
          <w:sz w:val="28"/>
          <w:szCs w:val="28"/>
        </w:rPr>
        <w:t>3.2.</w:t>
      </w:r>
      <w:r w:rsidR="007608F8" w:rsidRPr="002557E0">
        <w:rPr>
          <w:sz w:val="28"/>
          <w:szCs w:val="28"/>
        </w:rPr>
        <w:t>40</w:t>
      </w:r>
      <w:r w:rsidRPr="002557E0">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2557E0">
        <w:rPr>
          <w:spacing w:val="2"/>
          <w:sz w:val="28"/>
          <w:szCs w:val="28"/>
        </w:rPr>
        <w:t xml:space="preserve">их </w:t>
      </w:r>
      <w:r w:rsidRPr="002557E0">
        <w:rPr>
          <w:sz w:val="28"/>
          <w:szCs w:val="28"/>
        </w:rPr>
        <w:t>изменение по инициативе работодателя, за исключением изменения трудовой функции работника (ст. 74 ТК РФ).</w:t>
      </w:r>
    </w:p>
    <w:p w:rsidR="0018119C" w:rsidRPr="002557E0" w:rsidRDefault="0018119C" w:rsidP="002753D8">
      <w:pPr>
        <w:ind w:firstLine="425"/>
        <w:jc w:val="both"/>
        <w:rPr>
          <w:sz w:val="28"/>
          <w:szCs w:val="28"/>
        </w:rPr>
      </w:pPr>
      <w:r w:rsidRPr="002557E0">
        <w:rPr>
          <w:sz w:val="28"/>
          <w:szCs w:val="28"/>
        </w:rPr>
        <w:t>К числу таких причин могут относиться:</w:t>
      </w:r>
    </w:p>
    <w:p w:rsidR="002753D8" w:rsidRPr="002557E0" w:rsidRDefault="0017207C" w:rsidP="002753D8">
      <w:pPr>
        <w:tabs>
          <w:tab w:val="left" w:pos="0"/>
        </w:tabs>
        <w:ind w:right="113" w:firstLine="426"/>
        <w:contextualSpacing/>
        <w:jc w:val="both"/>
        <w:rPr>
          <w:sz w:val="28"/>
          <w:szCs w:val="28"/>
        </w:rPr>
      </w:pPr>
      <w:r w:rsidRPr="002557E0">
        <w:rPr>
          <w:sz w:val="28"/>
          <w:szCs w:val="28"/>
        </w:rPr>
        <w:t>-</w:t>
      </w:r>
      <w:r w:rsidR="002753D8" w:rsidRPr="002557E0">
        <w:rPr>
          <w:sz w:val="28"/>
          <w:szCs w:val="28"/>
        </w:rPr>
        <w:t xml:space="preserve"> </w:t>
      </w:r>
      <w:r w:rsidR="0018119C" w:rsidRPr="002557E0">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2557E0">
        <w:rPr>
          <w:spacing w:val="2"/>
          <w:sz w:val="28"/>
          <w:szCs w:val="28"/>
        </w:rPr>
        <w:t>;</w:t>
      </w:r>
    </w:p>
    <w:p w:rsidR="0018119C" w:rsidRPr="002557E0" w:rsidRDefault="0017207C" w:rsidP="002753D8">
      <w:pPr>
        <w:tabs>
          <w:tab w:val="left" w:pos="0"/>
        </w:tabs>
        <w:ind w:right="113" w:firstLine="426"/>
        <w:contextualSpacing/>
        <w:jc w:val="both"/>
        <w:rPr>
          <w:sz w:val="28"/>
          <w:szCs w:val="28"/>
        </w:rPr>
      </w:pPr>
      <w:r w:rsidRPr="002557E0">
        <w:rPr>
          <w:sz w:val="28"/>
          <w:szCs w:val="28"/>
        </w:rPr>
        <w:t>-</w:t>
      </w:r>
      <w:r w:rsidR="002753D8" w:rsidRPr="002557E0">
        <w:rPr>
          <w:sz w:val="28"/>
          <w:szCs w:val="28"/>
        </w:rPr>
        <w:t xml:space="preserve"> </w:t>
      </w:r>
      <w:r w:rsidR="0018119C" w:rsidRPr="002557E0">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2557E0">
        <w:rPr>
          <w:spacing w:val="2"/>
          <w:sz w:val="28"/>
          <w:szCs w:val="28"/>
        </w:rPr>
        <w:t xml:space="preserve">плану, </w:t>
      </w:r>
      <w:r w:rsidR="0018119C" w:rsidRPr="002557E0">
        <w:rPr>
          <w:spacing w:val="2"/>
          <w:sz w:val="28"/>
          <w:szCs w:val="28"/>
        </w:rPr>
        <w:lastRenderedPageBreak/>
        <w:t xml:space="preserve">сменности работы организации, внедрение новых образовательных программ </w:t>
      </w:r>
      <w:r w:rsidR="0018119C" w:rsidRPr="002557E0">
        <w:rPr>
          <w:sz w:val="28"/>
          <w:szCs w:val="28"/>
        </w:rPr>
        <w:t xml:space="preserve">и др.) </w:t>
      </w:r>
    </w:p>
    <w:p w:rsidR="0018119C" w:rsidRPr="002557E0" w:rsidRDefault="0018119C" w:rsidP="002753D8">
      <w:pPr>
        <w:tabs>
          <w:tab w:val="left" w:pos="599"/>
        </w:tabs>
        <w:ind w:right="107" w:firstLine="426"/>
        <w:contextualSpacing/>
        <w:jc w:val="both"/>
        <w:rPr>
          <w:sz w:val="28"/>
          <w:szCs w:val="28"/>
        </w:rPr>
      </w:pPr>
      <w:bookmarkStart w:id="0" w:name="dst446"/>
      <w:bookmarkEnd w:id="0"/>
      <w:r w:rsidRPr="002557E0">
        <w:rPr>
          <w:sz w:val="28"/>
          <w:szCs w:val="28"/>
        </w:rPr>
        <w:t>3.2.</w:t>
      </w:r>
      <w:r w:rsidR="0066219F" w:rsidRPr="002557E0">
        <w:rPr>
          <w:sz w:val="28"/>
          <w:szCs w:val="28"/>
        </w:rPr>
        <w:t>4</w:t>
      </w:r>
      <w:r w:rsidR="007608F8" w:rsidRPr="002557E0">
        <w:rPr>
          <w:sz w:val="28"/>
          <w:szCs w:val="28"/>
        </w:rPr>
        <w:t>1</w:t>
      </w:r>
      <w:r w:rsidRPr="002557E0">
        <w:rPr>
          <w:sz w:val="28"/>
          <w:szCs w:val="28"/>
        </w:rPr>
        <w:t xml:space="preserve">. </w:t>
      </w:r>
      <w:r w:rsidRPr="002557E0">
        <w:rPr>
          <w:color w:val="000000"/>
          <w:sz w:val="28"/>
          <w:szCs w:val="28"/>
        </w:rPr>
        <w:t>Запрещается переводить и перемещать работника на работу, противопоказанную ему по состоянию здоровья.</w:t>
      </w:r>
    </w:p>
    <w:p w:rsidR="0018119C" w:rsidRPr="002557E0" w:rsidRDefault="0018119C" w:rsidP="002753D8">
      <w:pPr>
        <w:tabs>
          <w:tab w:val="left" w:pos="718"/>
        </w:tabs>
        <w:ind w:right="113" w:firstLine="425"/>
        <w:contextualSpacing/>
        <w:jc w:val="both"/>
        <w:rPr>
          <w:sz w:val="28"/>
          <w:szCs w:val="28"/>
        </w:rPr>
      </w:pPr>
      <w:r w:rsidRPr="002557E0">
        <w:rPr>
          <w:sz w:val="28"/>
          <w:szCs w:val="28"/>
        </w:rPr>
        <w:t>3.2.</w:t>
      </w:r>
      <w:r w:rsidR="0066219F" w:rsidRPr="002557E0">
        <w:rPr>
          <w:sz w:val="28"/>
          <w:szCs w:val="28"/>
        </w:rPr>
        <w:t>4</w:t>
      </w:r>
      <w:r w:rsidR="007608F8" w:rsidRPr="002557E0">
        <w:rPr>
          <w:sz w:val="28"/>
          <w:szCs w:val="28"/>
        </w:rPr>
        <w:t>2</w:t>
      </w:r>
      <w:r w:rsidRPr="002557E0">
        <w:rPr>
          <w:sz w:val="28"/>
          <w:szCs w:val="28"/>
        </w:rPr>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2557E0" w:rsidRDefault="0018119C" w:rsidP="002753D8">
      <w:pPr>
        <w:tabs>
          <w:tab w:val="left" w:pos="718"/>
        </w:tabs>
        <w:ind w:right="113" w:firstLine="425"/>
        <w:contextualSpacing/>
        <w:jc w:val="both"/>
        <w:rPr>
          <w:sz w:val="28"/>
          <w:szCs w:val="28"/>
        </w:rPr>
      </w:pPr>
      <w:r w:rsidRPr="002557E0">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2F0C55" w:rsidRPr="002557E0" w:rsidRDefault="0018119C" w:rsidP="002753D8">
      <w:pPr>
        <w:tabs>
          <w:tab w:val="left" w:pos="718"/>
        </w:tabs>
        <w:ind w:right="113" w:firstLine="425"/>
        <w:contextualSpacing/>
        <w:jc w:val="both"/>
        <w:rPr>
          <w:sz w:val="28"/>
          <w:szCs w:val="28"/>
        </w:rPr>
      </w:pPr>
      <w:r w:rsidRPr="002557E0">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2557E0" w:rsidRDefault="0018119C" w:rsidP="002753D8">
      <w:pPr>
        <w:ind w:firstLine="426"/>
        <w:jc w:val="both"/>
        <w:rPr>
          <w:color w:val="1F4E79"/>
          <w:sz w:val="28"/>
          <w:szCs w:val="28"/>
        </w:rPr>
      </w:pPr>
      <w:r w:rsidRPr="002557E0">
        <w:rPr>
          <w:sz w:val="28"/>
          <w:szCs w:val="28"/>
        </w:rPr>
        <w:t>3.2.</w:t>
      </w:r>
      <w:r w:rsidR="006A4622" w:rsidRPr="002557E0">
        <w:rPr>
          <w:sz w:val="28"/>
          <w:szCs w:val="28"/>
        </w:rPr>
        <w:t>4</w:t>
      </w:r>
      <w:r w:rsidR="007608F8" w:rsidRPr="002557E0">
        <w:rPr>
          <w:sz w:val="28"/>
          <w:szCs w:val="28"/>
        </w:rPr>
        <w:t>3</w:t>
      </w:r>
      <w:r w:rsidRPr="002557E0">
        <w:rPr>
          <w:sz w:val="28"/>
          <w:szCs w:val="28"/>
        </w:rPr>
        <w:t>.</w:t>
      </w:r>
      <w:r w:rsidRPr="002557E0">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2557E0">
        <w:rPr>
          <w:i/>
          <w:sz w:val="28"/>
          <w:szCs w:val="28"/>
          <w:shd w:val="clear" w:color="auto" w:fill="FFFFFF"/>
        </w:rPr>
        <w:t>(</w:t>
      </w:r>
      <w:r w:rsidR="007608F8" w:rsidRPr="002557E0">
        <w:rPr>
          <w:i/>
          <w:sz w:val="28"/>
          <w:szCs w:val="28"/>
          <w:shd w:val="clear" w:color="auto" w:fill="FFFFFF"/>
        </w:rPr>
        <w:t>Приложение №7 «</w:t>
      </w:r>
      <w:r w:rsidRPr="002557E0">
        <w:rPr>
          <w:i/>
          <w:sz w:val="28"/>
          <w:szCs w:val="28"/>
          <w:shd w:val="clear" w:color="auto" w:fill="FFFFFF"/>
        </w:rPr>
        <w:t>Положение о защите персональных данных работников</w:t>
      </w:r>
      <w:r w:rsidR="007608F8" w:rsidRPr="002557E0">
        <w:rPr>
          <w:i/>
          <w:sz w:val="28"/>
          <w:szCs w:val="28"/>
          <w:shd w:val="clear" w:color="auto" w:fill="FFFFFF"/>
        </w:rPr>
        <w:t>»</w:t>
      </w:r>
      <w:r w:rsidRPr="002557E0">
        <w:rPr>
          <w:i/>
          <w:sz w:val="28"/>
          <w:szCs w:val="28"/>
          <w:shd w:val="clear" w:color="auto" w:fill="FFFFFF"/>
        </w:rPr>
        <w:t>).</w:t>
      </w:r>
    </w:p>
    <w:p w:rsidR="0018119C" w:rsidRPr="002557E0" w:rsidRDefault="0018119C" w:rsidP="002753D8">
      <w:pPr>
        <w:pStyle w:val="32"/>
        <w:ind w:firstLine="426"/>
        <w:rPr>
          <w:b/>
          <w:iCs/>
        </w:rPr>
      </w:pPr>
      <w:r w:rsidRPr="002557E0">
        <w:rPr>
          <w:b/>
          <w:iCs/>
        </w:rPr>
        <w:t>3.3. Стороны подтверждают, что:</w:t>
      </w:r>
    </w:p>
    <w:p w:rsidR="0018119C" w:rsidRPr="002557E0" w:rsidRDefault="0018119C" w:rsidP="002753D8">
      <w:pPr>
        <w:pStyle w:val="32"/>
        <w:ind w:firstLine="426"/>
      </w:pPr>
      <w:r w:rsidRPr="002557E0">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5" w:history="1">
        <w:r w:rsidRPr="002557E0">
          <w:rPr>
            <w:rStyle w:val="affc"/>
            <w:b w:val="0"/>
            <w:color w:val="000000"/>
            <w:sz w:val="28"/>
            <w:szCs w:val="28"/>
          </w:rPr>
          <w:t>Номенклатура</w:t>
        </w:r>
      </w:hyperlink>
      <w:r w:rsidRPr="002557E0">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2557E0">
        <w:rPr>
          <w:rFonts w:eastAsia="Calibri"/>
          <w:color w:val="000000"/>
          <w:lang w:eastAsia="ar-SA"/>
        </w:rPr>
        <w:t xml:space="preserve"> утверждена пост</w:t>
      </w:r>
      <w:r w:rsidR="002F0C55" w:rsidRPr="002557E0">
        <w:rPr>
          <w:rFonts w:eastAsia="Calibri"/>
          <w:color w:val="000000"/>
          <w:lang w:eastAsia="ar-SA"/>
        </w:rPr>
        <w:t>ановлением Правительства РФ от 21.02.2022 года № 225</w:t>
      </w:r>
      <w:r w:rsidRPr="002557E0">
        <w:rPr>
          <w:rFonts w:eastAsia="Calibri"/>
          <w:color w:val="000000"/>
          <w:lang w:eastAsia="ar-SA"/>
        </w:rPr>
        <w:t xml:space="preserve"> </w:t>
      </w:r>
      <w:hyperlink r:id="rId16" w:history="1">
        <w:r w:rsidRPr="002557E0">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2557E0">
        <w:t>.</w:t>
      </w:r>
      <w:r w:rsidR="002461F5" w:rsidRPr="002557E0">
        <w:t xml:space="preserve"> </w:t>
      </w:r>
      <w:r w:rsidRPr="002557E0">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Pr="002557E0" w:rsidRDefault="0018119C" w:rsidP="002753D8">
      <w:pPr>
        <w:pStyle w:val="32"/>
        <w:ind w:firstLine="426"/>
      </w:pPr>
      <w:r w:rsidRPr="002557E0">
        <w:t>3.3.</w:t>
      </w:r>
      <w:r w:rsidR="005455B3" w:rsidRPr="002557E0">
        <w:t>2</w:t>
      </w:r>
      <w:r w:rsidRPr="002557E0">
        <w:t>. Руководитель организации с согласия Учредителя, заместители руководителя, руководители стр</w:t>
      </w:r>
      <w:r w:rsidR="00DB5B21" w:rsidRPr="002557E0">
        <w:t>уктурных подразделений и другие</w:t>
      </w:r>
      <w:r w:rsidRPr="002557E0">
        <w:t xml:space="preserve"> помимо работы, определенной трудовым договором вправе на условиях дополнительного соглашения к трудовому договору осуществлять </w:t>
      </w:r>
      <w:r w:rsidR="0015173B" w:rsidRPr="002557E0">
        <w:lastRenderedPageBreak/>
        <w:t>педагогическую</w:t>
      </w:r>
      <w:r w:rsidRPr="002557E0">
        <w:t xml:space="preserve"> работу в группах, кружках, секциях без занятия штатной должности, которая не считается совместительством.</w:t>
      </w:r>
    </w:p>
    <w:p w:rsidR="0018119C" w:rsidRPr="002557E0" w:rsidRDefault="0018119C" w:rsidP="002753D8">
      <w:pPr>
        <w:pStyle w:val="32"/>
        <w:ind w:firstLine="426"/>
        <w:rPr>
          <w:color w:val="000000" w:themeColor="text1"/>
        </w:rPr>
      </w:pPr>
      <w:r w:rsidRPr="002557E0">
        <w:rPr>
          <w:color w:val="000000" w:themeColor="text1"/>
        </w:rPr>
        <w:t>3.3.</w:t>
      </w:r>
      <w:r w:rsidR="007608F8" w:rsidRPr="002557E0">
        <w:rPr>
          <w:color w:val="000000" w:themeColor="text1"/>
        </w:rPr>
        <w:t>3</w:t>
      </w:r>
      <w:r w:rsidRPr="002557E0">
        <w:rPr>
          <w:color w:val="000000" w:themeColor="text1"/>
        </w:rPr>
        <w:t>. Проведение аттестации педагогических работников в целях подтверждения соответствия педагогических работников занимаемым ими должн</w:t>
      </w:r>
      <w:r w:rsidR="00EE3A5F" w:rsidRPr="002557E0">
        <w:rPr>
          <w:color w:val="000000" w:themeColor="text1"/>
        </w:rPr>
        <w:t>остям осуществляется один раз в</w:t>
      </w:r>
      <w:r w:rsidRPr="002557E0">
        <w:rPr>
          <w:color w:val="000000" w:themeColor="text1"/>
        </w:rPr>
        <w:t xml:space="preserve"> пять лет на основе оценки их профессиональной деятельности аттестационн</w:t>
      </w:r>
      <w:r w:rsidR="005455B3" w:rsidRPr="002557E0">
        <w:rPr>
          <w:color w:val="000000" w:themeColor="text1"/>
        </w:rPr>
        <w:t>ой</w:t>
      </w:r>
      <w:r w:rsidRPr="002557E0">
        <w:rPr>
          <w:color w:val="000000" w:themeColor="text1"/>
        </w:rPr>
        <w:t xml:space="preserve"> комисси</w:t>
      </w:r>
      <w:r w:rsidR="005455B3" w:rsidRPr="002557E0">
        <w:rPr>
          <w:color w:val="000000" w:themeColor="text1"/>
        </w:rPr>
        <w:t>ей</w:t>
      </w:r>
      <w:r w:rsidRPr="002557E0">
        <w:rPr>
          <w:color w:val="000000" w:themeColor="text1"/>
        </w:rPr>
        <w:t>, самостоятельно формируем</w:t>
      </w:r>
      <w:r w:rsidR="005455B3" w:rsidRPr="002557E0">
        <w:rPr>
          <w:color w:val="000000" w:themeColor="text1"/>
        </w:rPr>
        <w:t>ой</w:t>
      </w:r>
      <w:r w:rsidRPr="002557E0">
        <w:rPr>
          <w:color w:val="000000" w:themeColor="text1"/>
        </w:rPr>
        <w:t xml:space="preserve"> образовательн</w:t>
      </w:r>
      <w:r w:rsidR="005455B3" w:rsidRPr="002557E0">
        <w:rPr>
          <w:color w:val="000000" w:themeColor="text1"/>
        </w:rPr>
        <w:t>ой</w:t>
      </w:r>
      <w:r w:rsidRPr="002557E0">
        <w:rPr>
          <w:color w:val="000000" w:themeColor="text1"/>
        </w:rPr>
        <w:t xml:space="preserve"> организаци</w:t>
      </w:r>
      <w:r w:rsidR="005455B3" w:rsidRPr="002557E0">
        <w:rPr>
          <w:color w:val="000000" w:themeColor="text1"/>
        </w:rPr>
        <w:t>ей</w:t>
      </w:r>
      <w:r w:rsidRPr="002557E0">
        <w:rPr>
          <w:color w:val="000000" w:themeColor="text1"/>
        </w:rPr>
        <w:t>, в состав котор</w:t>
      </w:r>
      <w:r w:rsidR="005455B3" w:rsidRPr="002557E0">
        <w:rPr>
          <w:color w:val="000000" w:themeColor="text1"/>
        </w:rPr>
        <w:t>ой</w:t>
      </w:r>
      <w:r w:rsidRPr="002557E0">
        <w:rPr>
          <w:color w:val="000000" w:themeColor="text1"/>
        </w:rPr>
        <w:t xml:space="preserve"> включается председатель выборного профсоюзного органа.</w:t>
      </w:r>
    </w:p>
    <w:p w:rsidR="0018119C" w:rsidRPr="002557E0" w:rsidRDefault="0018119C" w:rsidP="002753D8">
      <w:pPr>
        <w:pStyle w:val="32"/>
        <w:ind w:firstLine="426"/>
      </w:pPr>
      <w:r w:rsidRPr="002557E0">
        <w:t>3.3.</w:t>
      </w:r>
      <w:r w:rsidR="007608F8" w:rsidRPr="002557E0">
        <w:t>4</w:t>
      </w:r>
      <w:r w:rsidRPr="002557E0">
        <w:t>.</w:t>
      </w:r>
      <w:r w:rsidR="002753D8" w:rsidRPr="002557E0">
        <w:t xml:space="preserve"> </w:t>
      </w:r>
      <w:r w:rsidRPr="002557E0">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2557E0" w:rsidRDefault="0018119C" w:rsidP="002753D8">
      <w:pPr>
        <w:ind w:firstLine="426"/>
        <w:jc w:val="both"/>
        <w:rPr>
          <w:i/>
          <w:sz w:val="28"/>
          <w:szCs w:val="28"/>
        </w:rPr>
      </w:pPr>
      <w:r w:rsidRPr="002557E0">
        <w:rPr>
          <w:sz w:val="28"/>
          <w:szCs w:val="28"/>
        </w:rPr>
        <w:t>3.3.</w:t>
      </w:r>
      <w:r w:rsidR="007608F8" w:rsidRPr="002557E0">
        <w:rPr>
          <w:sz w:val="28"/>
          <w:szCs w:val="28"/>
        </w:rPr>
        <w:t>5</w:t>
      </w:r>
      <w:r w:rsidR="002461F5" w:rsidRPr="002557E0">
        <w:rPr>
          <w:sz w:val="28"/>
          <w:szCs w:val="28"/>
        </w:rPr>
        <w:t>.</w:t>
      </w:r>
      <w:r w:rsidRPr="002557E0">
        <w:rPr>
          <w:sz w:val="28"/>
          <w:szCs w:val="28"/>
        </w:rPr>
        <w:t xml:space="preserve"> Стороны гарантируют педагогическим работникам</w:t>
      </w:r>
      <w:r w:rsidR="00DB5B21" w:rsidRPr="002557E0">
        <w:rPr>
          <w:sz w:val="28"/>
          <w:szCs w:val="28"/>
        </w:rPr>
        <w:t>, членам Профсоюза,</w:t>
      </w:r>
      <w:r w:rsidRPr="002557E0">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Pr="002557E0">
        <w:rPr>
          <w:i/>
          <w:sz w:val="28"/>
          <w:szCs w:val="28"/>
        </w:rPr>
        <w:t>(</w:t>
      </w:r>
      <w:r w:rsidR="007608F8" w:rsidRPr="002557E0">
        <w:rPr>
          <w:i/>
          <w:sz w:val="28"/>
          <w:szCs w:val="28"/>
        </w:rPr>
        <w:t>Приложение №8 «</w:t>
      </w:r>
      <w:r w:rsidR="00C90721" w:rsidRPr="002557E0">
        <w:rPr>
          <w:i/>
          <w:sz w:val="28"/>
          <w:szCs w:val="28"/>
        </w:rPr>
        <w:t>Положение о п</w:t>
      </w:r>
      <w:r w:rsidRPr="002557E0">
        <w:rPr>
          <w:i/>
          <w:sz w:val="28"/>
          <w:szCs w:val="28"/>
        </w:rPr>
        <w:t>рава</w:t>
      </w:r>
      <w:r w:rsidR="00C90721" w:rsidRPr="002557E0">
        <w:rPr>
          <w:i/>
          <w:sz w:val="28"/>
          <w:szCs w:val="28"/>
        </w:rPr>
        <w:t>х</w:t>
      </w:r>
      <w:r w:rsidRPr="002557E0">
        <w:rPr>
          <w:i/>
          <w:sz w:val="28"/>
          <w:szCs w:val="28"/>
        </w:rPr>
        <w:t xml:space="preserve"> и льгот</w:t>
      </w:r>
      <w:r w:rsidR="00C90721" w:rsidRPr="002557E0">
        <w:rPr>
          <w:i/>
          <w:sz w:val="28"/>
          <w:szCs w:val="28"/>
        </w:rPr>
        <w:t>ах</w:t>
      </w:r>
      <w:r w:rsidRPr="002557E0">
        <w:rPr>
          <w:i/>
          <w:sz w:val="28"/>
          <w:szCs w:val="28"/>
        </w:rPr>
        <w:t>, предоставляемы</w:t>
      </w:r>
      <w:r w:rsidR="00C90721" w:rsidRPr="002557E0">
        <w:rPr>
          <w:i/>
          <w:sz w:val="28"/>
          <w:szCs w:val="28"/>
        </w:rPr>
        <w:t>х</w:t>
      </w:r>
      <w:r w:rsidRPr="002557E0">
        <w:rPr>
          <w:i/>
          <w:sz w:val="28"/>
          <w:szCs w:val="28"/>
        </w:rPr>
        <w:t xml:space="preserve"> работникам образовательных организаций Республики Татарстан при подготовке и проведении аттестации</w:t>
      </w:r>
      <w:r w:rsidR="007608F8" w:rsidRPr="002557E0">
        <w:rPr>
          <w:i/>
          <w:sz w:val="28"/>
          <w:szCs w:val="28"/>
        </w:rPr>
        <w:t>»</w:t>
      </w:r>
      <w:r w:rsidRPr="002557E0">
        <w:rPr>
          <w:i/>
          <w:sz w:val="28"/>
          <w:szCs w:val="28"/>
        </w:rPr>
        <w:t>)</w:t>
      </w:r>
      <w:r w:rsidR="007608F8" w:rsidRPr="002557E0">
        <w:rPr>
          <w:i/>
          <w:sz w:val="28"/>
          <w:szCs w:val="28"/>
        </w:rPr>
        <w:t>.</w:t>
      </w:r>
    </w:p>
    <w:p w:rsidR="0018119C" w:rsidRPr="002557E0" w:rsidRDefault="0018119C" w:rsidP="002753D8">
      <w:pPr>
        <w:pStyle w:val="32"/>
        <w:ind w:firstLine="426"/>
      </w:pPr>
      <w:r w:rsidRPr="002557E0">
        <w:t>3.3.</w:t>
      </w:r>
      <w:r w:rsidR="007608F8" w:rsidRPr="002557E0">
        <w:t>6</w:t>
      </w:r>
      <w:r w:rsidRPr="002557E0">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2557E0" w:rsidRDefault="0018119C" w:rsidP="002753D8">
      <w:pPr>
        <w:pStyle w:val="32"/>
        <w:ind w:firstLine="426"/>
      </w:pPr>
      <w:r w:rsidRPr="002557E0">
        <w:t>3.3.</w:t>
      </w:r>
      <w:r w:rsidR="007608F8" w:rsidRPr="002557E0">
        <w:t>7</w:t>
      </w:r>
      <w:r w:rsidRPr="002557E0">
        <w:t>. Дополнительные основания прекращения трудового договора с педагогическим работником:</w:t>
      </w:r>
    </w:p>
    <w:p w:rsidR="0018119C" w:rsidRPr="002557E0" w:rsidRDefault="0018119C" w:rsidP="002753D8">
      <w:pPr>
        <w:pStyle w:val="32"/>
        <w:ind w:firstLine="426"/>
      </w:pPr>
      <w:r w:rsidRPr="002557E0">
        <w:t>1) повторное в течение одного года грубое нарушение устава образовательной организации;</w:t>
      </w:r>
    </w:p>
    <w:p w:rsidR="0018119C" w:rsidRPr="002557E0" w:rsidRDefault="0018119C" w:rsidP="002753D8">
      <w:pPr>
        <w:pStyle w:val="32"/>
        <w:ind w:firstLine="426"/>
      </w:pPr>
      <w:r w:rsidRPr="002557E0">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2557E0" w:rsidRDefault="0018119C" w:rsidP="002753D8">
      <w:pPr>
        <w:pStyle w:val="32"/>
        <w:ind w:firstLine="426"/>
      </w:pPr>
      <w:r w:rsidRPr="002557E0">
        <w:rPr>
          <w:b/>
        </w:rPr>
        <w:t>3.4.</w:t>
      </w:r>
      <w:r w:rsidR="002753D8" w:rsidRPr="002557E0">
        <w:t xml:space="preserve"> </w:t>
      </w:r>
      <w:r w:rsidRPr="002557E0">
        <w:rPr>
          <w:b/>
        </w:rPr>
        <w:t xml:space="preserve">Выборный орган первичной профсоюзной организации обязуется:  </w:t>
      </w:r>
    </w:p>
    <w:p w:rsidR="0018119C" w:rsidRPr="002557E0" w:rsidRDefault="0018119C" w:rsidP="002753D8">
      <w:pPr>
        <w:pStyle w:val="a4"/>
        <w:spacing w:before="0" w:beforeAutospacing="0" w:after="0" w:afterAutospacing="0"/>
        <w:ind w:firstLine="426"/>
        <w:contextualSpacing/>
        <w:jc w:val="both"/>
        <w:rPr>
          <w:color w:val="000000"/>
          <w:sz w:val="28"/>
          <w:szCs w:val="28"/>
        </w:rPr>
      </w:pPr>
      <w:r w:rsidRPr="002557E0">
        <w:rPr>
          <w:color w:val="000000"/>
          <w:sz w:val="28"/>
          <w:szCs w:val="28"/>
        </w:rPr>
        <w:t>3.4.1.</w:t>
      </w:r>
      <w:r w:rsidRPr="002557E0">
        <w:rPr>
          <w:rFonts w:eastAsia="Arial Unicode MS"/>
          <w:color w:val="000000"/>
          <w:kern w:val="2"/>
          <w:sz w:val="28"/>
          <w:szCs w:val="28"/>
        </w:rPr>
        <w:t> </w:t>
      </w:r>
      <w:r w:rsidRPr="002557E0">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2753D8">
      <w:pPr>
        <w:pStyle w:val="a4"/>
        <w:spacing w:before="0" w:beforeAutospacing="0" w:after="0" w:afterAutospacing="0"/>
        <w:ind w:firstLine="426"/>
        <w:contextualSpacing/>
        <w:jc w:val="both"/>
        <w:rPr>
          <w:color w:val="000000"/>
          <w:sz w:val="28"/>
          <w:szCs w:val="28"/>
        </w:rPr>
      </w:pPr>
      <w:r w:rsidRPr="002557E0">
        <w:rPr>
          <w:color w:val="000000"/>
          <w:sz w:val="28"/>
          <w:szCs w:val="28"/>
        </w:rPr>
        <w:t>3.4.2.</w:t>
      </w:r>
      <w:r w:rsidRPr="002557E0">
        <w:rPr>
          <w:rFonts w:eastAsia="Arial Unicode MS"/>
          <w:color w:val="000000"/>
          <w:kern w:val="2"/>
          <w:sz w:val="28"/>
          <w:szCs w:val="28"/>
        </w:rPr>
        <w:t> </w:t>
      </w:r>
      <w:r w:rsidR="001E0FAC" w:rsidRPr="002557E0">
        <w:rPr>
          <w:color w:val="000000"/>
          <w:sz w:val="28"/>
          <w:szCs w:val="28"/>
        </w:rPr>
        <w:t>В целях защиты прав педагогических работников как это обусловлено требованиями части третьей статьи 82 ТК </w:t>
      </w:r>
      <w:proofErr w:type="gramStart"/>
      <w:r w:rsidR="001E0FAC" w:rsidRPr="002557E0">
        <w:rPr>
          <w:color w:val="000000"/>
          <w:sz w:val="28"/>
          <w:szCs w:val="28"/>
        </w:rPr>
        <w:t>РФ  о</w:t>
      </w:r>
      <w:r w:rsidRPr="002557E0">
        <w:rPr>
          <w:color w:val="000000"/>
          <w:sz w:val="28"/>
          <w:szCs w:val="28"/>
        </w:rPr>
        <w:t>беспечивать</w:t>
      </w:r>
      <w:proofErr w:type="gramEnd"/>
      <w:r w:rsidRPr="002557E0">
        <w:rPr>
          <w:color w:val="000000"/>
          <w:sz w:val="28"/>
          <w:szCs w:val="28"/>
        </w:rPr>
        <w:t xml:space="preserve">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2557E0">
        <w:rPr>
          <w:color w:val="000000"/>
          <w:sz w:val="28"/>
          <w:szCs w:val="28"/>
        </w:rPr>
        <w:t>на</w:t>
      </w:r>
      <w:r w:rsidRPr="002557E0">
        <w:rPr>
          <w:color w:val="000000"/>
          <w:sz w:val="28"/>
          <w:szCs w:val="28"/>
        </w:rPr>
        <w:t xml:space="preserve"> подтверждени</w:t>
      </w:r>
      <w:r w:rsidR="001E0FAC" w:rsidRPr="002557E0">
        <w:rPr>
          <w:color w:val="000000"/>
          <w:sz w:val="28"/>
          <w:szCs w:val="28"/>
        </w:rPr>
        <w:t>е</w:t>
      </w:r>
      <w:r w:rsidRPr="002557E0">
        <w:rPr>
          <w:color w:val="000000"/>
          <w:sz w:val="28"/>
          <w:szCs w:val="28"/>
        </w:rPr>
        <w:t xml:space="preserve"> соответствия работников занимаемым ими должностям</w:t>
      </w:r>
      <w:r w:rsidR="001E0FAC" w:rsidRPr="002557E0">
        <w:rPr>
          <w:color w:val="000000"/>
          <w:sz w:val="28"/>
          <w:szCs w:val="28"/>
        </w:rPr>
        <w:t xml:space="preserve">.  </w:t>
      </w:r>
    </w:p>
    <w:p w:rsidR="002C5BA4" w:rsidRPr="002557E0" w:rsidRDefault="002C5BA4" w:rsidP="002753D8">
      <w:pPr>
        <w:pStyle w:val="a4"/>
        <w:spacing w:before="0" w:beforeAutospacing="0" w:after="0" w:afterAutospacing="0"/>
        <w:ind w:firstLine="426"/>
        <w:contextualSpacing/>
        <w:jc w:val="both"/>
        <w:rPr>
          <w:color w:val="000000"/>
          <w:sz w:val="28"/>
          <w:szCs w:val="28"/>
        </w:rPr>
      </w:pPr>
    </w:p>
    <w:p w:rsidR="0018119C" w:rsidRPr="002557E0" w:rsidRDefault="0018119C" w:rsidP="002753D8">
      <w:pPr>
        <w:pStyle w:val="a4"/>
        <w:spacing w:before="0" w:beforeAutospacing="0" w:after="0" w:afterAutospacing="0"/>
        <w:ind w:firstLine="426"/>
        <w:contextualSpacing/>
        <w:jc w:val="both"/>
        <w:rPr>
          <w:color w:val="000000"/>
          <w:sz w:val="28"/>
          <w:szCs w:val="28"/>
        </w:rPr>
      </w:pPr>
      <w:r w:rsidRPr="002557E0">
        <w:rPr>
          <w:color w:val="000000"/>
          <w:sz w:val="28"/>
          <w:szCs w:val="28"/>
        </w:rPr>
        <w:lastRenderedPageBreak/>
        <w:t>3.4.</w:t>
      </w:r>
      <w:r w:rsidR="00524EC4" w:rsidRPr="002557E0">
        <w:rPr>
          <w:color w:val="000000"/>
          <w:sz w:val="28"/>
          <w:szCs w:val="28"/>
        </w:rPr>
        <w:t>3</w:t>
      </w:r>
      <w:r w:rsidRPr="002557E0">
        <w:rPr>
          <w:color w:val="000000"/>
          <w:sz w:val="28"/>
          <w:szCs w:val="28"/>
        </w:rPr>
        <w:t>.</w:t>
      </w:r>
      <w:r w:rsidRPr="002557E0">
        <w:rPr>
          <w:rFonts w:eastAsia="Arial Unicode MS"/>
          <w:color w:val="000000"/>
          <w:kern w:val="2"/>
          <w:sz w:val="28"/>
          <w:szCs w:val="28"/>
        </w:rPr>
        <w:t> </w:t>
      </w:r>
      <w:r w:rsidRPr="002557E0">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2557E0">
        <w:rPr>
          <w:sz w:val="28"/>
          <w:szCs w:val="28"/>
        </w:rPr>
        <w:t>предусмотренным трудовым законодательством</w:t>
      </w:r>
      <w:r w:rsidRPr="002557E0">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Pr="002557E0" w:rsidRDefault="0018119C" w:rsidP="002753D8">
      <w:pPr>
        <w:ind w:firstLine="426"/>
        <w:jc w:val="both"/>
        <w:rPr>
          <w:i/>
          <w:sz w:val="28"/>
          <w:szCs w:val="28"/>
        </w:rPr>
      </w:pPr>
      <w:r w:rsidRPr="002557E0">
        <w:rPr>
          <w:color w:val="000000"/>
          <w:sz w:val="28"/>
          <w:szCs w:val="28"/>
        </w:rPr>
        <w:t>3.4.</w:t>
      </w:r>
      <w:r w:rsidR="00524EC4" w:rsidRPr="002557E0">
        <w:rPr>
          <w:color w:val="000000"/>
          <w:sz w:val="28"/>
          <w:szCs w:val="28"/>
        </w:rPr>
        <w:t>4</w:t>
      </w:r>
      <w:r w:rsidRPr="002557E0">
        <w:rPr>
          <w:color w:val="000000"/>
          <w:sz w:val="28"/>
          <w:szCs w:val="28"/>
        </w:rPr>
        <w:t>.</w:t>
      </w:r>
      <w:r w:rsidRPr="002557E0">
        <w:rPr>
          <w:rFonts w:eastAsia="Arial Unicode MS"/>
          <w:color w:val="000000"/>
          <w:kern w:val="2"/>
          <w:sz w:val="28"/>
          <w:szCs w:val="28"/>
        </w:rPr>
        <w:t> </w:t>
      </w:r>
      <w:r w:rsidRPr="002557E0">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2557E0">
        <w:rPr>
          <w:color w:val="000000"/>
          <w:sz w:val="28"/>
          <w:szCs w:val="28"/>
        </w:rPr>
        <w:t xml:space="preserve"> </w:t>
      </w:r>
      <w:r w:rsidRPr="002557E0">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sidRPr="002557E0">
        <w:rPr>
          <w:rFonts w:eastAsia="Arial Unicode MS"/>
          <w:color w:val="000000"/>
          <w:kern w:val="2"/>
          <w:sz w:val="28"/>
          <w:szCs w:val="28"/>
        </w:rPr>
        <w:t> </w:t>
      </w:r>
      <w:r w:rsidRPr="002557E0">
        <w:rPr>
          <w:color w:val="000000"/>
          <w:sz w:val="28"/>
          <w:szCs w:val="28"/>
        </w:rPr>
        <w:t>РФ.</w:t>
      </w:r>
      <w:r w:rsidRPr="002557E0">
        <w:rPr>
          <w:i/>
          <w:sz w:val="28"/>
          <w:szCs w:val="28"/>
        </w:rPr>
        <w:t xml:space="preserve"> (</w:t>
      </w:r>
      <w:r w:rsidR="00A31C78" w:rsidRPr="002557E0">
        <w:rPr>
          <w:i/>
          <w:sz w:val="28"/>
          <w:szCs w:val="28"/>
        </w:rPr>
        <w:t xml:space="preserve"> Приложение №9 «</w:t>
      </w:r>
      <w:r w:rsidRPr="002557E0">
        <w:rPr>
          <w:i/>
          <w:sz w:val="28"/>
          <w:szCs w:val="28"/>
        </w:rPr>
        <w:t>Положение о комиссии по трудовым спорам</w:t>
      </w:r>
      <w:r w:rsidR="00A31C78" w:rsidRPr="002557E0">
        <w:rPr>
          <w:i/>
          <w:sz w:val="28"/>
          <w:szCs w:val="28"/>
        </w:rPr>
        <w:t>»</w:t>
      </w:r>
      <w:r w:rsidRPr="002557E0">
        <w:rPr>
          <w:i/>
          <w:sz w:val="28"/>
          <w:szCs w:val="28"/>
        </w:rPr>
        <w:t>).</w:t>
      </w:r>
    </w:p>
    <w:p w:rsidR="0018119C" w:rsidRPr="002557E0" w:rsidRDefault="0018119C" w:rsidP="002753D8">
      <w:pPr>
        <w:ind w:firstLine="426"/>
        <w:jc w:val="both"/>
        <w:rPr>
          <w:i/>
          <w:sz w:val="28"/>
          <w:szCs w:val="28"/>
        </w:rPr>
      </w:pPr>
      <w:r w:rsidRPr="002557E0">
        <w:rPr>
          <w:sz w:val="28"/>
          <w:szCs w:val="28"/>
        </w:rPr>
        <w:t>3.4.</w:t>
      </w:r>
      <w:r w:rsidR="00524EC4" w:rsidRPr="002557E0">
        <w:rPr>
          <w:sz w:val="28"/>
          <w:szCs w:val="28"/>
        </w:rPr>
        <w:t>5</w:t>
      </w:r>
      <w:r w:rsidRPr="002557E0">
        <w:rPr>
          <w:sz w:val="28"/>
          <w:szCs w:val="28"/>
        </w:rPr>
        <w:t>.</w:t>
      </w:r>
      <w:r w:rsidRPr="002557E0">
        <w:rPr>
          <w:rFonts w:eastAsia="Arial Unicode MS"/>
          <w:color w:val="000000"/>
          <w:kern w:val="2"/>
          <w:sz w:val="28"/>
          <w:szCs w:val="28"/>
        </w:rPr>
        <w:t> </w:t>
      </w:r>
      <w:r w:rsidRPr="002557E0">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2557E0">
        <w:rPr>
          <w:i/>
          <w:sz w:val="28"/>
          <w:szCs w:val="28"/>
        </w:rPr>
        <w:t>(</w:t>
      </w:r>
      <w:r w:rsidR="00A31C78" w:rsidRPr="002557E0">
        <w:rPr>
          <w:i/>
          <w:sz w:val="28"/>
          <w:szCs w:val="28"/>
        </w:rPr>
        <w:t>Приложение №10 «</w:t>
      </w:r>
      <w:r w:rsidRPr="002557E0">
        <w:rPr>
          <w:i/>
          <w:sz w:val="28"/>
          <w:szCs w:val="28"/>
        </w:rPr>
        <w:t>Положение о комиссии по урегулированию споров между участниками образовательных отношений</w:t>
      </w:r>
      <w:r w:rsidR="00A31C78" w:rsidRPr="002557E0">
        <w:rPr>
          <w:i/>
          <w:sz w:val="28"/>
          <w:szCs w:val="28"/>
        </w:rPr>
        <w:t>»</w:t>
      </w:r>
      <w:r w:rsidRPr="002557E0">
        <w:rPr>
          <w:i/>
          <w:sz w:val="28"/>
          <w:szCs w:val="28"/>
        </w:rPr>
        <w:t>).</w:t>
      </w:r>
    </w:p>
    <w:p w:rsidR="002753D8" w:rsidRPr="002557E0" w:rsidRDefault="002753D8" w:rsidP="002753D8">
      <w:pPr>
        <w:ind w:firstLine="426"/>
        <w:jc w:val="both"/>
        <w:rPr>
          <w:sz w:val="28"/>
          <w:szCs w:val="28"/>
        </w:rPr>
      </w:pPr>
    </w:p>
    <w:p w:rsidR="0018119C" w:rsidRPr="002557E0" w:rsidRDefault="0018119C" w:rsidP="002753D8">
      <w:pPr>
        <w:ind w:firstLine="426"/>
        <w:jc w:val="center"/>
        <w:rPr>
          <w:b/>
          <w:bCs/>
          <w:caps/>
          <w:sz w:val="28"/>
          <w:szCs w:val="28"/>
        </w:rPr>
      </w:pPr>
      <w:r w:rsidRPr="002557E0">
        <w:rPr>
          <w:b/>
          <w:bCs/>
          <w:caps/>
          <w:sz w:val="28"/>
          <w:szCs w:val="28"/>
          <w:lang w:val="en-US"/>
        </w:rPr>
        <w:t>IV</w:t>
      </w:r>
      <w:r w:rsidRPr="002557E0">
        <w:rPr>
          <w:b/>
          <w:bCs/>
          <w:caps/>
          <w:sz w:val="28"/>
          <w:szCs w:val="28"/>
        </w:rPr>
        <w:t>. рабочее время и время отдыха</w:t>
      </w:r>
    </w:p>
    <w:p w:rsidR="0018119C" w:rsidRPr="002557E0" w:rsidRDefault="0018119C" w:rsidP="002753D8">
      <w:pPr>
        <w:pStyle w:val="32"/>
        <w:tabs>
          <w:tab w:val="left" w:pos="993"/>
        </w:tabs>
        <w:ind w:firstLine="426"/>
        <w:rPr>
          <w:b/>
        </w:rPr>
      </w:pPr>
      <w:r w:rsidRPr="002557E0">
        <w:rPr>
          <w:b/>
        </w:rPr>
        <w:t>4.1.Стороны пришли к соглашению о том, что:</w:t>
      </w:r>
    </w:p>
    <w:p w:rsidR="0018119C" w:rsidRPr="002557E0" w:rsidRDefault="0018119C" w:rsidP="002753D8">
      <w:pPr>
        <w:tabs>
          <w:tab w:val="left" w:pos="993"/>
          <w:tab w:val="left" w:pos="6865"/>
        </w:tabs>
        <w:ind w:firstLine="426"/>
        <w:jc w:val="both"/>
        <w:rPr>
          <w:sz w:val="28"/>
          <w:szCs w:val="28"/>
        </w:rPr>
      </w:pPr>
      <w:r w:rsidRPr="002557E0">
        <w:rPr>
          <w:sz w:val="28"/>
          <w:szCs w:val="28"/>
        </w:rPr>
        <w:t xml:space="preserve">Продолжительность рабочего времени и времени </w:t>
      </w:r>
      <w:r w:rsidR="008F092F" w:rsidRPr="002557E0">
        <w:rPr>
          <w:sz w:val="28"/>
          <w:szCs w:val="28"/>
        </w:rPr>
        <w:t>отдыха,</w:t>
      </w:r>
      <w:r w:rsidRPr="002557E0">
        <w:rPr>
          <w:sz w:val="28"/>
          <w:szCs w:val="28"/>
        </w:rPr>
        <w:t xml:space="preserve"> педагогических и других работников образовательн</w:t>
      </w:r>
      <w:r w:rsidR="0015173B" w:rsidRPr="002557E0">
        <w:rPr>
          <w:sz w:val="28"/>
          <w:szCs w:val="28"/>
        </w:rPr>
        <w:t>ой</w:t>
      </w:r>
      <w:r w:rsidRPr="002557E0">
        <w:rPr>
          <w:sz w:val="28"/>
          <w:szCs w:val="28"/>
        </w:rPr>
        <w:t xml:space="preserve"> организаци</w:t>
      </w:r>
      <w:r w:rsidR="0015173B" w:rsidRPr="002557E0">
        <w:rPr>
          <w:sz w:val="28"/>
          <w:szCs w:val="28"/>
        </w:rPr>
        <w:t>и</w:t>
      </w:r>
      <w:r w:rsidRPr="002557E0">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2557E0" w:rsidRDefault="0018119C" w:rsidP="002753D8">
      <w:pPr>
        <w:tabs>
          <w:tab w:val="left" w:pos="993"/>
          <w:tab w:val="left" w:pos="6865"/>
        </w:tabs>
        <w:ind w:firstLine="426"/>
        <w:jc w:val="both"/>
        <w:rPr>
          <w:sz w:val="28"/>
          <w:szCs w:val="28"/>
        </w:rPr>
      </w:pPr>
      <w:r w:rsidRPr="002557E0">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sidRPr="002557E0">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557E0">
        <w:rPr>
          <w:sz w:val="28"/>
          <w:szCs w:val="28"/>
        </w:rPr>
        <w:t>».</w:t>
      </w:r>
    </w:p>
    <w:p w:rsidR="002C5BA4" w:rsidRDefault="002753D8" w:rsidP="002753D8">
      <w:pPr>
        <w:pStyle w:val="32"/>
        <w:tabs>
          <w:tab w:val="left" w:pos="993"/>
        </w:tabs>
        <w:ind w:firstLine="426"/>
      </w:pPr>
      <w:r w:rsidRPr="002557E0">
        <w:t xml:space="preserve">4.1.1. </w:t>
      </w:r>
      <w:r w:rsidR="0018119C" w:rsidRPr="002557E0">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w:t>
      </w:r>
    </w:p>
    <w:p w:rsidR="00F54050" w:rsidRDefault="0018119C" w:rsidP="002753D8">
      <w:pPr>
        <w:pStyle w:val="32"/>
        <w:tabs>
          <w:tab w:val="left" w:pos="993"/>
        </w:tabs>
        <w:ind w:firstLine="426"/>
      </w:pPr>
      <w:r w:rsidRPr="002557E0">
        <w:lastRenderedPageBreak/>
        <w:t xml:space="preserve">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2557E0">
        <w:rPr>
          <w:i/>
        </w:rPr>
        <w:t xml:space="preserve"> годовым календарным учебным графиком</w:t>
      </w:r>
      <w:r w:rsidRPr="002557E0">
        <w:t>, графиками работы (</w:t>
      </w:r>
      <w:r w:rsidRPr="002557E0">
        <w:rPr>
          <w:i/>
        </w:rPr>
        <w:t>графиками сменности</w:t>
      </w:r>
      <w:r w:rsidRPr="002557E0">
        <w:t xml:space="preserve">), согласованными с выборным органом первичной профсоюзной организации. </w:t>
      </w:r>
    </w:p>
    <w:p w:rsidR="00F54050" w:rsidRDefault="00F54050" w:rsidP="002753D8">
      <w:pPr>
        <w:pStyle w:val="32"/>
        <w:tabs>
          <w:tab w:val="left" w:pos="993"/>
        </w:tabs>
        <w:ind w:firstLine="426"/>
      </w:pPr>
      <w:r>
        <w:t xml:space="preserve">В исключительных случаях, предусмотренных статьей 312.9 Трудового кодекса Российской Федерации, по инициативе </w:t>
      </w:r>
      <w:r w:rsidRPr="00F54050">
        <w:rPr>
          <w:b/>
        </w:rPr>
        <w:t>работодателя</w:t>
      </w:r>
      <w:r>
        <w:t xml:space="preserve"> работник может быть  временно переведен на дистанционную работу </w:t>
      </w:r>
      <w:r w:rsidRPr="00F54050">
        <w:rPr>
          <w:b/>
        </w:rPr>
        <w:t>без согласия работника</w:t>
      </w:r>
      <w:r>
        <w:t>.</w:t>
      </w:r>
    </w:p>
    <w:p w:rsidR="00F54050" w:rsidRDefault="00F54050" w:rsidP="002753D8">
      <w:pPr>
        <w:pStyle w:val="32"/>
        <w:tabs>
          <w:tab w:val="left" w:pos="993"/>
        </w:tabs>
        <w:ind w:firstLine="426"/>
      </w:pPr>
      <w:r>
        <w:t>В этот период работодатель обеспечивает работника необходимым для выполнения трудовой функции дистанционного оборудования, программно-техническими средствами, средствами защиты информации, производит иное возмещение, предусмотренное законодательством.</w:t>
      </w:r>
    </w:p>
    <w:p w:rsidR="001F1E18" w:rsidRDefault="001F1E18" w:rsidP="002753D8">
      <w:pPr>
        <w:pStyle w:val="32"/>
        <w:tabs>
          <w:tab w:val="left" w:pos="993"/>
        </w:tabs>
        <w:ind w:firstLine="426"/>
      </w:pPr>
      <w: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18119C" w:rsidRPr="002557E0" w:rsidRDefault="002753D8" w:rsidP="002753D8">
      <w:pPr>
        <w:pStyle w:val="32"/>
        <w:tabs>
          <w:tab w:val="left" w:pos="993"/>
        </w:tabs>
        <w:ind w:firstLine="426"/>
      </w:pPr>
      <w:r w:rsidRPr="002557E0">
        <w:t xml:space="preserve">4.1.2. </w:t>
      </w:r>
      <w:r w:rsidR="0018119C" w:rsidRPr="002557E0">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2557E0" w:rsidRDefault="0018119C" w:rsidP="002753D8">
      <w:pPr>
        <w:shd w:val="clear" w:color="auto" w:fill="FFFFFF"/>
        <w:tabs>
          <w:tab w:val="left" w:pos="993"/>
        </w:tabs>
        <w:ind w:firstLine="426"/>
        <w:jc w:val="both"/>
        <w:textAlignment w:val="baseline"/>
        <w:rPr>
          <w:color w:val="000000" w:themeColor="text1"/>
          <w:sz w:val="28"/>
          <w:szCs w:val="28"/>
        </w:rPr>
      </w:pPr>
      <w:r w:rsidRPr="002557E0">
        <w:rPr>
          <w:color w:val="000000" w:themeColor="text1"/>
          <w:sz w:val="28"/>
          <w:szCs w:val="28"/>
        </w:rPr>
        <w:t>Для медицинских работников устанавливается сокращенная продолжительность рабочего времени не более 39 часов в неделю (ст.350 ТК РФ).</w:t>
      </w:r>
    </w:p>
    <w:p w:rsidR="0018119C" w:rsidRPr="002557E0" w:rsidRDefault="0018119C" w:rsidP="002753D8">
      <w:pPr>
        <w:ind w:firstLine="426"/>
        <w:jc w:val="both"/>
        <w:rPr>
          <w:sz w:val="28"/>
          <w:szCs w:val="28"/>
        </w:rPr>
      </w:pPr>
      <w:r w:rsidRPr="002557E0">
        <w:rPr>
          <w:color w:val="000000" w:themeColor="text1"/>
          <w:sz w:val="28"/>
          <w:szCs w:val="28"/>
        </w:rPr>
        <w:t>Для работников</w:t>
      </w:r>
      <w:r w:rsidRPr="002557E0">
        <w:rPr>
          <w:sz w:val="28"/>
          <w:szCs w:val="28"/>
        </w:rPr>
        <w:t xml:space="preserve">, являющихся инвалидами </w:t>
      </w:r>
      <w:r w:rsidRPr="002557E0">
        <w:rPr>
          <w:sz w:val="28"/>
          <w:szCs w:val="28"/>
          <w:lang w:val="en-US"/>
        </w:rPr>
        <w:t>I</w:t>
      </w:r>
      <w:r w:rsidRPr="002557E0">
        <w:rPr>
          <w:sz w:val="28"/>
          <w:szCs w:val="28"/>
        </w:rPr>
        <w:t xml:space="preserve"> и </w:t>
      </w:r>
      <w:r w:rsidRPr="002557E0">
        <w:rPr>
          <w:sz w:val="28"/>
          <w:szCs w:val="28"/>
          <w:lang w:val="en-US"/>
        </w:rPr>
        <w:t>II</w:t>
      </w:r>
      <w:r w:rsidRPr="002557E0">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Pr="002557E0" w:rsidRDefault="0018119C" w:rsidP="002753D8">
      <w:pPr>
        <w:pStyle w:val="32"/>
        <w:tabs>
          <w:tab w:val="left" w:pos="993"/>
        </w:tabs>
        <w:ind w:firstLine="426"/>
      </w:pPr>
      <w:r w:rsidRPr="002557E0">
        <w:t>4.1.3.</w:t>
      </w:r>
      <w:r w:rsidR="002753D8" w:rsidRPr="002557E0">
        <w:t xml:space="preserve"> </w:t>
      </w:r>
      <w:r w:rsidRPr="002557E0">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Pr="002557E0" w:rsidRDefault="0018119C" w:rsidP="002753D8">
      <w:pPr>
        <w:pStyle w:val="32"/>
        <w:ind w:firstLine="426"/>
      </w:pPr>
      <w:r w:rsidRPr="002557E0">
        <w:t xml:space="preserve">В зависимости от должности и (или) специальности педагогических работников с учетом особенностей их труда </w:t>
      </w:r>
      <w:hyperlink r:id="rId18" w:history="1">
        <w:r w:rsidRPr="002557E0">
          <w:rPr>
            <w:rStyle w:val="a3"/>
            <w:color w:val="auto"/>
            <w:u w:val="none"/>
          </w:rPr>
          <w:t>продолжительность</w:t>
        </w:r>
      </w:hyperlink>
      <w:r w:rsidRPr="002557E0">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старшего воспитателя – 36 часов в неделю;</w:t>
      </w:r>
    </w:p>
    <w:p w:rsidR="0018119C"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воспитателей – 36 часов в неделю;</w:t>
      </w:r>
    </w:p>
    <w:p w:rsidR="002C5BA4" w:rsidRPr="002557E0" w:rsidRDefault="002C5BA4" w:rsidP="002C5BA4">
      <w:pPr>
        <w:shd w:val="clear" w:color="auto" w:fill="FFFFFF"/>
        <w:tabs>
          <w:tab w:val="left" w:pos="993"/>
        </w:tabs>
        <w:ind w:left="426" w:right="300"/>
        <w:textAlignment w:val="baseline"/>
        <w:rPr>
          <w:color w:val="000000" w:themeColor="text1"/>
          <w:sz w:val="28"/>
          <w:szCs w:val="28"/>
        </w:rPr>
      </w:pPr>
    </w:p>
    <w:p w:rsidR="0018119C" w:rsidRPr="002557E0" w:rsidRDefault="0018119C" w:rsidP="000C60CE">
      <w:pPr>
        <w:numPr>
          <w:ilvl w:val="0"/>
          <w:numId w:val="4"/>
        </w:numPr>
        <w:shd w:val="clear" w:color="auto" w:fill="FFFFFF"/>
        <w:tabs>
          <w:tab w:val="clear" w:pos="928"/>
          <w:tab w:val="num" w:pos="709"/>
          <w:tab w:val="left" w:pos="993"/>
        </w:tabs>
        <w:ind w:left="0" w:right="300" w:firstLine="426"/>
        <w:jc w:val="both"/>
        <w:textAlignment w:val="baseline"/>
        <w:rPr>
          <w:color w:val="000000" w:themeColor="text1"/>
          <w:sz w:val="28"/>
          <w:szCs w:val="28"/>
        </w:rPr>
      </w:pPr>
      <w:r w:rsidRPr="002557E0">
        <w:rPr>
          <w:color w:val="000000" w:themeColor="text1"/>
          <w:sz w:val="28"/>
          <w:szCs w:val="28"/>
        </w:rPr>
        <w:lastRenderedPageBreak/>
        <w:t>для воспитателей группы с туберкулезной интоксикацией – 30 часов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учителя – логопеда – 20 часов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педагога-психолога – 36 часов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музыкального руководителя – 24 часа в неделю;</w:t>
      </w:r>
    </w:p>
    <w:p w:rsidR="0018119C" w:rsidRPr="002557E0" w:rsidRDefault="0018119C" w:rsidP="000C60CE">
      <w:pPr>
        <w:numPr>
          <w:ilvl w:val="0"/>
          <w:numId w:val="4"/>
        </w:numPr>
        <w:shd w:val="clear" w:color="auto" w:fill="FFFFFF"/>
        <w:tabs>
          <w:tab w:val="clear" w:pos="928"/>
          <w:tab w:val="num" w:pos="709"/>
          <w:tab w:val="left" w:pos="993"/>
        </w:tabs>
        <w:ind w:left="0" w:right="300" w:firstLine="426"/>
        <w:textAlignment w:val="baseline"/>
        <w:rPr>
          <w:color w:val="000000" w:themeColor="text1"/>
          <w:sz w:val="28"/>
          <w:szCs w:val="28"/>
        </w:rPr>
      </w:pPr>
      <w:r w:rsidRPr="002557E0">
        <w:rPr>
          <w:color w:val="000000" w:themeColor="text1"/>
          <w:sz w:val="28"/>
          <w:szCs w:val="28"/>
        </w:rPr>
        <w:t>для инструктора по физической культуре – 30 часов в неделю.</w:t>
      </w:r>
    </w:p>
    <w:p w:rsidR="0018119C" w:rsidRPr="002557E0" w:rsidRDefault="0018119C" w:rsidP="002753D8">
      <w:pPr>
        <w:pStyle w:val="32"/>
        <w:ind w:firstLine="426"/>
        <w:rPr>
          <w:rFonts w:eastAsia="MS Mincho"/>
        </w:rPr>
      </w:pPr>
      <w:r w:rsidRPr="002557E0">
        <w:t xml:space="preserve">4.1.4. В образовательной организации </w:t>
      </w:r>
      <w:r w:rsidRPr="002557E0">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Pr="002557E0" w:rsidRDefault="0018119C" w:rsidP="002753D8">
      <w:pPr>
        <w:pStyle w:val="32"/>
        <w:ind w:firstLine="426"/>
      </w:pPr>
      <w:r w:rsidRPr="002557E0">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Pr="002557E0" w:rsidRDefault="0018119C" w:rsidP="002753D8">
      <w:pPr>
        <w:autoSpaceDE w:val="0"/>
        <w:autoSpaceDN w:val="0"/>
        <w:adjustRightInd w:val="0"/>
        <w:ind w:firstLine="426"/>
        <w:jc w:val="both"/>
        <w:rPr>
          <w:sz w:val="28"/>
          <w:szCs w:val="28"/>
        </w:rPr>
      </w:pPr>
      <w:r w:rsidRPr="002557E0">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Pr="002557E0" w:rsidRDefault="0018119C" w:rsidP="002753D8">
      <w:pPr>
        <w:autoSpaceDE w:val="0"/>
        <w:autoSpaceDN w:val="0"/>
        <w:adjustRightInd w:val="0"/>
        <w:ind w:firstLine="426"/>
        <w:jc w:val="both"/>
        <w:rPr>
          <w:sz w:val="28"/>
          <w:szCs w:val="28"/>
        </w:rPr>
      </w:pPr>
      <w:r w:rsidRPr="002557E0">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2557E0" w:rsidRDefault="0018119C" w:rsidP="002753D8">
      <w:pPr>
        <w:autoSpaceDE w:val="0"/>
        <w:autoSpaceDN w:val="0"/>
        <w:adjustRightInd w:val="0"/>
        <w:ind w:firstLine="426"/>
        <w:jc w:val="both"/>
        <w:rPr>
          <w:rFonts w:eastAsia="MS Mincho"/>
          <w:sz w:val="28"/>
          <w:szCs w:val="28"/>
        </w:rPr>
      </w:pPr>
      <w:r w:rsidRPr="002557E0">
        <w:rPr>
          <w:sz w:val="28"/>
          <w:szCs w:val="28"/>
        </w:rPr>
        <w:t>4.1.7.</w:t>
      </w:r>
      <w:r w:rsidRPr="002557E0">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2557E0">
        <w:rPr>
          <w:rFonts w:eastAsia="MS Mincho"/>
          <w:sz w:val="28"/>
          <w:szCs w:val="28"/>
        </w:rPr>
        <w:t>ев уменьшения контингента детей, групп и т.п.</w:t>
      </w:r>
    </w:p>
    <w:p w:rsidR="0018119C" w:rsidRPr="002557E0" w:rsidRDefault="0018119C" w:rsidP="002753D8">
      <w:pPr>
        <w:pStyle w:val="23"/>
        <w:spacing w:after="0" w:line="240" w:lineRule="auto"/>
        <w:ind w:left="0" w:firstLine="426"/>
        <w:jc w:val="both"/>
        <w:rPr>
          <w:rFonts w:eastAsia="MS Mincho"/>
          <w:sz w:val="28"/>
          <w:szCs w:val="28"/>
        </w:rPr>
      </w:pPr>
      <w:r w:rsidRPr="002557E0">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2557E0" w:rsidRDefault="0018119C" w:rsidP="002753D8">
      <w:pPr>
        <w:pStyle w:val="23"/>
        <w:spacing w:after="0" w:line="240" w:lineRule="auto"/>
        <w:ind w:left="0" w:firstLine="426"/>
        <w:jc w:val="both"/>
        <w:rPr>
          <w:sz w:val="28"/>
          <w:szCs w:val="28"/>
        </w:rPr>
      </w:pPr>
      <w:r w:rsidRPr="002557E0">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2557E0" w:rsidRDefault="0018119C" w:rsidP="002753D8">
      <w:pPr>
        <w:pStyle w:val="23"/>
        <w:spacing w:after="0" w:line="240" w:lineRule="auto"/>
        <w:ind w:left="0" w:firstLine="426"/>
        <w:jc w:val="both"/>
        <w:rPr>
          <w:sz w:val="28"/>
          <w:szCs w:val="28"/>
        </w:rPr>
      </w:pPr>
      <w:r w:rsidRPr="002557E0">
        <w:rPr>
          <w:iCs/>
          <w:sz w:val="28"/>
          <w:szCs w:val="28"/>
        </w:rPr>
        <w:t xml:space="preserve">4.1.8. </w:t>
      </w:r>
      <w:r w:rsidRPr="002557E0">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2557E0" w:rsidRDefault="0018119C" w:rsidP="002753D8">
      <w:pPr>
        <w:pStyle w:val="32"/>
        <w:ind w:firstLine="426"/>
      </w:pPr>
      <w:r w:rsidRPr="002557E0">
        <w:lastRenderedPageBreak/>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2557E0" w:rsidRDefault="0018119C" w:rsidP="002753D8">
      <w:pPr>
        <w:pStyle w:val="32"/>
        <w:ind w:firstLine="426"/>
      </w:pPr>
      <w:r w:rsidRPr="002557E0">
        <w:t xml:space="preserve">Продолжительность рабочей недели </w:t>
      </w:r>
      <w:r w:rsidRPr="002557E0">
        <w:rPr>
          <w:i/>
        </w:rPr>
        <w:t xml:space="preserve">– </w:t>
      </w:r>
      <w:r w:rsidRPr="002557E0">
        <w:t>пятидневная</w:t>
      </w:r>
      <w:r w:rsidRPr="002557E0">
        <w:rPr>
          <w:i/>
        </w:rPr>
        <w:t>,</w:t>
      </w:r>
      <w:r w:rsidRPr="002557E0">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Pr="002557E0" w:rsidRDefault="0018119C" w:rsidP="002753D8">
      <w:pPr>
        <w:pStyle w:val="32"/>
        <w:ind w:firstLine="426"/>
      </w:pPr>
      <w:r w:rsidRPr="002557E0">
        <w:t>Общими выходными днями являются суббота и воскресенье.</w:t>
      </w:r>
    </w:p>
    <w:p w:rsidR="0018119C" w:rsidRPr="002557E0" w:rsidRDefault="0018119C" w:rsidP="002753D8">
      <w:pPr>
        <w:pStyle w:val="32"/>
        <w:ind w:firstLine="426"/>
      </w:pPr>
      <w:r w:rsidRPr="002557E0">
        <w:t xml:space="preserve">Рабочее время педагогов определяется </w:t>
      </w:r>
      <w:r w:rsidR="00A55EA6" w:rsidRPr="002557E0">
        <w:t>режимом работы</w:t>
      </w:r>
      <w:r w:rsidRPr="002557E0">
        <w:t xml:space="preserve"> образовательной </w:t>
      </w:r>
      <w:r w:rsidR="00A55EA6" w:rsidRPr="002557E0">
        <w:t>организации</w:t>
      </w:r>
      <w:r w:rsidRPr="002557E0">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2557E0" w:rsidRDefault="0018119C" w:rsidP="002753D8">
      <w:pPr>
        <w:ind w:firstLine="426"/>
        <w:jc w:val="both"/>
        <w:rPr>
          <w:sz w:val="28"/>
          <w:szCs w:val="28"/>
        </w:rPr>
      </w:pPr>
      <w:r w:rsidRPr="002557E0">
        <w:rPr>
          <w:sz w:val="28"/>
          <w:szCs w:val="28"/>
        </w:rPr>
        <w:t>4.1.1</w:t>
      </w:r>
      <w:r w:rsidR="00A55EA6" w:rsidRPr="002557E0">
        <w:rPr>
          <w:sz w:val="28"/>
          <w:szCs w:val="28"/>
        </w:rPr>
        <w:t>0</w:t>
      </w:r>
      <w:r w:rsidRPr="002557E0">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sidRPr="002557E0">
        <w:rPr>
          <w:sz w:val="28"/>
          <w:szCs w:val="28"/>
        </w:rPr>
        <w:t>перехода на летнюю сетку</w:t>
      </w:r>
      <w:r w:rsidRPr="002557E0">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2557E0" w:rsidRDefault="0018119C" w:rsidP="002753D8">
      <w:pPr>
        <w:ind w:firstLine="426"/>
        <w:jc w:val="both"/>
        <w:rPr>
          <w:sz w:val="28"/>
          <w:szCs w:val="28"/>
        </w:rPr>
      </w:pPr>
      <w:r w:rsidRPr="002557E0">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2557E0" w:rsidRDefault="0018119C" w:rsidP="002753D8">
      <w:pPr>
        <w:pStyle w:val="32"/>
        <w:ind w:firstLine="426"/>
      </w:pPr>
      <w:r w:rsidRPr="002557E0">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2557E0" w:rsidRDefault="0018119C" w:rsidP="002753D8">
      <w:pPr>
        <w:pStyle w:val="32"/>
        <w:ind w:firstLine="426"/>
      </w:pPr>
      <w:r w:rsidRPr="002557E0">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2557E0" w:rsidRDefault="0018119C" w:rsidP="002753D8">
      <w:pPr>
        <w:tabs>
          <w:tab w:val="left" w:pos="7230"/>
        </w:tabs>
        <w:ind w:firstLine="426"/>
        <w:jc w:val="both"/>
        <w:rPr>
          <w:sz w:val="28"/>
          <w:szCs w:val="28"/>
        </w:rPr>
      </w:pPr>
      <w:r w:rsidRPr="002557E0">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2557E0" w:rsidRDefault="0018119C" w:rsidP="002753D8">
      <w:pPr>
        <w:pStyle w:val="32"/>
        <w:ind w:firstLine="426"/>
      </w:pPr>
      <w:r w:rsidRPr="002557E0">
        <w:t>4.1.1</w:t>
      </w:r>
      <w:r w:rsidR="00C07569" w:rsidRPr="002557E0">
        <w:t>1</w:t>
      </w:r>
      <w:r w:rsidRPr="002557E0">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2557E0" w:rsidRDefault="0018119C" w:rsidP="002753D8">
      <w:pPr>
        <w:pStyle w:val="32"/>
        <w:ind w:firstLine="426"/>
      </w:pPr>
      <w:r w:rsidRPr="002557E0">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2557E0" w:rsidRDefault="0018119C" w:rsidP="002753D8">
      <w:pPr>
        <w:pStyle w:val="32"/>
        <w:ind w:firstLine="426"/>
      </w:pPr>
      <w:r w:rsidRPr="002557E0">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2557E0" w:rsidRDefault="0018119C" w:rsidP="002753D8">
      <w:pPr>
        <w:pStyle w:val="32"/>
        <w:tabs>
          <w:tab w:val="left" w:pos="1134"/>
        </w:tabs>
        <w:ind w:firstLine="426"/>
        <w:rPr>
          <w:i/>
        </w:rPr>
      </w:pPr>
      <w:r w:rsidRPr="002557E0">
        <w:t>4.1.1</w:t>
      </w:r>
      <w:r w:rsidR="00C07569" w:rsidRPr="002557E0">
        <w:t>2</w:t>
      </w:r>
      <w:r w:rsidRPr="002557E0">
        <w:t>.</w:t>
      </w:r>
      <w:r w:rsidRPr="002557E0">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2557E0">
        <w:rPr>
          <w:i/>
        </w:rPr>
        <w:t xml:space="preserve"> </w:t>
      </w:r>
      <w:r w:rsidR="00C07569" w:rsidRPr="002557E0">
        <w:rPr>
          <w:i/>
        </w:rPr>
        <w:t>(</w:t>
      </w:r>
      <w:r w:rsidR="00862233" w:rsidRPr="002557E0">
        <w:rPr>
          <w:i/>
        </w:rPr>
        <w:t>Приложение № 11 «</w:t>
      </w:r>
      <w:r w:rsidRPr="002557E0">
        <w:rPr>
          <w:i/>
        </w:rPr>
        <w:t>Перечень должностей с ненормированным рабочим днём</w:t>
      </w:r>
      <w:r w:rsidR="00862233" w:rsidRPr="002557E0">
        <w:rPr>
          <w:i/>
        </w:rPr>
        <w:t>»</w:t>
      </w:r>
      <w:r w:rsidRPr="002557E0">
        <w:rPr>
          <w:i/>
        </w:rPr>
        <w:t>).</w:t>
      </w:r>
    </w:p>
    <w:p w:rsidR="0018119C" w:rsidRPr="002557E0" w:rsidRDefault="0018119C" w:rsidP="002753D8">
      <w:pPr>
        <w:tabs>
          <w:tab w:val="left" w:pos="1134"/>
        </w:tabs>
        <w:ind w:firstLine="426"/>
        <w:jc w:val="both"/>
        <w:rPr>
          <w:color w:val="000000"/>
          <w:sz w:val="28"/>
          <w:szCs w:val="28"/>
          <w:shd w:val="clear" w:color="auto" w:fill="FFFFFF"/>
        </w:rPr>
      </w:pPr>
      <w:r w:rsidRPr="002557E0">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2557E0">
        <w:rPr>
          <w:color w:val="000000"/>
          <w:sz w:val="28"/>
          <w:szCs w:val="28"/>
          <w:shd w:val="clear" w:color="auto" w:fill="FFFFFF"/>
        </w:rPr>
        <w:t xml:space="preserve"> </w:t>
      </w:r>
    </w:p>
    <w:p w:rsidR="0018119C" w:rsidRPr="002557E0" w:rsidRDefault="0018119C" w:rsidP="002753D8">
      <w:pPr>
        <w:pStyle w:val="32"/>
        <w:tabs>
          <w:tab w:val="left" w:pos="1134"/>
        </w:tabs>
        <w:ind w:firstLine="426"/>
      </w:pPr>
      <w:r w:rsidRPr="002557E0">
        <w:t>4.1.1</w:t>
      </w:r>
      <w:r w:rsidR="004B1B5F" w:rsidRPr="002557E0">
        <w:t>3</w:t>
      </w:r>
      <w:r w:rsidRPr="002557E0">
        <w:t>.</w:t>
      </w:r>
      <w:r w:rsidRPr="002557E0">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2557E0" w:rsidRDefault="0018119C" w:rsidP="002753D8">
      <w:pPr>
        <w:pStyle w:val="32"/>
        <w:ind w:firstLine="426"/>
      </w:pPr>
      <w:r w:rsidRPr="002557E0">
        <w:t>Без согласия работников допускается привлечение их к работе в случаях, определенных частью третьей статьи 113 ТК РФ.</w:t>
      </w:r>
    </w:p>
    <w:p w:rsidR="0018119C" w:rsidRPr="002557E0" w:rsidRDefault="0018119C" w:rsidP="002753D8">
      <w:pPr>
        <w:pStyle w:val="32"/>
        <w:ind w:firstLine="426"/>
      </w:pPr>
      <w:r w:rsidRPr="002557E0">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2557E0" w:rsidRDefault="0018119C" w:rsidP="002753D8">
      <w:pPr>
        <w:pStyle w:val="32"/>
        <w:ind w:firstLine="426"/>
      </w:pPr>
      <w:r w:rsidRPr="002557E0">
        <w:t>Привлечение работника к работе в выходные и нерабочие праздничные дни производится по письменному распоряжению работодателя.</w:t>
      </w:r>
    </w:p>
    <w:p w:rsidR="003614EB" w:rsidRPr="002557E0" w:rsidRDefault="003614EB" w:rsidP="002753D8">
      <w:pPr>
        <w:pStyle w:val="32"/>
        <w:ind w:firstLine="426"/>
      </w:pPr>
      <w:r w:rsidRPr="002557E0">
        <w:rPr>
          <w:shd w:val="clear" w:color="auto" w:fill="FFFFFF"/>
        </w:rPr>
        <w:t>Работа в выходной или </w:t>
      </w:r>
      <w:hyperlink r:id="rId19" w:anchor="block_112" w:history="1">
        <w:r w:rsidRPr="002557E0">
          <w:rPr>
            <w:rStyle w:val="a3"/>
            <w:color w:val="auto"/>
            <w:u w:val="none"/>
            <w:shd w:val="clear" w:color="auto" w:fill="FFFFFF"/>
          </w:rPr>
          <w:t>нерабочий праздничный день</w:t>
        </w:r>
      </w:hyperlink>
      <w:r w:rsidRPr="002557E0">
        <w:rPr>
          <w:shd w:val="clear" w:color="auto" w:fill="FFFFFF"/>
        </w:rPr>
        <w:t> оплачивается не менее чем в двойном размере:</w:t>
      </w:r>
    </w:p>
    <w:p w:rsidR="003614EB" w:rsidRPr="002557E0" w:rsidRDefault="00023EAA" w:rsidP="002753D8">
      <w:pPr>
        <w:pStyle w:val="32"/>
        <w:ind w:firstLine="426"/>
      </w:pPr>
      <w:r w:rsidRPr="002557E0">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2557E0" w:rsidRDefault="00023EAA" w:rsidP="002753D8">
      <w:pPr>
        <w:pStyle w:val="32"/>
        <w:ind w:firstLine="426"/>
      </w:pPr>
      <w:r w:rsidRPr="002557E0">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2557E0">
          <w:rPr>
            <w:rStyle w:val="a3"/>
            <w:color w:val="auto"/>
            <w:u w:val="none"/>
            <w:shd w:val="clear" w:color="auto" w:fill="FFFFFF"/>
          </w:rPr>
          <w:t>день отдыха</w:t>
        </w:r>
      </w:hyperlink>
      <w:r w:rsidRPr="002557E0">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2557E0" w:rsidRDefault="0018119C" w:rsidP="002753D8">
      <w:pPr>
        <w:pStyle w:val="32"/>
        <w:ind w:firstLine="426"/>
      </w:pPr>
      <w:r w:rsidRPr="002557E0">
        <w:t>4.1.1</w:t>
      </w:r>
      <w:r w:rsidR="004B1B5F" w:rsidRPr="002557E0">
        <w:t>4</w:t>
      </w:r>
      <w:r w:rsidRPr="002557E0">
        <w:t xml:space="preserve">.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2557E0">
        <w:lastRenderedPageBreak/>
        <w:t>письменного согласия работника, с дополнительной оплатой и с соблюдением статьями 60, 97 и 99 ТК РФ.</w:t>
      </w:r>
    </w:p>
    <w:p w:rsidR="0018119C" w:rsidRPr="002557E0" w:rsidRDefault="0018119C" w:rsidP="002753D8">
      <w:pPr>
        <w:pStyle w:val="32"/>
        <w:tabs>
          <w:tab w:val="left" w:pos="1134"/>
        </w:tabs>
        <w:ind w:firstLine="426"/>
      </w:pPr>
      <w:r w:rsidRPr="002557E0">
        <w:t>4.1.1</w:t>
      </w:r>
      <w:r w:rsidR="004B1B5F" w:rsidRPr="002557E0">
        <w:t>5</w:t>
      </w:r>
      <w:r w:rsidRPr="002557E0">
        <w:t>.</w:t>
      </w:r>
      <w:r w:rsidR="002753D8" w:rsidRPr="002557E0">
        <w:t xml:space="preserve"> </w:t>
      </w:r>
      <w:r w:rsidRPr="002557E0">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w:t>
      </w:r>
      <w:r w:rsidR="00EE3A5F" w:rsidRPr="002557E0">
        <w:t xml:space="preserve">чее время не включаются. Время </w:t>
      </w:r>
      <w:r w:rsidRPr="002557E0">
        <w:t>и его конкретная</w:t>
      </w:r>
      <w:r w:rsidR="00EE3A5F" w:rsidRPr="002557E0">
        <w:t xml:space="preserve"> продолжительность </w:t>
      </w:r>
      <w:r w:rsidRPr="002557E0">
        <w:t>определяется правилами внутреннего трудового распорядка образовательной организации.</w:t>
      </w:r>
    </w:p>
    <w:p w:rsidR="0018119C" w:rsidRPr="002557E0" w:rsidRDefault="0018119C" w:rsidP="002753D8">
      <w:pPr>
        <w:pStyle w:val="32"/>
        <w:ind w:firstLine="426"/>
      </w:pPr>
      <w:r w:rsidRPr="002557E0">
        <w:t>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w:t>
      </w:r>
      <w:r w:rsidR="00EE3A5F" w:rsidRPr="002557E0">
        <w:t xml:space="preserve">еменно вместе с воспитанниками в </w:t>
      </w:r>
      <w:r w:rsidRPr="002557E0">
        <w:t xml:space="preserve">специально отведенном месте.  </w:t>
      </w:r>
    </w:p>
    <w:p w:rsidR="0018119C" w:rsidRPr="002557E0" w:rsidRDefault="0018119C" w:rsidP="002753D8">
      <w:pPr>
        <w:tabs>
          <w:tab w:val="left" w:pos="599"/>
          <w:tab w:val="left" w:pos="1134"/>
        </w:tabs>
        <w:ind w:right="104" w:firstLine="426"/>
        <w:contextualSpacing/>
        <w:jc w:val="both"/>
        <w:rPr>
          <w:sz w:val="28"/>
          <w:szCs w:val="28"/>
        </w:rPr>
      </w:pPr>
      <w:r w:rsidRPr="002557E0">
        <w:rPr>
          <w:sz w:val="28"/>
          <w:szCs w:val="28"/>
        </w:rPr>
        <w:t>4.1.1</w:t>
      </w:r>
      <w:r w:rsidR="004B1B5F" w:rsidRPr="002557E0">
        <w:rPr>
          <w:sz w:val="28"/>
          <w:szCs w:val="28"/>
        </w:rPr>
        <w:t>6</w:t>
      </w:r>
      <w:r w:rsidRPr="002557E0">
        <w:rPr>
          <w:sz w:val="28"/>
          <w:szCs w:val="28"/>
        </w:rPr>
        <w:t>.</w:t>
      </w:r>
      <w:r w:rsidR="002753D8" w:rsidRPr="002557E0">
        <w:rPr>
          <w:sz w:val="28"/>
          <w:szCs w:val="28"/>
        </w:rPr>
        <w:t xml:space="preserve"> </w:t>
      </w:r>
      <w:r w:rsidRPr="002557E0">
        <w:rPr>
          <w:sz w:val="28"/>
          <w:szCs w:val="28"/>
        </w:rPr>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sidRPr="002557E0">
        <w:rPr>
          <w:color w:val="222222"/>
          <w:sz w:val="28"/>
          <w:szCs w:val="28"/>
        </w:rPr>
        <w:t xml:space="preserve">для детей с </w:t>
      </w:r>
      <w:r w:rsidRPr="002557E0">
        <w:rPr>
          <w:sz w:val="28"/>
          <w:szCs w:val="28"/>
        </w:rPr>
        <w:t>туберкулезной интоксикацией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Pr="002557E0" w:rsidRDefault="0018119C" w:rsidP="002753D8">
      <w:pPr>
        <w:autoSpaceDE w:val="0"/>
        <w:autoSpaceDN w:val="0"/>
        <w:adjustRightInd w:val="0"/>
        <w:ind w:firstLine="426"/>
        <w:jc w:val="both"/>
        <w:rPr>
          <w:sz w:val="28"/>
          <w:szCs w:val="28"/>
        </w:rPr>
      </w:pPr>
      <w:r w:rsidRPr="002557E0">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2557E0" w:rsidRDefault="0018119C" w:rsidP="002753D8">
      <w:pPr>
        <w:ind w:firstLine="426"/>
        <w:jc w:val="both"/>
        <w:rPr>
          <w:sz w:val="28"/>
          <w:szCs w:val="28"/>
        </w:rPr>
      </w:pPr>
      <w:r w:rsidRPr="002557E0">
        <w:rPr>
          <w:sz w:val="28"/>
          <w:szCs w:val="28"/>
        </w:rPr>
        <w:t>Продолжительность ежегодного оплачиваемого отпуска инвалидов первой и второй группы - 30 календарных дней</w:t>
      </w:r>
      <w:r w:rsidR="003F619B" w:rsidRPr="002557E0">
        <w:rPr>
          <w:sz w:val="28"/>
          <w:szCs w:val="28"/>
        </w:rPr>
        <w:t xml:space="preserve"> </w:t>
      </w:r>
      <w:r w:rsidR="00A837DA" w:rsidRPr="002557E0">
        <w:rPr>
          <w:sz w:val="28"/>
          <w:szCs w:val="28"/>
        </w:rPr>
        <w:t>(ст.92 ТК РФ, ст.23 ФЗ-181 от 24 ноября 1991 года «О социальной защите инвалидов в РФ»).</w:t>
      </w:r>
    </w:p>
    <w:p w:rsidR="0018119C" w:rsidRPr="002557E0" w:rsidRDefault="0018119C" w:rsidP="002753D8">
      <w:pPr>
        <w:ind w:firstLine="426"/>
        <w:jc w:val="both"/>
        <w:rPr>
          <w:sz w:val="28"/>
          <w:szCs w:val="28"/>
        </w:rPr>
      </w:pPr>
      <w:r w:rsidRPr="002557E0">
        <w:rPr>
          <w:sz w:val="28"/>
          <w:szCs w:val="28"/>
        </w:rPr>
        <w:t>Продолжительность ежегодного оплачиваемого отпуска лиц, моложе 18 лет -</w:t>
      </w:r>
      <w:r w:rsidR="000A6878" w:rsidRPr="002557E0">
        <w:rPr>
          <w:sz w:val="28"/>
          <w:szCs w:val="28"/>
        </w:rPr>
        <w:t xml:space="preserve"> </w:t>
      </w:r>
      <w:r w:rsidRPr="002557E0">
        <w:rPr>
          <w:sz w:val="28"/>
          <w:szCs w:val="28"/>
        </w:rPr>
        <w:t>31 календарный день.</w:t>
      </w:r>
    </w:p>
    <w:p w:rsidR="0018119C" w:rsidRPr="002557E0" w:rsidRDefault="0018119C" w:rsidP="002753D8">
      <w:pPr>
        <w:ind w:firstLine="426"/>
        <w:jc w:val="both"/>
        <w:rPr>
          <w:sz w:val="28"/>
          <w:szCs w:val="28"/>
        </w:rPr>
      </w:pPr>
      <w:r w:rsidRPr="002557E0">
        <w:rPr>
          <w:sz w:val="28"/>
          <w:szCs w:val="28"/>
        </w:rPr>
        <w:t>4.1.1</w:t>
      </w:r>
      <w:r w:rsidR="004B1B5F" w:rsidRPr="002557E0">
        <w:rPr>
          <w:sz w:val="28"/>
          <w:szCs w:val="28"/>
        </w:rPr>
        <w:t>7</w:t>
      </w:r>
      <w:r w:rsidRPr="002557E0">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2557E0" w:rsidRDefault="0018119C" w:rsidP="002753D8">
      <w:pPr>
        <w:pStyle w:val="32"/>
        <w:ind w:firstLine="426"/>
      </w:pPr>
      <w:r w:rsidRPr="002557E0">
        <w:t>4.1.1</w:t>
      </w:r>
      <w:r w:rsidR="004B1B5F" w:rsidRPr="002557E0">
        <w:t>8</w:t>
      </w:r>
      <w:r w:rsidRPr="002557E0">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2557E0" w:rsidRDefault="0018119C" w:rsidP="002753D8">
      <w:pPr>
        <w:ind w:firstLine="426"/>
        <w:jc w:val="both"/>
        <w:rPr>
          <w:sz w:val="28"/>
          <w:szCs w:val="28"/>
        </w:rPr>
      </w:pPr>
      <w:r w:rsidRPr="002557E0">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2557E0" w:rsidRDefault="0018119C" w:rsidP="002753D8">
      <w:pPr>
        <w:ind w:firstLine="426"/>
        <w:jc w:val="both"/>
        <w:rPr>
          <w:sz w:val="28"/>
          <w:szCs w:val="28"/>
        </w:rPr>
      </w:pPr>
      <w:r w:rsidRPr="002557E0">
        <w:rPr>
          <w:sz w:val="28"/>
          <w:szCs w:val="28"/>
        </w:rPr>
        <w:lastRenderedPageBreak/>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2557E0" w:rsidRDefault="0018119C" w:rsidP="002753D8">
      <w:pPr>
        <w:ind w:firstLine="426"/>
        <w:jc w:val="both"/>
        <w:rPr>
          <w:sz w:val="28"/>
          <w:szCs w:val="28"/>
        </w:rPr>
      </w:pPr>
      <w:r w:rsidRPr="002557E0">
        <w:rPr>
          <w:sz w:val="28"/>
          <w:szCs w:val="28"/>
        </w:rPr>
        <w:t>4.1.21. О времени начала отпуска работник должен быть письменно извещен не позднее, чем за две недели до его начала.</w:t>
      </w:r>
    </w:p>
    <w:p w:rsidR="0018119C" w:rsidRPr="002557E0" w:rsidRDefault="0018119C" w:rsidP="002753D8">
      <w:pPr>
        <w:ind w:firstLine="426"/>
        <w:jc w:val="both"/>
        <w:rPr>
          <w:sz w:val="28"/>
          <w:szCs w:val="28"/>
        </w:rPr>
      </w:pPr>
      <w:r w:rsidRPr="002557E0">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2557E0" w:rsidRDefault="0018119C" w:rsidP="002753D8">
      <w:pPr>
        <w:ind w:firstLine="426"/>
        <w:jc w:val="both"/>
        <w:rPr>
          <w:sz w:val="28"/>
          <w:szCs w:val="28"/>
        </w:rPr>
      </w:pPr>
      <w:r w:rsidRPr="002557E0">
        <w:rPr>
          <w:sz w:val="28"/>
          <w:szCs w:val="28"/>
        </w:rPr>
        <w:t>При наличии</w:t>
      </w:r>
      <w:r w:rsidR="00EE3A5F" w:rsidRPr="002557E0">
        <w:rPr>
          <w:sz w:val="28"/>
          <w:szCs w:val="28"/>
        </w:rPr>
        <w:t xml:space="preserve"> у работника, члена профсоюза, </w:t>
      </w:r>
      <w:r w:rsidRPr="002557E0">
        <w:rPr>
          <w:sz w:val="28"/>
          <w:szCs w:val="28"/>
        </w:rPr>
        <w:t>путевки на санаторно-курортное лечение по медицинским показаниям отпуск предоставляется вне графика.</w:t>
      </w:r>
    </w:p>
    <w:p w:rsidR="0018119C" w:rsidRPr="002557E0" w:rsidRDefault="0018119C" w:rsidP="002753D8">
      <w:pPr>
        <w:ind w:firstLine="426"/>
        <w:jc w:val="both"/>
        <w:rPr>
          <w:sz w:val="28"/>
          <w:szCs w:val="28"/>
        </w:rPr>
      </w:pPr>
      <w:r w:rsidRPr="002557E0">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CB6D31" w:rsidRPr="002557E0" w:rsidRDefault="00CB6D31" w:rsidP="002753D8">
      <w:pPr>
        <w:ind w:firstLine="426"/>
        <w:jc w:val="both"/>
        <w:rPr>
          <w:sz w:val="28"/>
          <w:szCs w:val="28"/>
        </w:rPr>
      </w:pPr>
      <w:r w:rsidRPr="002557E0">
        <w:rPr>
          <w:sz w:val="28"/>
          <w:szCs w:val="28"/>
        </w:rPr>
        <w:t>- работникам, имеющим трех и более детей в возрасте до восемнадцати лет, ежегодный оплачиваемый отпуск предоставлять по их желанию в удобное для них время до достижения младшим из детей четырнадцати лет (ст.262.2 ТК РФ)»</w:t>
      </w:r>
    </w:p>
    <w:p w:rsidR="0018119C"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sz w:val="28"/>
          <w:szCs w:val="28"/>
        </w:rPr>
        <w:t>-</w:t>
      </w:r>
      <w:r w:rsidRPr="002557E0">
        <w:rPr>
          <w:i/>
          <w:sz w:val="28"/>
          <w:szCs w:val="28"/>
        </w:rPr>
        <w:t xml:space="preserve"> </w:t>
      </w:r>
      <w:r w:rsidR="0018119C" w:rsidRPr="002557E0">
        <w:rPr>
          <w:color w:val="000000"/>
          <w:spacing w:val="-8"/>
          <w:sz w:val="28"/>
          <w:szCs w:val="28"/>
        </w:rPr>
        <w:t>работники в возрасте до 18 лет — статьи 122, 267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работники, усыновившие ребенка (детей) в возрасте до трех месяцев — статья 122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 xml:space="preserve">работники, которые были отозваны </w:t>
      </w:r>
      <w:r w:rsidR="001031D5" w:rsidRPr="002557E0">
        <w:rPr>
          <w:color w:val="000000"/>
          <w:spacing w:val="-8"/>
          <w:sz w:val="28"/>
          <w:szCs w:val="28"/>
        </w:rPr>
        <w:t>из</w:t>
      </w:r>
      <w:r w:rsidR="0018119C" w:rsidRPr="002557E0">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 xml:space="preserve">граждане, подвергшиеся воздействию радиации вследствие катастрофы на Чернобыльской АЭС, и иные лица, на которых распространяется действие </w:t>
      </w:r>
      <w:r w:rsidR="003F619B" w:rsidRPr="002557E0">
        <w:rPr>
          <w:color w:val="000000"/>
          <w:spacing w:val="-8"/>
          <w:sz w:val="28"/>
          <w:szCs w:val="28"/>
        </w:rPr>
        <w:t xml:space="preserve">статьи 14-17 </w:t>
      </w:r>
      <w:r w:rsidR="0018119C" w:rsidRPr="002557E0">
        <w:rPr>
          <w:color w:val="000000"/>
          <w:spacing w:val="-8"/>
          <w:sz w:val="28"/>
          <w:szCs w:val="28"/>
        </w:rPr>
        <w:t>Закона РФ от 15.05.1991 г. №1244-1 «О социальной защите граждан, подвергшихся воздействию радиации вследствие катастрофы на Чернобыльской АЭС»</w:t>
      </w:r>
    </w:p>
    <w:p w:rsidR="002C5BA4" w:rsidRPr="002557E0" w:rsidRDefault="002C5BA4" w:rsidP="00A97ACF">
      <w:pPr>
        <w:pStyle w:val="a4"/>
        <w:shd w:val="clear" w:color="auto" w:fill="FFFFFF"/>
        <w:spacing w:before="0" w:beforeAutospacing="0" w:after="0" w:afterAutospacing="0"/>
        <w:ind w:firstLine="426"/>
        <w:jc w:val="both"/>
        <w:rPr>
          <w:color w:val="000000"/>
          <w:spacing w:val="-8"/>
          <w:sz w:val="28"/>
          <w:szCs w:val="28"/>
        </w:rPr>
      </w:pP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lastRenderedPageBreak/>
        <w:t xml:space="preserve">- </w:t>
      </w:r>
      <w:r w:rsidR="0018119C" w:rsidRPr="002557E0">
        <w:rPr>
          <w:color w:val="000000"/>
          <w:spacing w:val="-8"/>
          <w:sz w:val="28"/>
          <w:szCs w:val="28"/>
        </w:rPr>
        <w:t>инвалиды войны — статья 14 Федерального закона от 12.01.1995 г. №5-ФЗ «О ветеранах»;</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лица, награжденные знаком «Почетный донор России» — статья 11 Закона РФ от 09.06.1993 г. № 5142-1 «О донорстве крови и ее компонентов»;</w:t>
      </w:r>
    </w:p>
    <w:p w:rsidR="00A97ACF"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2557E0" w:rsidRDefault="00A97ACF"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 xml:space="preserve">- </w:t>
      </w:r>
      <w:r w:rsidR="0018119C" w:rsidRPr="002557E0">
        <w:rPr>
          <w:color w:val="000000"/>
          <w:spacing w:val="-8"/>
          <w:sz w:val="28"/>
          <w:szCs w:val="28"/>
        </w:rPr>
        <w:t>супруги военнослужащих одновременно с отпуском военнослужащих — статья 11 Федерального закона от 27.05.1998 г. № 76-ФЗ «О статусе военнослужащих»</w:t>
      </w:r>
      <w:r w:rsidR="00234422" w:rsidRPr="002557E0">
        <w:rPr>
          <w:color w:val="000000"/>
          <w:spacing w:val="-8"/>
          <w:sz w:val="28"/>
          <w:szCs w:val="28"/>
        </w:rPr>
        <w:t>;</w:t>
      </w:r>
    </w:p>
    <w:p w:rsidR="00234422" w:rsidRPr="002557E0" w:rsidRDefault="00234422" w:rsidP="00A97ACF">
      <w:pPr>
        <w:pStyle w:val="a4"/>
        <w:shd w:val="clear" w:color="auto" w:fill="FFFFFF"/>
        <w:spacing w:before="0" w:beforeAutospacing="0" w:after="0" w:afterAutospacing="0"/>
        <w:ind w:firstLine="426"/>
        <w:jc w:val="both"/>
        <w:rPr>
          <w:rFonts w:ascii="Montserrat" w:hAnsi="Montserrat"/>
          <w:sz w:val="28"/>
          <w:szCs w:val="28"/>
        </w:rPr>
      </w:pPr>
      <w:r w:rsidRPr="002557E0">
        <w:rPr>
          <w:spacing w:val="-8"/>
          <w:sz w:val="28"/>
          <w:szCs w:val="28"/>
        </w:rPr>
        <w:t>-</w:t>
      </w:r>
      <w:r w:rsidRPr="002557E0">
        <w:rPr>
          <w:sz w:val="28"/>
          <w:szCs w:val="28"/>
        </w:rPr>
        <w:t> </w:t>
      </w:r>
      <w:r w:rsidRPr="002557E0">
        <w:rPr>
          <w:rStyle w:val="afff"/>
          <w:b w:val="0"/>
          <w:sz w:val="28"/>
          <w:szCs w:val="28"/>
        </w:rPr>
        <w:t>отпуск супруге  участника СВО предоставляется</w:t>
      </w:r>
      <w:r w:rsidRPr="002557E0">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2557E0" w:rsidRDefault="00234422" w:rsidP="00A97ACF">
      <w:pPr>
        <w:pStyle w:val="a4"/>
        <w:shd w:val="clear" w:color="auto" w:fill="FFFFFF"/>
        <w:spacing w:before="0" w:beforeAutospacing="0" w:after="0" w:afterAutospacing="0"/>
        <w:ind w:firstLine="426"/>
        <w:jc w:val="both"/>
        <w:rPr>
          <w:rFonts w:ascii="Montserrat" w:hAnsi="Montserrat"/>
          <w:sz w:val="28"/>
          <w:szCs w:val="28"/>
        </w:rPr>
      </w:pPr>
      <w:r w:rsidRPr="002557E0">
        <w:rPr>
          <w:sz w:val="28"/>
          <w:szCs w:val="28"/>
        </w:rPr>
        <w:t>- </w:t>
      </w:r>
      <w:r w:rsidRPr="002557E0">
        <w:rPr>
          <w:rStyle w:val="afff"/>
          <w:b w:val="0"/>
          <w:sz w:val="28"/>
          <w:szCs w:val="28"/>
        </w:rPr>
        <w:t>отпуск без сохранения зарплаты</w:t>
      </w:r>
      <w:r w:rsidRPr="002557E0">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2557E0" w:rsidRDefault="0018119C"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2557E0" w:rsidRDefault="00E668E8" w:rsidP="00A97ACF">
      <w:pPr>
        <w:pStyle w:val="a4"/>
        <w:shd w:val="clear" w:color="auto" w:fill="FFFFFF"/>
        <w:spacing w:before="0" w:beforeAutospacing="0" w:after="0" w:afterAutospacing="0"/>
        <w:ind w:firstLine="426"/>
        <w:jc w:val="both"/>
        <w:rPr>
          <w:color w:val="000000"/>
          <w:spacing w:val="-8"/>
          <w:sz w:val="28"/>
          <w:szCs w:val="28"/>
        </w:rPr>
      </w:pPr>
      <w:r w:rsidRPr="002557E0">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2557E0" w:rsidRDefault="0018119C" w:rsidP="002753D8">
      <w:pPr>
        <w:pStyle w:val="af3"/>
        <w:spacing w:after="0"/>
        <w:ind w:left="0" w:firstLine="426"/>
        <w:jc w:val="both"/>
        <w:rPr>
          <w:color w:val="000000"/>
          <w:sz w:val="28"/>
          <w:szCs w:val="28"/>
        </w:rPr>
      </w:pPr>
      <w:r w:rsidRPr="002557E0">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2557E0" w:rsidRDefault="0018119C" w:rsidP="002753D8">
      <w:pPr>
        <w:pStyle w:val="32"/>
        <w:ind w:firstLine="426"/>
      </w:pPr>
      <w:r w:rsidRPr="002557E0">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2557E0" w:rsidRDefault="0018119C" w:rsidP="002753D8">
      <w:pPr>
        <w:tabs>
          <w:tab w:val="left" w:pos="599"/>
          <w:tab w:val="left" w:pos="1134"/>
        </w:tabs>
        <w:ind w:right="104" w:firstLine="426"/>
        <w:contextualSpacing/>
        <w:jc w:val="both"/>
        <w:rPr>
          <w:i/>
          <w:sz w:val="28"/>
          <w:szCs w:val="28"/>
        </w:rPr>
      </w:pPr>
      <w:r w:rsidRPr="002557E0">
        <w:rPr>
          <w:sz w:val="28"/>
          <w:szCs w:val="28"/>
        </w:rPr>
        <w:t>4.1.24</w:t>
      </w:r>
      <w:r w:rsidR="004B0F00" w:rsidRPr="002557E0">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proofErr w:type="gramStart"/>
      <w:r w:rsidR="004B0F00" w:rsidRPr="002557E0">
        <w:rPr>
          <w:i/>
          <w:sz w:val="28"/>
          <w:szCs w:val="28"/>
        </w:rPr>
        <w:t>(</w:t>
      </w:r>
      <w:r w:rsidR="00612A49" w:rsidRPr="002557E0">
        <w:rPr>
          <w:i/>
          <w:sz w:val="28"/>
          <w:szCs w:val="28"/>
        </w:rPr>
        <w:t xml:space="preserve"> Приложение</w:t>
      </w:r>
      <w:proofErr w:type="gramEnd"/>
      <w:r w:rsidR="00612A49" w:rsidRPr="002557E0">
        <w:rPr>
          <w:i/>
          <w:sz w:val="28"/>
          <w:szCs w:val="28"/>
        </w:rPr>
        <w:t xml:space="preserve"> №12 «</w:t>
      </w:r>
      <w:r w:rsidR="00612A49" w:rsidRPr="002557E0">
        <w:rPr>
          <w:rFonts w:eastAsia="Calibri"/>
          <w:bCs/>
          <w: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w:t>
      </w:r>
      <w:proofErr w:type="gramStart"/>
      <w:r w:rsidR="00612A49" w:rsidRPr="002557E0">
        <w:rPr>
          <w:rFonts w:eastAsia="Calibri"/>
          <w:bCs/>
          <w:i/>
          <w:sz w:val="28"/>
          <w:szCs w:val="28"/>
          <w:lang w:eastAsia="en-US"/>
        </w:rPr>
        <w:t>которых  устанавливаются</w:t>
      </w:r>
      <w:proofErr w:type="gramEnd"/>
      <w:r w:rsidR="005A6D61" w:rsidRPr="002557E0">
        <w:rPr>
          <w:rFonts w:eastAsia="Calibri"/>
          <w:bCs/>
          <w:i/>
          <w:sz w:val="28"/>
          <w:szCs w:val="28"/>
          <w:lang w:eastAsia="en-US"/>
        </w:rPr>
        <w:t xml:space="preserve"> </w:t>
      </w:r>
      <w:r w:rsidR="00612A49" w:rsidRPr="002557E0">
        <w:rPr>
          <w:rFonts w:eastAsia="Calibri"/>
          <w:bCs/>
          <w:i/>
          <w:sz w:val="28"/>
          <w:szCs w:val="28"/>
          <w:lang w:eastAsia="en-US"/>
        </w:rPr>
        <w:t>доплаты работникам »</w:t>
      </w:r>
      <w:r w:rsidR="004B0F00" w:rsidRPr="002557E0">
        <w:rPr>
          <w:rFonts w:eastAsia="Calibri"/>
          <w:bCs/>
          <w:i/>
          <w:sz w:val="28"/>
          <w:szCs w:val="28"/>
          <w:lang w:eastAsia="en-US"/>
        </w:rPr>
        <w:t>)</w:t>
      </w:r>
      <w:r w:rsidR="00612A49" w:rsidRPr="002557E0">
        <w:rPr>
          <w:sz w:val="28"/>
          <w:szCs w:val="28"/>
        </w:rPr>
        <w:t>.</w:t>
      </w:r>
    </w:p>
    <w:p w:rsidR="004B0F00" w:rsidRPr="002557E0" w:rsidRDefault="004B0F00" w:rsidP="00A97ACF">
      <w:pPr>
        <w:pStyle w:val="32"/>
        <w:ind w:firstLine="426"/>
      </w:pPr>
      <w:r w:rsidRPr="002557E0">
        <w:lastRenderedPageBreak/>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2557E0" w:rsidRDefault="00A97ACF" w:rsidP="00A97ACF">
      <w:pPr>
        <w:pStyle w:val="3a"/>
        <w:spacing w:after="0"/>
        <w:ind w:left="0" w:firstLine="426"/>
        <w:jc w:val="both"/>
        <w:rPr>
          <w:sz w:val="28"/>
          <w:szCs w:val="28"/>
        </w:rPr>
      </w:pPr>
      <w:r w:rsidRPr="002557E0">
        <w:rPr>
          <w:sz w:val="28"/>
          <w:szCs w:val="28"/>
        </w:rPr>
        <w:t xml:space="preserve">- </w:t>
      </w:r>
      <w:r w:rsidR="004B0F00" w:rsidRPr="002557E0">
        <w:rPr>
          <w:sz w:val="28"/>
          <w:szCs w:val="28"/>
        </w:rPr>
        <w:t>врачам и среднему медицинскому персоналу образовательных организаций – 14 календарных дней;</w:t>
      </w:r>
    </w:p>
    <w:p w:rsidR="004B0F00" w:rsidRPr="002557E0" w:rsidRDefault="00A97ACF" w:rsidP="00A97ACF">
      <w:pPr>
        <w:pStyle w:val="3a"/>
        <w:spacing w:after="0"/>
        <w:ind w:left="0" w:firstLine="426"/>
        <w:jc w:val="both"/>
        <w:rPr>
          <w:sz w:val="28"/>
          <w:szCs w:val="28"/>
        </w:rPr>
      </w:pPr>
      <w:r w:rsidRPr="002557E0">
        <w:rPr>
          <w:sz w:val="28"/>
          <w:szCs w:val="28"/>
        </w:rPr>
        <w:t xml:space="preserve">- </w:t>
      </w:r>
      <w:r w:rsidR="004B0F00" w:rsidRPr="002557E0">
        <w:rPr>
          <w:iCs/>
          <w:sz w:val="28"/>
          <w:szCs w:val="28"/>
        </w:rPr>
        <w:t>повару, работающему у плиты – 7 календарных дней.</w:t>
      </w:r>
    </w:p>
    <w:p w:rsidR="0018119C" w:rsidRPr="002557E0" w:rsidRDefault="00CB0A2B" w:rsidP="002753D8">
      <w:pPr>
        <w:ind w:firstLine="426"/>
        <w:jc w:val="both"/>
        <w:rPr>
          <w:i/>
          <w:sz w:val="28"/>
          <w:szCs w:val="28"/>
        </w:rPr>
      </w:pPr>
      <w:r w:rsidRPr="002557E0">
        <w:rPr>
          <w:sz w:val="28"/>
          <w:szCs w:val="28"/>
        </w:rPr>
        <w:t>4.1.25.</w:t>
      </w:r>
      <w:r w:rsidR="009169DE" w:rsidRPr="002557E0">
        <w:rPr>
          <w:sz w:val="28"/>
          <w:szCs w:val="28"/>
        </w:rPr>
        <w:t xml:space="preserve"> </w:t>
      </w:r>
      <w:r w:rsidRPr="002557E0">
        <w:rPr>
          <w:sz w:val="28"/>
          <w:szCs w:val="28"/>
        </w:rPr>
        <w:t>Р</w:t>
      </w:r>
      <w:r w:rsidR="0018119C" w:rsidRPr="002557E0">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sidRPr="002557E0">
        <w:rPr>
          <w:i/>
          <w:sz w:val="28"/>
          <w:szCs w:val="28"/>
          <w:shd w:val="clear" w:color="auto" w:fill="FFFFFF"/>
        </w:rPr>
        <w:t xml:space="preserve"> (Приложение №11 «</w:t>
      </w:r>
      <w:r w:rsidR="0018119C" w:rsidRPr="002557E0">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sidRPr="002557E0">
        <w:rPr>
          <w:i/>
          <w:sz w:val="28"/>
          <w:szCs w:val="28"/>
        </w:rPr>
        <w:t>»</w:t>
      </w:r>
      <w:r w:rsidR="0018119C" w:rsidRPr="002557E0">
        <w:rPr>
          <w:i/>
          <w:sz w:val="28"/>
          <w:szCs w:val="28"/>
        </w:rPr>
        <w:t>).</w:t>
      </w:r>
    </w:p>
    <w:p w:rsidR="0018119C" w:rsidRPr="002557E0" w:rsidRDefault="0018119C" w:rsidP="002753D8">
      <w:pPr>
        <w:ind w:firstLine="426"/>
        <w:jc w:val="both"/>
        <w:rPr>
          <w:color w:val="000000"/>
          <w:sz w:val="28"/>
          <w:szCs w:val="28"/>
        </w:rPr>
      </w:pPr>
      <w:r w:rsidRPr="002557E0">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2557E0">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2557E0">
        <w:rPr>
          <w:color w:val="000000"/>
          <w:sz w:val="28"/>
          <w:szCs w:val="28"/>
        </w:rPr>
        <w:t>Г</w:t>
      </w:r>
      <w:r w:rsidR="00EE3A5F" w:rsidRPr="002557E0">
        <w:rPr>
          <w:color w:val="000000"/>
          <w:sz w:val="28"/>
          <w:szCs w:val="28"/>
        </w:rPr>
        <w:t xml:space="preserve">рафик предоставления указанных </w:t>
      </w:r>
      <w:r w:rsidR="0094213E" w:rsidRPr="002557E0">
        <w:rPr>
          <w:color w:val="000000"/>
          <w:sz w:val="28"/>
          <w:szCs w:val="28"/>
        </w:rPr>
        <w:t xml:space="preserve">дней в случае использования более четырех дополнительных оплачиваемых дней подряд согласовывается работником с работодателем. </w:t>
      </w:r>
      <w:r w:rsidRPr="002557E0">
        <w:rPr>
          <w:color w:val="000000"/>
          <w:sz w:val="28"/>
          <w:szCs w:val="28"/>
        </w:rPr>
        <w:t xml:space="preserve"> Оплата каждого дополнительного выходного дня производится в размере</w:t>
      </w:r>
      <w:r w:rsidR="0094213E" w:rsidRPr="002557E0">
        <w:rPr>
          <w:color w:val="000000"/>
          <w:sz w:val="28"/>
          <w:szCs w:val="28"/>
        </w:rPr>
        <w:t xml:space="preserve"> среднего заработка и </w:t>
      </w:r>
      <w:r w:rsidRPr="002557E0">
        <w:rPr>
          <w:color w:val="000000"/>
          <w:sz w:val="28"/>
          <w:szCs w:val="28"/>
        </w:rPr>
        <w:t>порядке, установленном федеральным законодательством.</w:t>
      </w:r>
    </w:p>
    <w:p w:rsidR="009169DE" w:rsidRPr="002557E0" w:rsidRDefault="005103E0" w:rsidP="002753D8">
      <w:pPr>
        <w:ind w:firstLine="426"/>
        <w:jc w:val="both"/>
        <w:rPr>
          <w:sz w:val="28"/>
          <w:szCs w:val="28"/>
        </w:rPr>
      </w:pPr>
      <w:r w:rsidRPr="002557E0">
        <w:rPr>
          <w:sz w:val="28"/>
          <w:szCs w:val="28"/>
        </w:rPr>
        <w:t>В соответствии с ТК РФ</w:t>
      </w:r>
      <w:r w:rsidR="0091251F" w:rsidRPr="002557E0">
        <w:rPr>
          <w:sz w:val="28"/>
          <w:szCs w:val="28"/>
        </w:rPr>
        <w:t>-185.1 и Приказом МЗ РФ №124н от 13.03.2019 г. «Об утверждении</w:t>
      </w:r>
      <w:r w:rsidRPr="002557E0">
        <w:rPr>
          <w:sz w:val="28"/>
          <w:szCs w:val="28"/>
        </w:rPr>
        <w:t xml:space="preserve"> порядка проведения профилактических медицинских осмотров и </w:t>
      </w:r>
      <w:proofErr w:type="spellStart"/>
      <w:r w:rsidRPr="002557E0">
        <w:rPr>
          <w:sz w:val="28"/>
          <w:szCs w:val="28"/>
        </w:rPr>
        <w:t>диспанцеризации</w:t>
      </w:r>
      <w:proofErr w:type="spellEnd"/>
      <w:r w:rsidRPr="002557E0">
        <w:rPr>
          <w:sz w:val="28"/>
          <w:szCs w:val="28"/>
        </w:rPr>
        <w:t xml:space="preserve"> определенных групп населения» предоставлять освобождение от работы в дни проведения диспансеризации следующим категориям граждан:</w:t>
      </w:r>
    </w:p>
    <w:p w:rsidR="005103E0" w:rsidRPr="002557E0" w:rsidRDefault="005103E0" w:rsidP="002753D8">
      <w:pPr>
        <w:ind w:firstLine="426"/>
        <w:jc w:val="both"/>
        <w:rPr>
          <w:sz w:val="28"/>
          <w:szCs w:val="28"/>
        </w:rPr>
      </w:pPr>
      <w:r w:rsidRPr="002557E0">
        <w:rPr>
          <w:sz w:val="28"/>
          <w:szCs w:val="28"/>
        </w:rPr>
        <w:t>- Всем сотрудникам один день раз в три года с сохранением за ними места работы (должности) и среднего заработка;</w:t>
      </w:r>
    </w:p>
    <w:p w:rsidR="005103E0" w:rsidRPr="002557E0" w:rsidRDefault="005103E0" w:rsidP="002753D8">
      <w:pPr>
        <w:ind w:firstLine="426"/>
        <w:jc w:val="both"/>
        <w:rPr>
          <w:sz w:val="28"/>
          <w:szCs w:val="28"/>
        </w:rPr>
      </w:pPr>
      <w:r w:rsidRPr="002557E0">
        <w:rPr>
          <w:sz w:val="28"/>
          <w:szCs w:val="28"/>
        </w:rPr>
        <w:lastRenderedPageBreak/>
        <w:t>- Работникам, которые достигли 40 лет и более, на один рабочий день один раз в год с сохранением за ними места работы (должности) и среднего заработка;</w:t>
      </w:r>
    </w:p>
    <w:p w:rsidR="005103E0" w:rsidRPr="002557E0" w:rsidRDefault="005103E0" w:rsidP="002753D8">
      <w:pPr>
        <w:ind w:firstLine="426"/>
        <w:jc w:val="both"/>
        <w:rPr>
          <w:sz w:val="28"/>
          <w:szCs w:val="28"/>
        </w:rPr>
      </w:pPr>
      <w:r w:rsidRPr="002557E0">
        <w:rPr>
          <w:sz w:val="28"/>
          <w:szCs w:val="28"/>
        </w:rPr>
        <w:t>- Работникам, в течение пяти лет</w:t>
      </w:r>
      <w:r w:rsidR="00163432" w:rsidRPr="002557E0">
        <w:rPr>
          <w:sz w:val="28"/>
          <w:szCs w:val="28"/>
        </w:rPr>
        <w:t xml:space="preserve"> </w:t>
      </w:r>
      <w:r w:rsidRPr="002557E0">
        <w:rPr>
          <w:sz w:val="28"/>
          <w:szCs w:val="28"/>
        </w:rPr>
        <w:t>до выхода на пенсию, на два дня один раз в год с сохранением за ними места работы (должности) и среднего заработка;</w:t>
      </w:r>
    </w:p>
    <w:p w:rsidR="005103E0" w:rsidRPr="002557E0" w:rsidRDefault="005103E0" w:rsidP="002753D8">
      <w:pPr>
        <w:ind w:firstLine="426"/>
        <w:jc w:val="both"/>
        <w:rPr>
          <w:sz w:val="28"/>
          <w:szCs w:val="28"/>
        </w:rPr>
      </w:pPr>
      <w:r w:rsidRPr="002557E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пр</w:t>
      </w:r>
      <w:r w:rsidR="003F619B" w:rsidRPr="002557E0">
        <w:rPr>
          <w:sz w:val="28"/>
          <w:szCs w:val="28"/>
        </w:rPr>
        <w:t xml:space="preserve">едварительно согласовываются с </w:t>
      </w:r>
      <w:r w:rsidRPr="002557E0">
        <w:rPr>
          <w:sz w:val="28"/>
          <w:szCs w:val="28"/>
        </w:rPr>
        <w:t>работодателем.</w:t>
      </w:r>
    </w:p>
    <w:p w:rsidR="0018119C" w:rsidRPr="002557E0" w:rsidRDefault="0018119C" w:rsidP="002753D8">
      <w:pPr>
        <w:pStyle w:val="32"/>
        <w:tabs>
          <w:tab w:val="left" w:pos="1134"/>
        </w:tabs>
        <w:ind w:firstLine="426"/>
      </w:pPr>
      <w:r w:rsidRPr="002557E0">
        <w:t>4.1.2</w:t>
      </w:r>
      <w:r w:rsidR="00CB0A2B" w:rsidRPr="002557E0">
        <w:t>6</w:t>
      </w:r>
      <w:r w:rsidR="00A97ACF" w:rsidRPr="002557E0">
        <w:t xml:space="preserve">. </w:t>
      </w:r>
      <w:r w:rsidRPr="002557E0">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2557E0" w:rsidRDefault="0018119C" w:rsidP="002753D8">
      <w:pPr>
        <w:pStyle w:val="32"/>
        <w:tabs>
          <w:tab w:val="left" w:pos="1134"/>
        </w:tabs>
        <w:ind w:firstLine="426"/>
      </w:pPr>
      <w:r w:rsidRPr="002557E0">
        <w:t>4.1.2</w:t>
      </w:r>
      <w:r w:rsidR="00CB0A2B" w:rsidRPr="002557E0">
        <w:t>7</w:t>
      </w:r>
      <w:r w:rsidRPr="002557E0">
        <w:t>.</w:t>
      </w:r>
      <w:r w:rsidRPr="002557E0">
        <w:tab/>
        <w:t>Ежегодный оплачиваемый отпуск продлевается в случае временной нетрудоспособности работника, наступившей во время отпуска.</w:t>
      </w:r>
    </w:p>
    <w:p w:rsidR="0018119C" w:rsidRPr="002557E0" w:rsidRDefault="0018119C" w:rsidP="002753D8">
      <w:pPr>
        <w:pStyle w:val="32"/>
        <w:tabs>
          <w:tab w:val="left" w:pos="1134"/>
        </w:tabs>
        <w:ind w:firstLine="426"/>
      </w:pPr>
      <w:r w:rsidRPr="002557E0">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2557E0" w:rsidRDefault="0018119C" w:rsidP="002753D8">
      <w:pPr>
        <w:ind w:firstLine="426"/>
        <w:jc w:val="both"/>
        <w:rPr>
          <w:sz w:val="28"/>
          <w:szCs w:val="28"/>
        </w:rPr>
      </w:pPr>
      <w:r w:rsidRPr="002557E0">
        <w:rPr>
          <w:sz w:val="28"/>
          <w:szCs w:val="28"/>
        </w:rPr>
        <w:t>4.1.2</w:t>
      </w:r>
      <w:r w:rsidR="00CB0A2B" w:rsidRPr="002557E0">
        <w:rPr>
          <w:sz w:val="28"/>
          <w:szCs w:val="28"/>
        </w:rPr>
        <w:t>8</w:t>
      </w:r>
      <w:r w:rsidRPr="002557E0">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2557E0" w:rsidRDefault="0018119C" w:rsidP="002753D8">
      <w:pPr>
        <w:ind w:firstLine="426"/>
        <w:jc w:val="both"/>
        <w:rPr>
          <w:sz w:val="28"/>
          <w:szCs w:val="28"/>
        </w:rPr>
      </w:pPr>
      <w:r w:rsidRPr="002557E0">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bookmarkStart w:id="1" w:name="sub_1006"/>
      <w:r w:rsidR="00166CF7" w:rsidRPr="002557E0">
        <w:rPr>
          <w:sz w:val="28"/>
          <w:szCs w:val="28"/>
        </w:rPr>
        <w:t>.</w:t>
      </w:r>
      <w:r w:rsidR="00166CF7" w:rsidRPr="002557E0">
        <w:rPr>
          <w:i/>
          <w:sz w:val="28"/>
          <w:szCs w:val="28"/>
        </w:rPr>
        <w:t xml:space="preserve"> </w:t>
      </w:r>
      <w:r w:rsidR="00491332" w:rsidRPr="002557E0">
        <w:rPr>
          <w:i/>
          <w:sz w:val="28"/>
          <w:szCs w:val="28"/>
        </w:rPr>
        <w:t xml:space="preserve"> </w:t>
      </w:r>
    </w:p>
    <w:p w:rsidR="0018119C" w:rsidRPr="002557E0" w:rsidRDefault="0018119C" w:rsidP="002753D8">
      <w:pPr>
        <w:ind w:firstLine="426"/>
        <w:jc w:val="both"/>
        <w:rPr>
          <w:sz w:val="28"/>
          <w:szCs w:val="28"/>
        </w:rPr>
      </w:pPr>
      <w:r w:rsidRPr="002557E0">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Pr="002557E0" w:rsidRDefault="0018119C" w:rsidP="002753D8">
      <w:pPr>
        <w:ind w:firstLine="426"/>
        <w:jc w:val="both"/>
        <w:rPr>
          <w:sz w:val="28"/>
          <w:szCs w:val="28"/>
        </w:rPr>
      </w:pPr>
      <w:r w:rsidRPr="002557E0">
        <w:rPr>
          <w:sz w:val="28"/>
          <w:szCs w:val="28"/>
        </w:rPr>
        <w:t>За педагогическими работниками, находящимися в длительном отпуске, сохраняется место работы (должность).</w:t>
      </w:r>
    </w:p>
    <w:p w:rsidR="0018119C" w:rsidRPr="002557E0" w:rsidRDefault="0018119C" w:rsidP="002753D8">
      <w:pPr>
        <w:ind w:firstLine="426"/>
        <w:jc w:val="both"/>
        <w:rPr>
          <w:sz w:val="28"/>
          <w:szCs w:val="28"/>
        </w:rPr>
      </w:pPr>
      <w:r w:rsidRPr="002557E0">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2557E0" w:rsidRDefault="0018119C" w:rsidP="002753D8">
      <w:pPr>
        <w:ind w:firstLine="426"/>
        <w:jc w:val="both"/>
        <w:rPr>
          <w:sz w:val="28"/>
          <w:szCs w:val="28"/>
        </w:rPr>
      </w:pPr>
      <w:r w:rsidRPr="002557E0">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2557E0">
        <w:rPr>
          <w:sz w:val="28"/>
          <w:szCs w:val="28"/>
        </w:rPr>
        <w:t>организации</w:t>
      </w:r>
      <w:r w:rsidR="00491332" w:rsidRPr="002557E0">
        <w:rPr>
          <w:sz w:val="28"/>
          <w:szCs w:val="28"/>
        </w:rPr>
        <w:t xml:space="preserve"> </w:t>
      </w:r>
      <w:r w:rsidR="00166CF7" w:rsidRPr="002557E0">
        <w:rPr>
          <w:i/>
          <w:sz w:val="28"/>
          <w:szCs w:val="28"/>
        </w:rPr>
        <w:t>(Приложение №13 «Положение о предоставлении длительного отпуска педагогическим работникам»).</w:t>
      </w:r>
    </w:p>
    <w:p w:rsidR="0018119C" w:rsidRPr="002557E0" w:rsidRDefault="0018119C" w:rsidP="002753D8">
      <w:pPr>
        <w:ind w:firstLine="426"/>
        <w:jc w:val="both"/>
        <w:rPr>
          <w:sz w:val="28"/>
          <w:szCs w:val="28"/>
        </w:rPr>
      </w:pPr>
      <w:r w:rsidRPr="002557E0">
        <w:rPr>
          <w:sz w:val="28"/>
          <w:szCs w:val="28"/>
        </w:rPr>
        <w:lastRenderedPageBreak/>
        <w:t>4.1.2</w:t>
      </w:r>
      <w:r w:rsidR="00CB0A2B" w:rsidRPr="002557E0">
        <w:rPr>
          <w:sz w:val="28"/>
          <w:szCs w:val="28"/>
        </w:rPr>
        <w:t>9</w:t>
      </w:r>
      <w:r w:rsidRPr="002557E0">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2557E0" w:rsidRDefault="0018119C" w:rsidP="002753D8">
      <w:pPr>
        <w:tabs>
          <w:tab w:val="left" w:pos="1134"/>
        </w:tabs>
        <w:ind w:firstLine="426"/>
        <w:jc w:val="both"/>
        <w:rPr>
          <w:sz w:val="28"/>
          <w:szCs w:val="28"/>
        </w:rPr>
      </w:pPr>
      <w:r w:rsidRPr="002557E0">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2557E0" w:rsidRDefault="0018119C" w:rsidP="002753D8">
      <w:pPr>
        <w:tabs>
          <w:tab w:val="left" w:pos="1134"/>
        </w:tabs>
        <w:ind w:firstLine="426"/>
        <w:jc w:val="both"/>
        <w:rPr>
          <w:sz w:val="28"/>
          <w:szCs w:val="28"/>
        </w:rPr>
      </w:pPr>
      <w:r w:rsidRPr="002557E0">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2557E0" w:rsidRDefault="0018119C" w:rsidP="002753D8">
      <w:pPr>
        <w:ind w:firstLine="426"/>
        <w:jc w:val="both"/>
        <w:rPr>
          <w:sz w:val="28"/>
          <w:szCs w:val="28"/>
        </w:rPr>
      </w:pPr>
      <w:r w:rsidRPr="002557E0">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Pr="002557E0" w:rsidRDefault="0018119C" w:rsidP="002753D8">
      <w:pPr>
        <w:ind w:firstLine="426"/>
        <w:jc w:val="both"/>
        <w:rPr>
          <w:sz w:val="28"/>
          <w:szCs w:val="28"/>
        </w:rPr>
      </w:pPr>
      <w:r w:rsidRPr="002557E0">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2557E0" w:rsidRDefault="0018119C" w:rsidP="002753D8">
      <w:pPr>
        <w:ind w:firstLine="426"/>
        <w:jc w:val="both"/>
        <w:rPr>
          <w:sz w:val="28"/>
          <w:szCs w:val="28"/>
        </w:rPr>
      </w:pPr>
      <w:r w:rsidRPr="002557E0">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Pr="002557E0" w:rsidRDefault="0018119C" w:rsidP="002753D8">
      <w:pPr>
        <w:pStyle w:val="32"/>
        <w:tabs>
          <w:tab w:val="left" w:pos="1134"/>
        </w:tabs>
        <w:ind w:firstLine="426"/>
      </w:pPr>
      <w:r w:rsidRPr="002557E0">
        <w:t>4.1.</w:t>
      </w:r>
      <w:r w:rsidR="00CB0A2B" w:rsidRPr="002557E0">
        <w:t>30</w:t>
      </w:r>
      <w:r w:rsidRPr="002557E0">
        <w:t>.</w:t>
      </w:r>
      <w:r w:rsidRPr="002557E0">
        <w:tab/>
        <w:t>Исчисление среднего заработка для оплаты ежегодного отпуска производится в соответствии со статьей 139 ТК РФ.</w:t>
      </w:r>
    </w:p>
    <w:p w:rsidR="0018119C" w:rsidRPr="002557E0" w:rsidRDefault="0018119C" w:rsidP="002753D8">
      <w:pPr>
        <w:pStyle w:val="32"/>
        <w:tabs>
          <w:tab w:val="left" w:pos="1134"/>
        </w:tabs>
        <w:ind w:firstLine="426"/>
      </w:pPr>
      <w:r w:rsidRPr="002557E0">
        <w:t>4.1.3</w:t>
      </w:r>
      <w:r w:rsidR="00CB0A2B" w:rsidRPr="002557E0">
        <w:t>1</w:t>
      </w:r>
      <w:r w:rsidRPr="002557E0">
        <w:t>.</w:t>
      </w:r>
      <w:r w:rsidRPr="002557E0">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2557E0">
        <w:t xml:space="preserve"> (ст.128 ТК РФ).</w:t>
      </w:r>
    </w:p>
    <w:p w:rsidR="0018119C" w:rsidRPr="002557E0" w:rsidRDefault="0018119C" w:rsidP="002753D8">
      <w:pPr>
        <w:pStyle w:val="32"/>
        <w:tabs>
          <w:tab w:val="left" w:pos="1134"/>
        </w:tabs>
        <w:ind w:firstLine="426"/>
      </w:pPr>
      <w:r w:rsidRPr="002557E0">
        <w:t>4.1.3</w:t>
      </w:r>
      <w:r w:rsidR="00CB0A2B" w:rsidRPr="002557E0">
        <w:t>2</w:t>
      </w:r>
      <w:r w:rsidRPr="002557E0">
        <w:t xml:space="preserve">. Работодатель </w:t>
      </w:r>
      <w:r w:rsidR="00BD2B14" w:rsidRPr="002557E0">
        <w:t xml:space="preserve">в соответствии со статьей </w:t>
      </w:r>
      <w:r w:rsidR="003F619B" w:rsidRPr="002557E0">
        <w:t xml:space="preserve">обязуется предоставлять </w:t>
      </w:r>
      <w:r w:rsidRPr="002557E0">
        <w:t>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2557E0" w:rsidRDefault="0018119C" w:rsidP="002753D8">
      <w:pPr>
        <w:pStyle w:val="32"/>
        <w:ind w:firstLine="426"/>
      </w:pPr>
      <w:r w:rsidRPr="002557E0">
        <w:t>- родителям, воспитывающим детей в возрасте до 14 лет – 14 календарных дней;</w:t>
      </w:r>
    </w:p>
    <w:p w:rsidR="0018119C" w:rsidRPr="002557E0" w:rsidRDefault="0018119C" w:rsidP="002753D8">
      <w:pPr>
        <w:pStyle w:val="32"/>
        <w:ind w:firstLine="426"/>
      </w:pPr>
      <w:r w:rsidRPr="002557E0">
        <w:t>- тяжелого заболевания близкого родственника – 14 календарных дня;</w:t>
      </w:r>
    </w:p>
    <w:p w:rsidR="0018119C" w:rsidRPr="002557E0" w:rsidRDefault="0018119C" w:rsidP="002753D8">
      <w:pPr>
        <w:pStyle w:val="32"/>
        <w:ind w:firstLine="426"/>
      </w:pPr>
      <w:r w:rsidRPr="002557E0">
        <w:t>- работающим пенсионерам по старости (по возрасту) – до 14 календарных дней в году;</w:t>
      </w:r>
    </w:p>
    <w:p w:rsidR="0018119C" w:rsidRPr="002557E0" w:rsidRDefault="0018119C" w:rsidP="002753D8">
      <w:pPr>
        <w:pStyle w:val="32"/>
        <w:ind w:firstLine="426"/>
        <w:rPr>
          <w:color w:val="000000"/>
        </w:rPr>
      </w:pPr>
      <w:r w:rsidRPr="002557E0">
        <w:rPr>
          <w:color w:val="000000"/>
        </w:rPr>
        <w:t>- в связи с переездом на новое место жительства – до 5 календарных дня;</w:t>
      </w:r>
    </w:p>
    <w:p w:rsidR="0018119C" w:rsidRPr="002557E0" w:rsidRDefault="0018119C" w:rsidP="002753D8">
      <w:pPr>
        <w:pStyle w:val="32"/>
        <w:ind w:firstLine="426"/>
        <w:rPr>
          <w:color w:val="000000"/>
        </w:rPr>
      </w:pPr>
      <w:r w:rsidRPr="002557E0">
        <w:rPr>
          <w:color w:val="000000"/>
        </w:rPr>
        <w:t>- для проводов детей на военную службу – до 3 календарных дня;</w:t>
      </w:r>
    </w:p>
    <w:p w:rsidR="0018119C" w:rsidRPr="002557E0" w:rsidRDefault="0018119C" w:rsidP="002753D8">
      <w:pPr>
        <w:pStyle w:val="32"/>
        <w:ind w:firstLine="426"/>
        <w:rPr>
          <w:color w:val="000000"/>
        </w:rPr>
      </w:pPr>
      <w:r w:rsidRPr="002557E0">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2557E0" w:rsidRDefault="0018119C" w:rsidP="002753D8">
      <w:pPr>
        <w:pStyle w:val="32"/>
        <w:ind w:firstLine="426"/>
        <w:rPr>
          <w:color w:val="000000"/>
        </w:rPr>
      </w:pPr>
      <w:r w:rsidRPr="002557E0">
        <w:rPr>
          <w:color w:val="000000"/>
        </w:rPr>
        <w:t>- работающим инвалидам – до 60 календарных дней в году.</w:t>
      </w:r>
    </w:p>
    <w:p w:rsidR="00865FD3" w:rsidRPr="002557E0" w:rsidRDefault="00DF4CEF" w:rsidP="002C5BA4">
      <w:pPr>
        <w:pStyle w:val="32"/>
        <w:ind w:firstLine="426"/>
        <w:rPr>
          <w:color w:val="000000"/>
        </w:rPr>
      </w:pPr>
      <w:r w:rsidRPr="002557E0">
        <w:rPr>
          <w:color w:val="000000"/>
        </w:rPr>
        <w:t>П</w:t>
      </w:r>
      <w:r w:rsidR="003F619B" w:rsidRPr="002557E0">
        <w:rPr>
          <w:color w:val="000000"/>
        </w:rPr>
        <w:t>еренесение отпуска на следующий</w:t>
      </w:r>
      <w:r w:rsidRPr="002557E0">
        <w:rPr>
          <w:color w:val="000000"/>
        </w:rPr>
        <w:t xml:space="preserve"> рабочий год не допускается. </w:t>
      </w:r>
    </w:p>
    <w:p w:rsidR="00DF4CEF" w:rsidRPr="002557E0" w:rsidRDefault="00DF4CEF" w:rsidP="002753D8">
      <w:pPr>
        <w:pStyle w:val="32"/>
        <w:ind w:firstLine="426"/>
        <w:rPr>
          <w:color w:val="000000"/>
        </w:rPr>
      </w:pPr>
      <w:r w:rsidRPr="002557E0">
        <w:rPr>
          <w:color w:val="000000"/>
        </w:rPr>
        <w:lastRenderedPageBreak/>
        <w:t>Работодатель вправе запросить подтверждающие события документы.</w:t>
      </w:r>
    </w:p>
    <w:p w:rsidR="00C73103" w:rsidRPr="002557E0" w:rsidRDefault="003F619B" w:rsidP="00446EA1">
      <w:pPr>
        <w:ind w:firstLine="426"/>
        <w:jc w:val="both"/>
        <w:rPr>
          <w:sz w:val="28"/>
          <w:szCs w:val="28"/>
        </w:rPr>
      </w:pPr>
      <w:r w:rsidRPr="002557E0">
        <w:rPr>
          <w:color w:val="000000"/>
          <w:sz w:val="28"/>
          <w:szCs w:val="28"/>
        </w:rPr>
        <w:t xml:space="preserve">4.1.33. Работодатель вправе </w:t>
      </w:r>
      <w:r w:rsidR="00AB64EB" w:rsidRPr="002557E0">
        <w:rPr>
          <w:color w:val="000000"/>
          <w:sz w:val="28"/>
          <w:szCs w:val="28"/>
        </w:rPr>
        <w:t xml:space="preserve">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00AB64EB" w:rsidRPr="002557E0">
        <w:rPr>
          <w:sz w:val="28"/>
          <w:szCs w:val="28"/>
        </w:rPr>
        <w:t>Постановлени</w:t>
      </w:r>
      <w:r w:rsidR="00C73103" w:rsidRPr="002557E0">
        <w:rPr>
          <w:sz w:val="28"/>
          <w:szCs w:val="28"/>
        </w:rPr>
        <w:t>я</w:t>
      </w:r>
      <w:r w:rsidR="00AB64EB" w:rsidRPr="002557E0">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2557E0">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2557E0">
        <w:rPr>
          <w:i/>
          <w:sz w:val="28"/>
          <w:szCs w:val="28"/>
        </w:rPr>
        <w:t>Приложение №1</w:t>
      </w:r>
      <w:r w:rsidR="00491332" w:rsidRPr="002557E0">
        <w:rPr>
          <w:i/>
          <w:sz w:val="28"/>
          <w:szCs w:val="28"/>
        </w:rPr>
        <w:t>4</w:t>
      </w:r>
      <w:r w:rsidR="00C73103" w:rsidRPr="002557E0">
        <w:rPr>
          <w:i/>
          <w:sz w:val="28"/>
          <w:szCs w:val="28"/>
        </w:rPr>
        <w:t xml:space="preserve"> «Положение о порядке и условиях предоставления дополнительных отпусков работникам»).</w:t>
      </w:r>
    </w:p>
    <w:p w:rsidR="0018119C" w:rsidRPr="002557E0" w:rsidRDefault="0018119C" w:rsidP="002753D8">
      <w:pPr>
        <w:pStyle w:val="32"/>
        <w:ind w:firstLine="426"/>
      </w:pPr>
      <w:r w:rsidRPr="002557E0">
        <w:t>4.2</w:t>
      </w:r>
      <w:r w:rsidR="00946449" w:rsidRPr="002557E0">
        <w:t>.</w:t>
      </w:r>
      <w:r w:rsidR="00446EA1" w:rsidRPr="002557E0">
        <w:t xml:space="preserve"> </w:t>
      </w:r>
      <w:r w:rsidRPr="002557E0">
        <w:rPr>
          <w:b/>
        </w:rPr>
        <w:t>Выборный орган первичной профсоюзной организации обязуется:</w:t>
      </w:r>
    </w:p>
    <w:p w:rsidR="0018119C" w:rsidRPr="002557E0" w:rsidRDefault="0018119C" w:rsidP="002753D8">
      <w:pPr>
        <w:pStyle w:val="32"/>
        <w:ind w:firstLine="426"/>
      </w:pPr>
      <w:r w:rsidRPr="002557E0">
        <w:t>4.</w:t>
      </w:r>
      <w:r w:rsidR="00946449" w:rsidRPr="002557E0">
        <w:t>2.1.</w:t>
      </w:r>
      <w:r w:rsidRPr="002557E0">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2557E0" w:rsidRDefault="0018119C" w:rsidP="002753D8">
      <w:pPr>
        <w:pStyle w:val="32"/>
        <w:ind w:firstLine="426"/>
      </w:pPr>
      <w:r w:rsidRPr="002557E0">
        <w:t>4.</w:t>
      </w:r>
      <w:r w:rsidR="00946449" w:rsidRPr="002557E0">
        <w:t>2</w:t>
      </w:r>
      <w:r w:rsidRPr="002557E0">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2557E0" w:rsidRDefault="0018119C" w:rsidP="002753D8">
      <w:pPr>
        <w:pStyle w:val="32"/>
        <w:ind w:firstLine="426"/>
      </w:pPr>
      <w:r w:rsidRPr="002557E0">
        <w:t>4.2</w:t>
      </w:r>
      <w:r w:rsidR="00946449" w:rsidRPr="002557E0">
        <w:t>.</w:t>
      </w:r>
      <w:r w:rsidRPr="002557E0">
        <w:t>3. Вносить работодателю представления об устранении выявленных нарушений.</w:t>
      </w:r>
    </w:p>
    <w:p w:rsidR="00F04D11" w:rsidRPr="002557E0" w:rsidRDefault="00F04D11" w:rsidP="002753D8">
      <w:pPr>
        <w:pStyle w:val="32"/>
        <w:ind w:firstLine="426"/>
      </w:pPr>
      <w:r w:rsidRPr="002557E0">
        <w:t>4.2</w:t>
      </w:r>
      <w:r w:rsidR="00946449" w:rsidRPr="002557E0">
        <w:t>.</w:t>
      </w:r>
      <w:r w:rsidRPr="002557E0">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Pr="002557E0" w:rsidRDefault="0018119C" w:rsidP="002753D8">
      <w:pPr>
        <w:pStyle w:val="32"/>
        <w:jc w:val="center"/>
        <w:outlineLvl w:val="0"/>
        <w:rPr>
          <w:b/>
          <w:bCs/>
          <w:caps/>
        </w:rPr>
      </w:pPr>
      <w:r w:rsidRPr="002557E0">
        <w:rPr>
          <w:b/>
          <w:bCs/>
          <w:caps/>
          <w:lang w:val="en-US"/>
        </w:rPr>
        <w:t>V</w:t>
      </w:r>
      <w:r w:rsidRPr="002557E0">
        <w:rPr>
          <w:b/>
          <w:bCs/>
          <w:caps/>
        </w:rPr>
        <w:t>. Оплата и нормирование труда</w:t>
      </w:r>
    </w:p>
    <w:p w:rsidR="0018119C" w:rsidRPr="002557E0" w:rsidRDefault="0018119C" w:rsidP="002753D8">
      <w:pPr>
        <w:ind w:firstLine="426"/>
        <w:jc w:val="both"/>
        <w:rPr>
          <w:rFonts w:eastAsia="Arial Unicode MS"/>
          <w:b/>
          <w:color w:val="000000"/>
          <w:kern w:val="2"/>
          <w:sz w:val="28"/>
          <w:szCs w:val="28"/>
        </w:rPr>
      </w:pPr>
      <w:r w:rsidRPr="002557E0">
        <w:rPr>
          <w:rFonts w:eastAsia="MS Mincho"/>
          <w:b/>
          <w:sz w:val="28"/>
          <w:szCs w:val="28"/>
        </w:rPr>
        <w:t>5.1.</w:t>
      </w:r>
      <w:r w:rsidRPr="002557E0">
        <w:rPr>
          <w:rFonts w:eastAsia="Arial Unicode MS"/>
          <w:b/>
          <w:color w:val="000000"/>
          <w:kern w:val="2"/>
          <w:sz w:val="28"/>
          <w:szCs w:val="28"/>
        </w:rPr>
        <w:t> Стороны договорились:</w:t>
      </w:r>
    </w:p>
    <w:p w:rsidR="0018119C" w:rsidRPr="002557E0" w:rsidRDefault="0018119C" w:rsidP="002753D8">
      <w:pPr>
        <w:ind w:firstLine="426"/>
        <w:jc w:val="both"/>
        <w:rPr>
          <w:rFonts w:eastAsia="MS Mincho"/>
          <w:sz w:val="28"/>
          <w:szCs w:val="28"/>
        </w:rPr>
      </w:pPr>
      <w:r w:rsidRPr="002557E0">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2557E0" w:rsidRDefault="0018119C" w:rsidP="002753D8">
      <w:pPr>
        <w:pStyle w:val="af9"/>
        <w:ind w:firstLine="426"/>
        <w:jc w:val="both"/>
        <w:rPr>
          <w:rFonts w:ascii="Times New Roman" w:eastAsia="MS Mincho" w:hAnsi="Times New Roman"/>
          <w:sz w:val="28"/>
          <w:szCs w:val="28"/>
        </w:rPr>
      </w:pPr>
      <w:r w:rsidRPr="002557E0">
        <w:rPr>
          <w:rFonts w:ascii="Times New Roman" w:eastAsia="MS Mincho" w:hAnsi="Times New Roman"/>
          <w:sz w:val="28"/>
          <w:szCs w:val="28"/>
        </w:rPr>
        <w:t>5.1.1.</w:t>
      </w:r>
      <w:r w:rsidRPr="002557E0">
        <w:rPr>
          <w:rFonts w:eastAsia="MS Mincho"/>
          <w:sz w:val="28"/>
          <w:szCs w:val="28"/>
        </w:rPr>
        <w:t xml:space="preserve"> </w:t>
      </w:r>
      <w:r w:rsidRPr="002557E0">
        <w:rPr>
          <w:rFonts w:ascii="Times New Roman" w:eastAsia="MS Mincho" w:hAnsi="Times New Roman"/>
          <w:sz w:val="28"/>
          <w:szCs w:val="28"/>
        </w:rPr>
        <w:t xml:space="preserve">Днями выплаты заработной платы являются: </w:t>
      </w:r>
    </w:p>
    <w:p w:rsidR="0018119C" w:rsidRPr="002557E0" w:rsidRDefault="0018119C" w:rsidP="000C60CE">
      <w:pPr>
        <w:pStyle w:val="af9"/>
        <w:numPr>
          <w:ilvl w:val="0"/>
          <w:numId w:val="5"/>
        </w:numPr>
        <w:tabs>
          <w:tab w:val="num" w:pos="709"/>
        </w:tabs>
        <w:ind w:left="0" w:firstLine="426"/>
        <w:jc w:val="both"/>
        <w:rPr>
          <w:rFonts w:ascii="Times New Roman" w:eastAsia="MS Mincho" w:hAnsi="Times New Roman"/>
          <w:sz w:val="28"/>
          <w:szCs w:val="28"/>
        </w:rPr>
      </w:pPr>
      <w:r w:rsidRPr="002557E0">
        <w:rPr>
          <w:rFonts w:ascii="Times New Roman" w:eastAsia="MS Mincho" w:hAnsi="Times New Roman"/>
          <w:sz w:val="28"/>
          <w:szCs w:val="28"/>
        </w:rPr>
        <w:t>за первую половину месяца 25 числа</w:t>
      </w:r>
      <w:r w:rsidRPr="002557E0">
        <w:rPr>
          <w:color w:val="000000"/>
          <w:sz w:val="28"/>
          <w:szCs w:val="28"/>
        </w:rPr>
        <w:t xml:space="preserve"> </w:t>
      </w:r>
      <w:r w:rsidRPr="002557E0">
        <w:rPr>
          <w:rFonts w:ascii="Times New Roman" w:hAnsi="Times New Roman"/>
          <w:color w:val="000000"/>
          <w:sz w:val="28"/>
          <w:szCs w:val="28"/>
        </w:rPr>
        <w:t>каждого месяца</w:t>
      </w:r>
      <w:r w:rsidRPr="002557E0">
        <w:rPr>
          <w:rFonts w:ascii="Times New Roman" w:eastAsia="MS Mincho" w:hAnsi="Times New Roman"/>
          <w:sz w:val="28"/>
          <w:szCs w:val="28"/>
        </w:rPr>
        <w:t xml:space="preserve">, </w:t>
      </w:r>
    </w:p>
    <w:p w:rsidR="0018119C" w:rsidRDefault="0018119C" w:rsidP="000C60CE">
      <w:pPr>
        <w:pStyle w:val="af3"/>
        <w:numPr>
          <w:ilvl w:val="0"/>
          <w:numId w:val="5"/>
        </w:numPr>
        <w:tabs>
          <w:tab w:val="num" w:pos="709"/>
        </w:tabs>
        <w:spacing w:after="0"/>
        <w:ind w:left="0" w:firstLine="426"/>
        <w:jc w:val="both"/>
        <w:rPr>
          <w:color w:val="000000"/>
          <w:sz w:val="28"/>
          <w:szCs w:val="28"/>
        </w:rPr>
      </w:pPr>
      <w:r w:rsidRPr="002557E0">
        <w:rPr>
          <w:rFonts w:eastAsia="MS Mincho"/>
          <w:sz w:val="28"/>
          <w:szCs w:val="28"/>
        </w:rPr>
        <w:t>за вторую половину месяца 10 числа</w:t>
      </w:r>
      <w:r w:rsidRPr="002557E0">
        <w:rPr>
          <w:color w:val="000000"/>
          <w:sz w:val="28"/>
          <w:szCs w:val="28"/>
        </w:rPr>
        <w:t xml:space="preserve"> каждого месяца, следующего за расчетным периодом.</w:t>
      </w:r>
    </w:p>
    <w:p w:rsidR="00865FD3" w:rsidRPr="002557E0" w:rsidRDefault="00865FD3" w:rsidP="00865FD3">
      <w:pPr>
        <w:pStyle w:val="af3"/>
        <w:spacing w:after="0"/>
        <w:ind w:left="426"/>
        <w:jc w:val="both"/>
        <w:rPr>
          <w:color w:val="000000"/>
          <w:sz w:val="28"/>
          <w:szCs w:val="28"/>
        </w:rPr>
      </w:pPr>
      <w:r>
        <w:rPr>
          <w:rFonts w:eastAsia="MS Mincho"/>
          <w:sz w:val="28"/>
          <w:szCs w:val="28"/>
        </w:rPr>
        <w:t>Установить следующие соотношения частей заработной платы 40/60</w:t>
      </w:r>
    </w:p>
    <w:p w:rsidR="0018119C" w:rsidRPr="002557E0" w:rsidRDefault="0018119C" w:rsidP="002753D8">
      <w:pPr>
        <w:ind w:firstLine="426"/>
        <w:jc w:val="both"/>
        <w:rPr>
          <w:rFonts w:eastAsia="MS Mincho"/>
          <w:sz w:val="28"/>
          <w:szCs w:val="28"/>
        </w:rPr>
      </w:pPr>
      <w:r w:rsidRPr="002557E0">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2753D8">
      <w:pPr>
        <w:ind w:firstLine="426"/>
        <w:jc w:val="both"/>
        <w:rPr>
          <w:rFonts w:eastAsia="MS Mincho"/>
          <w:sz w:val="28"/>
          <w:szCs w:val="28"/>
        </w:rPr>
      </w:pPr>
      <w:r w:rsidRPr="002557E0">
        <w:rPr>
          <w:rFonts w:eastAsia="MS Mincho"/>
          <w:sz w:val="28"/>
          <w:szCs w:val="28"/>
        </w:rPr>
        <w:t>5.1.2.</w:t>
      </w:r>
      <w:r w:rsidRPr="002557E0">
        <w:rPr>
          <w:rFonts w:ascii="Courier New" w:eastAsia="Arial Unicode MS" w:hAnsi="Courier New"/>
          <w:color w:val="000000"/>
          <w:kern w:val="2"/>
          <w:sz w:val="28"/>
          <w:szCs w:val="28"/>
        </w:rPr>
        <w:t> </w:t>
      </w:r>
      <w:r w:rsidRPr="002557E0">
        <w:rPr>
          <w:rFonts w:eastAsia="MS Mincho"/>
          <w:sz w:val="28"/>
          <w:szCs w:val="28"/>
        </w:rPr>
        <w:t xml:space="preserve">При выплате заработной платы работнику </w:t>
      </w:r>
      <w:r w:rsidR="003F619B" w:rsidRPr="002557E0">
        <w:rPr>
          <w:rFonts w:eastAsia="MS Mincho"/>
          <w:sz w:val="28"/>
          <w:szCs w:val="28"/>
        </w:rPr>
        <w:t xml:space="preserve">на </w:t>
      </w:r>
      <w:r w:rsidR="00F71901" w:rsidRPr="002557E0">
        <w:rPr>
          <w:rFonts w:eastAsia="MS Mincho"/>
          <w:sz w:val="28"/>
          <w:szCs w:val="28"/>
        </w:rPr>
        <w:t xml:space="preserve">личную </w:t>
      </w:r>
      <w:proofErr w:type="gramStart"/>
      <w:r w:rsidR="00F71901" w:rsidRPr="002557E0">
        <w:rPr>
          <w:rFonts w:eastAsia="MS Mincho"/>
          <w:sz w:val="28"/>
          <w:szCs w:val="28"/>
        </w:rPr>
        <w:t xml:space="preserve">электронную </w:t>
      </w:r>
      <w:r w:rsidRPr="002557E0">
        <w:rPr>
          <w:rFonts w:eastAsia="MS Mincho"/>
          <w:sz w:val="28"/>
          <w:szCs w:val="28"/>
        </w:rPr>
        <w:t xml:space="preserve"> </w:t>
      </w:r>
      <w:r w:rsidR="00F71901" w:rsidRPr="002557E0">
        <w:rPr>
          <w:rFonts w:eastAsia="MS Mincho"/>
          <w:sz w:val="28"/>
          <w:szCs w:val="28"/>
        </w:rPr>
        <w:t>почту</w:t>
      </w:r>
      <w:proofErr w:type="gramEnd"/>
      <w:r w:rsidR="00F71901" w:rsidRPr="002557E0">
        <w:rPr>
          <w:rFonts w:eastAsia="MS Mincho"/>
          <w:sz w:val="28"/>
          <w:szCs w:val="28"/>
        </w:rPr>
        <w:t xml:space="preserve"> присылается </w:t>
      </w:r>
      <w:r w:rsidRPr="002557E0">
        <w:rPr>
          <w:rFonts w:eastAsia="MS Mincho"/>
          <w:sz w:val="28"/>
          <w:szCs w:val="28"/>
        </w:rPr>
        <w:t xml:space="preserve"> расчётный листок, с указанием:</w:t>
      </w:r>
    </w:p>
    <w:p w:rsidR="00865FD3" w:rsidRPr="002557E0" w:rsidRDefault="00865FD3" w:rsidP="002753D8">
      <w:pPr>
        <w:ind w:firstLine="426"/>
        <w:jc w:val="both"/>
        <w:rPr>
          <w:rFonts w:eastAsia="MS Mincho"/>
          <w:sz w:val="28"/>
          <w:szCs w:val="28"/>
        </w:rPr>
      </w:pPr>
    </w:p>
    <w:p w:rsidR="0018119C" w:rsidRPr="002557E0" w:rsidRDefault="0018119C" w:rsidP="002753D8">
      <w:pPr>
        <w:ind w:firstLine="426"/>
        <w:jc w:val="both"/>
        <w:rPr>
          <w:rFonts w:eastAsia="MS Mincho"/>
          <w:sz w:val="28"/>
          <w:szCs w:val="28"/>
        </w:rPr>
      </w:pPr>
      <w:r w:rsidRPr="002557E0">
        <w:rPr>
          <w:rFonts w:eastAsia="MS Mincho"/>
          <w:sz w:val="28"/>
          <w:szCs w:val="28"/>
        </w:rPr>
        <w:lastRenderedPageBreak/>
        <w:t>-</w:t>
      </w:r>
      <w:r w:rsidRPr="002557E0">
        <w:rPr>
          <w:rFonts w:ascii="Courier New" w:eastAsia="Arial Unicode MS" w:hAnsi="Courier New"/>
          <w:color w:val="000000"/>
          <w:kern w:val="2"/>
          <w:sz w:val="28"/>
          <w:szCs w:val="28"/>
        </w:rPr>
        <w:t> </w:t>
      </w:r>
      <w:r w:rsidRPr="002557E0">
        <w:rPr>
          <w:rFonts w:eastAsia="MS Mincho"/>
          <w:sz w:val="28"/>
          <w:szCs w:val="28"/>
        </w:rPr>
        <w:t>составных частей заработной платы, причитающейся ему за соответствующий период;</w:t>
      </w:r>
    </w:p>
    <w:p w:rsidR="0018119C" w:rsidRPr="002557E0" w:rsidRDefault="0018119C" w:rsidP="002753D8">
      <w:pPr>
        <w:ind w:firstLine="426"/>
        <w:jc w:val="both"/>
        <w:rPr>
          <w:iCs/>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размеров иных сумм, начисленных работнику, в том числе денежной компенсации за нарушение работодателем</w:t>
      </w:r>
      <w:r w:rsidRPr="002557E0">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w:t>
      </w:r>
      <w:r w:rsidRPr="002557E0">
        <w:rPr>
          <w:rFonts w:eastAsia="Arial Unicode MS"/>
          <w:color w:val="000000"/>
          <w:kern w:val="2"/>
          <w:sz w:val="28"/>
          <w:szCs w:val="28"/>
        </w:rPr>
        <w:t> </w:t>
      </w:r>
      <w:r w:rsidRPr="002557E0">
        <w:rPr>
          <w:iCs/>
          <w:sz w:val="28"/>
          <w:szCs w:val="28"/>
        </w:rPr>
        <w:t>размеров и оснований произведенных удержаний;</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w:t>
      </w:r>
      <w:r w:rsidRPr="002557E0">
        <w:rPr>
          <w:rFonts w:eastAsia="Arial Unicode MS"/>
          <w:color w:val="000000"/>
          <w:kern w:val="2"/>
          <w:sz w:val="28"/>
          <w:szCs w:val="28"/>
        </w:rPr>
        <w:t> </w:t>
      </w:r>
      <w:r w:rsidRPr="002557E0">
        <w:rPr>
          <w:iCs/>
          <w:sz w:val="28"/>
          <w:szCs w:val="28"/>
        </w:rPr>
        <w:t>общей денежной суммы, подлежащей выплате.</w:t>
      </w:r>
    </w:p>
    <w:p w:rsidR="00F71901" w:rsidRPr="002557E0" w:rsidRDefault="0018119C" w:rsidP="002753D8">
      <w:pPr>
        <w:autoSpaceDE w:val="0"/>
        <w:autoSpaceDN w:val="0"/>
        <w:adjustRightInd w:val="0"/>
        <w:ind w:firstLine="426"/>
        <w:jc w:val="both"/>
        <w:rPr>
          <w:sz w:val="28"/>
          <w:szCs w:val="28"/>
        </w:rPr>
      </w:pPr>
      <w:r w:rsidRPr="002557E0">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Pr="002557E0" w:rsidRDefault="00F71901" w:rsidP="002753D8">
      <w:pPr>
        <w:autoSpaceDE w:val="0"/>
        <w:autoSpaceDN w:val="0"/>
        <w:adjustRightInd w:val="0"/>
        <w:ind w:firstLine="426"/>
        <w:jc w:val="both"/>
        <w:rPr>
          <w:sz w:val="28"/>
          <w:szCs w:val="28"/>
        </w:rPr>
      </w:pPr>
      <w:r w:rsidRPr="002557E0">
        <w:rPr>
          <w:sz w:val="28"/>
          <w:szCs w:val="28"/>
        </w:rPr>
        <w:t>Р</w:t>
      </w:r>
      <w:r w:rsidR="00F3084B" w:rsidRPr="002557E0">
        <w:rPr>
          <w:sz w:val="28"/>
          <w:szCs w:val="28"/>
        </w:rPr>
        <w:t xml:space="preserve">аботодатель заключает договор об оказании услуг по ведению бухгалтерского учета </w:t>
      </w:r>
      <w:r w:rsidRPr="002557E0">
        <w:rPr>
          <w:sz w:val="28"/>
          <w:szCs w:val="28"/>
        </w:rPr>
        <w:t>с МКУ «Центр бухгалтерского обслуживания муниципальных учреждений города Казани»</w:t>
      </w:r>
      <w:r w:rsidR="00F3084B" w:rsidRPr="002557E0">
        <w:rPr>
          <w:sz w:val="28"/>
          <w:szCs w:val="28"/>
        </w:rPr>
        <w:t>.</w:t>
      </w:r>
    </w:p>
    <w:p w:rsidR="0018119C" w:rsidRPr="002557E0" w:rsidRDefault="0018119C" w:rsidP="002753D8">
      <w:pPr>
        <w:autoSpaceDE w:val="0"/>
        <w:autoSpaceDN w:val="0"/>
        <w:adjustRightInd w:val="0"/>
        <w:ind w:firstLine="426"/>
        <w:jc w:val="both"/>
        <w:rPr>
          <w:sz w:val="28"/>
          <w:szCs w:val="28"/>
        </w:rPr>
      </w:pPr>
      <w:r w:rsidRPr="002557E0">
        <w:rPr>
          <w:sz w:val="28"/>
          <w:szCs w:val="28"/>
        </w:rPr>
        <w:t>5.1.3.</w:t>
      </w:r>
      <w:r w:rsidRPr="002557E0">
        <w:rPr>
          <w:rFonts w:eastAsia="Arial Unicode MS"/>
          <w:color w:val="000000"/>
          <w:kern w:val="2"/>
          <w:sz w:val="28"/>
          <w:szCs w:val="28"/>
        </w:rPr>
        <w:t> </w:t>
      </w:r>
      <w:r w:rsidRPr="002557E0">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2557E0">
        <w:rPr>
          <w:sz w:val="28"/>
          <w:szCs w:val="28"/>
        </w:rPr>
        <w:t>,</w:t>
      </w:r>
      <w:r w:rsidRPr="002557E0">
        <w:rPr>
          <w:sz w:val="28"/>
          <w:szCs w:val="28"/>
        </w:rPr>
        <w:t xml:space="preserve"> чем за пятнадцать рабочих дней до дня выплаты заработной платы. </w:t>
      </w:r>
      <w:r w:rsidR="00D162BF" w:rsidRPr="002557E0">
        <w:rPr>
          <w:sz w:val="28"/>
          <w:szCs w:val="28"/>
        </w:rPr>
        <w:t xml:space="preserve"> </w:t>
      </w:r>
      <w:r w:rsidR="00F71901" w:rsidRPr="002557E0">
        <w:rPr>
          <w:sz w:val="28"/>
          <w:szCs w:val="28"/>
        </w:rPr>
        <w:t>Расходы по перечислению заработной платы в кредитную организацию несет работодатель.</w:t>
      </w:r>
    </w:p>
    <w:p w:rsidR="0018119C" w:rsidRPr="002557E0" w:rsidRDefault="0018119C" w:rsidP="002753D8">
      <w:pPr>
        <w:autoSpaceDE w:val="0"/>
        <w:autoSpaceDN w:val="0"/>
        <w:adjustRightInd w:val="0"/>
        <w:ind w:firstLine="426"/>
        <w:jc w:val="both"/>
        <w:rPr>
          <w:sz w:val="28"/>
          <w:szCs w:val="28"/>
        </w:rPr>
      </w:pPr>
      <w:r w:rsidRPr="002557E0">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2557E0" w:rsidRDefault="0018119C" w:rsidP="002753D8">
      <w:pPr>
        <w:autoSpaceDE w:val="0"/>
        <w:autoSpaceDN w:val="0"/>
        <w:adjustRightInd w:val="0"/>
        <w:ind w:firstLine="426"/>
        <w:jc w:val="both"/>
        <w:rPr>
          <w:sz w:val="28"/>
          <w:szCs w:val="28"/>
        </w:rPr>
      </w:pPr>
      <w:r w:rsidRPr="002557E0">
        <w:rPr>
          <w:sz w:val="28"/>
          <w:szCs w:val="28"/>
        </w:rPr>
        <w:t>Запрещается какая-либо дискриминация при установлении и изменении условий оплаты труда.</w:t>
      </w:r>
    </w:p>
    <w:p w:rsidR="0018119C" w:rsidRPr="002557E0" w:rsidRDefault="0018119C" w:rsidP="002753D8">
      <w:pPr>
        <w:pStyle w:val="af9"/>
        <w:ind w:firstLine="426"/>
        <w:jc w:val="both"/>
        <w:rPr>
          <w:rFonts w:ascii="Times New Roman" w:eastAsia="MS Mincho" w:hAnsi="Times New Roman"/>
          <w:sz w:val="28"/>
          <w:szCs w:val="28"/>
        </w:rPr>
      </w:pPr>
      <w:r w:rsidRPr="002557E0">
        <w:rPr>
          <w:rFonts w:ascii="Times New Roman" w:eastAsia="MS Mincho" w:hAnsi="Times New Roman"/>
          <w:sz w:val="28"/>
          <w:szCs w:val="28"/>
        </w:rPr>
        <w:t>5.3.</w:t>
      </w:r>
      <w:r w:rsidRPr="002557E0">
        <w:rPr>
          <w:rFonts w:ascii="Times New Roman" w:eastAsia="Arial Unicode MS" w:hAnsi="Times New Roman"/>
          <w:kern w:val="2"/>
          <w:sz w:val="28"/>
          <w:szCs w:val="28"/>
        </w:rPr>
        <w:t> </w:t>
      </w:r>
      <w:r w:rsidRPr="002557E0">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2557E0">
        <w:rPr>
          <w:rFonts w:ascii="Times New Roman" w:hAnsi="Times New Roman"/>
          <w:color w:val="444444"/>
          <w:sz w:val="28"/>
          <w:szCs w:val="28"/>
          <w:shd w:val="clear" w:color="auto" w:fill="FFFFFF"/>
        </w:rPr>
        <w:t xml:space="preserve"> </w:t>
      </w:r>
      <w:r w:rsidRPr="002557E0">
        <w:rPr>
          <w:rFonts w:ascii="Times New Roman" w:hAnsi="Times New Roman"/>
          <w:sz w:val="28"/>
          <w:szCs w:val="28"/>
          <w:shd w:val="clear" w:color="auto" w:fill="FFFFFF"/>
        </w:rPr>
        <w:t xml:space="preserve">(с изменениями на </w:t>
      </w:r>
      <w:r w:rsidR="00F3084B" w:rsidRPr="002557E0">
        <w:rPr>
          <w:rFonts w:ascii="Times New Roman" w:hAnsi="Times New Roman"/>
          <w:sz w:val="28"/>
          <w:szCs w:val="28"/>
          <w:shd w:val="clear" w:color="auto" w:fill="FFFFFF"/>
        </w:rPr>
        <w:t>15</w:t>
      </w:r>
      <w:r w:rsidRPr="002557E0">
        <w:rPr>
          <w:rFonts w:ascii="Times New Roman" w:hAnsi="Times New Roman"/>
          <w:sz w:val="28"/>
          <w:szCs w:val="28"/>
          <w:shd w:val="clear" w:color="auto" w:fill="FFFFFF"/>
        </w:rPr>
        <w:t xml:space="preserve"> </w:t>
      </w:r>
      <w:r w:rsidR="00F3084B" w:rsidRPr="002557E0">
        <w:rPr>
          <w:rFonts w:ascii="Times New Roman" w:hAnsi="Times New Roman"/>
          <w:sz w:val="28"/>
          <w:szCs w:val="28"/>
          <w:shd w:val="clear" w:color="auto" w:fill="FFFFFF"/>
        </w:rPr>
        <w:t>июня</w:t>
      </w:r>
      <w:r w:rsidRPr="002557E0">
        <w:rPr>
          <w:rFonts w:ascii="Times New Roman" w:hAnsi="Times New Roman"/>
          <w:sz w:val="28"/>
          <w:szCs w:val="28"/>
          <w:shd w:val="clear" w:color="auto" w:fill="FFFFFF"/>
        </w:rPr>
        <w:t xml:space="preserve"> 202</w:t>
      </w:r>
      <w:r w:rsidR="00F3084B" w:rsidRPr="002557E0">
        <w:rPr>
          <w:rFonts w:ascii="Times New Roman" w:hAnsi="Times New Roman"/>
          <w:sz w:val="28"/>
          <w:szCs w:val="28"/>
          <w:shd w:val="clear" w:color="auto" w:fill="FFFFFF"/>
        </w:rPr>
        <w:t>2</w:t>
      </w:r>
      <w:r w:rsidRPr="002557E0">
        <w:rPr>
          <w:rFonts w:ascii="Times New Roman" w:hAnsi="Times New Roman"/>
          <w:sz w:val="28"/>
          <w:szCs w:val="28"/>
          <w:shd w:val="clear" w:color="auto" w:fill="FFFFFF"/>
        </w:rPr>
        <w:t xml:space="preserve"> года)</w:t>
      </w:r>
      <w:r w:rsidRPr="002557E0">
        <w:rPr>
          <w:rFonts w:ascii="Times New Roman" w:hAnsi="Times New Roman"/>
          <w:sz w:val="28"/>
          <w:szCs w:val="28"/>
        </w:rPr>
        <w:t>, постановления Исполнительного комитета муниципального образования г</w:t>
      </w:r>
      <w:r w:rsidR="005004ED" w:rsidRPr="002557E0">
        <w:rPr>
          <w:rFonts w:ascii="Times New Roman" w:hAnsi="Times New Roman"/>
          <w:sz w:val="28"/>
          <w:szCs w:val="28"/>
        </w:rPr>
        <w:t xml:space="preserve">орода </w:t>
      </w:r>
      <w:r w:rsidRPr="002557E0">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sidRPr="002557E0">
        <w:rPr>
          <w:rFonts w:ascii="Times New Roman" w:hAnsi="Times New Roman"/>
          <w:sz w:val="28"/>
          <w:szCs w:val="28"/>
        </w:rPr>
        <w:t>орода</w:t>
      </w:r>
      <w:r w:rsidRPr="002557E0">
        <w:rPr>
          <w:rFonts w:ascii="Times New Roman" w:hAnsi="Times New Roman"/>
          <w:sz w:val="28"/>
          <w:szCs w:val="28"/>
        </w:rPr>
        <w:t xml:space="preserve"> Казани»</w:t>
      </w:r>
      <w:r w:rsidRPr="002557E0">
        <w:rPr>
          <w:rFonts w:ascii="Arial" w:hAnsi="Arial" w:cs="Arial"/>
          <w:color w:val="444444"/>
          <w:sz w:val="28"/>
          <w:szCs w:val="28"/>
          <w:shd w:val="clear" w:color="auto" w:fill="FFFFFF"/>
        </w:rPr>
        <w:t xml:space="preserve"> </w:t>
      </w:r>
      <w:r w:rsidR="005004ED" w:rsidRPr="002557E0">
        <w:rPr>
          <w:rFonts w:ascii="Arial" w:hAnsi="Arial" w:cs="Arial"/>
          <w:color w:val="444444"/>
          <w:sz w:val="28"/>
          <w:szCs w:val="28"/>
          <w:shd w:val="clear" w:color="auto" w:fill="FFFFFF"/>
        </w:rPr>
        <w:t xml:space="preserve">  </w:t>
      </w:r>
      <w:r w:rsidRPr="002557E0">
        <w:rPr>
          <w:rFonts w:ascii="Times New Roman" w:hAnsi="Times New Roman"/>
          <w:sz w:val="28"/>
          <w:szCs w:val="28"/>
          <w:shd w:val="clear" w:color="auto" w:fill="FFFFFF"/>
        </w:rPr>
        <w:t xml:space="preserve">(с изменениями </w:t>
      </w:r>
      <w:r w:rsidR="00517D89" w:rsidRPr="002557E0">
        <w:rPr>
          <w:rFonts w:ascii="Times New Roman" w:hAnsi="Times New Roman"/>
          <w:sz w:val="28"/>
          <w:szCs w:val="28"/>
          <w:shd w:val="clear" w:color="auto" w:fill="FFFFFF"/>
        </w:rPr>
        <w:t>от</w:t>
      </w:r>
      <w:r w:rsidRPr="002557E0">
        <w:rPr>
          <w:rFonts w:ascii="Times New Roman" w:hAnsi="Times New Roman"/>
          <w:sz w:val="28"/>
          <w:szCs w:val="28"/>
          <w:shd w:val="clear" w:color="auto" w:fill="FFFFFF"/>
        </w:rPr>
        <w:t xml:space="preserve"> </w:t>
      </w:r>
      <w:r w:rsidRPr="002557E0">
        <w:rPr>
          <w:rFonts w:ascii="Times New Roman" w:hAnsi="Times New Roman"/>
          <w:i/>
          <w:sz w:val="28"/>
          <w:szCs w:val="28"/>
          <w:shd w:val="clear" w:color="auto" w:fill="FFFFFF"/>
        </w:rPr>
        <w:t>19</w:t>
      </w:r>
      <w:r w:rsidR="00517D89" w:rsidRPr="002557E0">
        <w:rPr>
          <w:rFonts w:ascii="Times New Roman" w:hAnsi="Times New Roman"/>
          <w:i/>
          <w:sz w:val="28"/>
          <w:szCs w:val="28"/>
          <w:shd w:val="clear" w:color="auto" w:fill="FFFFFF"/>
        </w:rPr>
        <w:t>.03.2019</w:t>
      </w:r>
      <w:r w:rsidRPr="002557E0">
        <w:rPr>
          <w:rFonts w:ascii="Times New Roman" w:hAnsi="Times New Roman"/>
          <w:i/>
          <w:sz w:val="28"/>
          <w:szCs w:val="28"/>
          <w:shd w:val="clear" w:color="auto" w:fill="FFFFFF"/>
        </w:rPr>
        <w:t xml:space="preserve"> </w:t>
      </w:r>
      <w:r w:rsidR="00517D89" w:rsidRPr="002557E0">
        <w:rPr>
          <w:rFonts w:ascii="Times New Roman" w:hAnsi="Times New Roman"/>
          <w:i/>
          <w:sz w:val="28"/>
          <w:szCs w:val="28"/>
          <w:shd w:val="clear" w:color="auto" w:fill="FFFFFF"/>
        </w:rPr>
        <w:t xml:space="preserve"> №869; от 29.10.2019 №3921; от 28.02.2022№563; от 06.04.2022 №962; от 18.01.2023 №110; от 18.01.2023 №111; от 09.02.2024 №453</w:t>
      </w:r>
      <w:r w:rsidRPr="002557E0">
        <w:rPr>
          <w:rFonts w:ascii="Times New Roman" w:hAnsi="Times New Roman"/>
          <w:i/>
          <w:sz w:val="28"/>
          <w:szCs w:val="28"/>
          <w:shd w:val="clear" w:color="auto" w:fill="FFFFFF"/>
        </w:rPr>
        <w:t>)</w:t>
      </w:r>
      <w:r w:rsidRPr="002557E0">
        <w:rPr>
          <w:rFonts w:ascii="Times New Roman" w:hAnsi="Times New Roman"/>
          <w:i/>
          <w:sz w:val="28"/>
          <w:szCs w:val="28"/>
        </w:rPr>
        <w:t>,</w:t>
      </w:r>
      <w:r w:rsidRPr="002557E0">
        <w:rPr>
          <w:rFonts w:ascii="Times New Roman" w:hAnsi="Times New Roman"/>
          <w:sz w:val="28"/>
          <w:szCs w:val="28"/>
        </w:rPr>
        <w:t xml:space="preserve"> Положением об оплате труда работников образовательного учреждения </w:t>
      </w:r>
      <w:r w:rsidRPr="002557E0">
        <w:rPr>
          <w:rFonts w:ascii="Times New Roman" w:eastAsia="MS Mincho" w:hAnsi="Times New Roman"/>
          <w:i/>
          <w:sz w:val="28"/>
          <w:szCs w:val="28"/>
        </w:rPr>
        <w:t>(</w:t>
      </w:r>
      <w:r w:rsidR="00C73103" w:rsidRPr="002557E0">
        <w:rPr>
          <w:rFonts w:ascii="Times New Roman" w:eastAsia="MS Mincho" w:hAnsi="Times New Roman"/>
          <w:i/>
          <w:sz w:val="28"/>
          <w:szCs w:val="28"/>
        </w:rPr>
        <w:t xml:space="preserve"> Приложение №1</w:t>
      </w:r>
      <w:r w:rsidR="000E65D5" w:rsidRPr="002557E0">
        <w:rPr>
          <w:rFonts w:ascii="Times New Roman" w:eastAsia="MS Mincho" w:hAnsi="Times New Roman"/>
          <w:i/>
          <w:sz w:val="28"/>
          <w:szCs w:val="28"/>
        </w:rPr>
        <w:t>5</w:t>
      </w:r>
      <w:r w:rsidR="00C73103" w:rsidRPr="002557E0">
        <w:rPr>
          <w:rFonts w:ascii="Times New Roman" w:eastAsia="MS Mincho" w:hAnsi="Times New Roman"/>
          <w:i/>
          <w:sz w:val="28"/>
          <w:szCs w:val="28"/>
        </w:rPr>
        <w:t xml:space="preserve"> «</w:t>
      </w:r>
      <w:r w:rsidRPr="002557E0">
        <w:rPr>
          <w:rFonts w:ascii="Times New Roman" w:eastAsia="MS Mincho" w:hAnsi="Times New Roman"/>
          <w:i/>
          <w:sz w:val="28"/>
          <w:szCs w:val="28"/>
        </w:rPr>
        <w:t>Положение об условиях оплаты труда работников</w:t>
      </w:r>
      <w:r w:rsidR="00C73103" w:rsidRPr="002557E0">
        <w:rPr>
          <w:rFonts w:ascii="Times New Roman" w:eastAsia="MS Mincho" w:hAnsi="Times New Roman"/>
          <w:i/>
          <w:sz w:val="28"/>
          <w:szCs w:val="28"/>
        </w:rPr>
        <w:t>»</w:t>
      </w:r>
      <w:r w:rsidRPr="002557E0">
        <w:rPr>
          <w:rFonts w:ascii="Times New Roman" w:hAnsi="Times New Roman"/>
          <w:sz w:val="28"/>
          <w:szCs w:val="28"/>
        </w:rPr>
        <w:t>).</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 xml:space="preserve">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w:t>
      </w:r>
      <w:r w:rsidRPr="002557E0">
        <w:rPr>
          <w:rFonts w:eastAsia="MS Mincho"/>
          <w:sz w:val="28"/>
          <w:szCs w:val="28"/>
        </w:rPr>
        <w:lastRenderedPageBreak/>
        <w:t>(педагогической работы) без учёта компенсационных, стимулирующих и социальных выплат;</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 xml:space="preserve">доплаты и надбавки компенсационного характера; </w:t>
      </w:r>
    </w:p>
    <w:p w:rsidR="0018119C" w:rsidRPr="002557E0" w:rsidRDefault="0018119C" w:rsidP="002753D8">
      <w:pPr>
        <w:autoSpaceDE w:val="0"/>
        <w:autoSpaceDN w:val="0"/>
        <w:adjustRightInd w:val="0"/>
        <w:ind w:firstLine="426"/>
        <w:jc w:val="both"/>
        <w:rPr>
          <w:rFonts w:eastAsia="MS Mincho"/>
          <w:i/>
          <w:color w:val="FF0000"/>
          <w:sz w:val="28"/>
          <w:szCs w:val="28"/>
        </w:rPr>
      </w:pPr>
      <w:r w:rsidRPr="002557E0">
        <w:rPr>
          <w:rFonts w:eastAsia="MS Mincho"/>
          <w:sz w:val="28"/>
          <w:szCs w:val="28"/>
        </w:rPr>
        <w:t>-</w:t>
      </w:r>
      <w:r w:rsidRPr="002557E0">
        <w:rPr>
          <w:rFonts w:eastAsia="Arial Unicode MS"/>
          <w:color w:val="000000"/>
          <w:kern w:val="2"/>
          <w:sz w:val="28"/>
          <w:szCs w:val="28"/>
        </w:rPr>
        <w:t> </w:t>
      </w:r>
      <w:r w:rsidRPr="002557E0">
        <w:rPr>
          <w:rFonts w:eastAsia="MS Mincho"/>
          <w:sz w:val="28"/>
          <w:szCs w:val="28"/>
        </w:rPr>
        <w:t xml:space="preserve">выплаты стимулирующего характера (надбавки, премии и иные поощрительные выплаты). </w:t>
      </w:r>
    </w:p>
    <w:p w:rsidR="0018119C" w:rsidRPr="002557E0" w:rsidRDefault="0018119C" w:rsidP="002753D8">
      <w:pPr>
        <w:ind w:firstLine="426"/>
        <w:jc w:val="both"/>
        <w:rPr>
          <w:sz w:val="28"/>
          <w:szCs w:val="28"/>
        </w:rPr>
      </w:pPr>
      <w:r w:rsidRPr="002557E0">
        <w:rPr>
          <w:color w:val="000000"/>
          <w:sz w:val="28"/>
          <w:szCs w:val="28"/>
        </w:rPr>
        <w:t xml:space="preserve">5.3.1. </w:t>
      </w:r>
      <w:r w:rsidRPr="002557E0">
        <w:rPr>
          <w:sz w:val="28"/>
          <w:szCs w:val="28"/>
        </w:rPr>
        <w:t>Стимулирующий фонд оплаты труда образовательной</w:t>
      </w:r>
      <w:r w:rsidRPr="002557E0">
        <w:rPr>
          <w:color w:val="FF0000"/>
          <w:sz w:val="28"/>
          <w:szCs w:val="28"/>
        </w:rPr>
        <w:t xml:space="preserve"> </w:t>
      </w:r>
      <w:r w:rsidRPr="002557E0">
        <w:rPr>
          <w:color w:val="000000"/>
          <w:sz w:val="28"/>
          <w:szCs w:val="28"/>
        </w:rPr>
        <w:t>организации</w:t>
      </w:r>
      <w:r w:rsidRPr="002557E0">
        <w:rPr>
          <w:sz w:val="28"/>
          <w:szCs w:val="28"/>
        </w:rPr>
        <w:t xml:space="preserve"> включают в себя:</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интенсивность и высокие результаты работы;</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стаж работы по профилю;</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квалификационную категорию;</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качество выполняемых работ;</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премиальные и иные поощрительные выплаты.</w:t>
      </w:r>
    </w:p>
    <w:p w:rsidR="00EE6677" w:rsidRPr="002557E0" w:rsidRDefault="00EE6677" w:rsidP="002753D8">
      <w:pPr>
        <w:autoSpaceDE w:val="0"/>
        <w:autoSpaceDN w:val="0"/>
        <w:adjustRightInd w:val="0"/>
        <w:ind w:firstLine="426"/>
        <w:jc w:val="both"/>
        <w:rPr>
          <w:sz w:val="28"/>
          <w:szCs w:val="28"/>
        </w:rPr>
      </w:pPr>
      <w:r w:rsidRPr="002557E0">
        <w:rPr>
          <w:sz w:val="28"/>
          <w:szCs w:val="28"/>
        </w:rPr>
        <w:t>-</w:t>
      </w:r>
      <w:r w:rsidR="00446EA1" w:rsidRPr="002557E0">
        <w:rPr>
          <w:sz w:val="28"/>
          <w:szCs w:val="28"/>
        </w:rPr>
        <w:t xml:space="preserve"> </w:t>
      </w:r>
      <w:r w:rsidRPr="002557E0">
        <w:rPr>
          <w:sz w:val="28"/>
          <w:szCs w:val="28"/>
        </w:rPr>
        <w:t xml:space="preserve">в целях повышения эффективности деятельности работников </w:t>
      </w:r>
      <w:r w:rsidR="00197672" w:rsidRPr="002557E0">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2557E0">
        <w:rPr>
          <w:sz w:val="28"/>
          <w:szCs w:val="28"/>
        </w:rPr>
        <w:t xml:space="preserve">, работникам, входящим в профессионально-квалификационную группу должностей педагогических работников, </w:t>
      </w:r>
    </w:p>
    <w:p w:rsidR="005004ED" w:rsidRPr="002557E0" w:rsidRDefault="0018119C" w:rsidP="002753D8">
      <w:pPr>
        <w:autoSpaceDE w:val="0"/>
        <w:autoSpaceDN w:val="0"/>
        <w:adjustRightInd w:val="0"/>
        <w:ind w:firstLine="426"/>
        <w:jc w:val="both"/>
        <w:rPr>
          <w:color w:val="000000"/>
          <w:sz w:val="28"/>
          <w:szCs w:val="28"/>
        </w:rPr>
      </w:pPr>
      <w:r w:rsidRPr="002557E0">
        <w:rPr>
          <w:sz w:val="28"/>
          <w:szCs w:val="28"/>
        </w:rPr>
        <w:t>Размеры, порядок и условия выплат стимулирующего характера устанавливаются образовательной</w:t>
      </w:r>
      <w:r w:rsidRPr="002557E0">
        <w:rPr>
          <w:color w:val="FF0000"/>
          <w:sz w:val="28"/>
          <w:szCs w:val="28"/>
        </w:rPr>
        <w:t xml:space="preserve"> </w:t>
      </w:r>
      <w:r w:rsidRPr="002557E0">
        <w:rPr>
          <w:color w:val="000000"/>
          <w:sz w:val="28"/>
          <w:szCs w:val="28"/>
        </w:rPr>
        <w:t>организацией</w:t>
      </w:r>
      <w:r w:rsidRPr="002557E0">
        <w:rPr>
          <w:color w:val="FF0000"/>
          <w:sz w:val="28"/>
          <w:szCs w:val="28"/>
        </w:rPr>
        <w:t xml:space="preserve"> </w:t>
      </w:r>
      <w:r w:rsidRPr="002557E0">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557E0">
        <w:rPr>
          <w:color w:val="FF0000"/>
          <w:sz w:val="28"/>
          <w:szCs w:val="28"/>
        </w:rPr>
        <w:t xml:space="preserve"> </w:t>
      </w:r>
      <w:r w:rsidRPr="002557E0">
        <w:rPr>
          <w:color w:val="000000"/>
          <w:sz w:val="28"/>
          <w:szCs w:val="28"/>
        </w:rPr>
        <w:t>организаций</w:t>
      </w:r>
      <w:r w:rsidR="00EE6677" w:rsidRPr="002557E0">
        <w:rPr>
          <w:color w:val="000000"/>
          <w:sz w:val="28"/>
          <w:szCs w:val="28"/>
        </w:rPr>
        <w:t>.</w:t>
      </w:r>
    </w:p>
    <w:p w:rsidR="0018119C" w:rsidRPr="002557E0" w:rsidRDefault="0018119C" w:rsidP="002753D8">
      <w:pPr>
        <w:autoSpaceDE w:val="0"/>
        <w:autoSpaceDN w:val="0"/>
        <w:adjustRightInd w:val="0"/>
        <w:ind w:firstLine="426"/>
        <w:jc w:val="both"/>
        <w:rPr>
          <w:rFonts w:eastAsia="MS Mincho"/>
          <w:i/>
          <w:color w:val="1F4E79"/>
          <w:sz w:val="28"/>
          <w:szCs w:val="28"/>
        </w:rPr>
      </w:pPr>
      <w:r w:rsidRPr="002557E0">
        <w:rPr>
          <w:rFonts w:eastAsia="MS Mincho"/>
          <w:i/>
          <w:sz w:val="28"/>
          <w:szCs w:val="28"/>
        </w:rPr>
        <w:t>(</w:t>
      </w:r>
      <w:r w:rsidR="00C73103" w:rsidRPr="002557E0">
        <w:rPr>
          <w:rFonts w:eastAsia="MS Mincho"/>
          <w:i/>
          <w:sz w:val="28"/>
          <w:szCs w:val="28"/>
        </w:rPr>
        <w:t>Приложение №</w:t>
      </w:r>
      <w:r w:rsidR="00491332" w:rsidRPr="002557E0">
        <w:rPr>
          <w:rFonts w:eastAsia="MS Mincho"/>
          <w:i/>
          <w:sz w:val="28"/>
          <w:szCs w:val="28"/>
        </w:rPr>
        <w:t>1</w:t>
      </w:r>
      <w:r w:rsidR="000E65D5" w:rsidRPr="002557E0">
        <w:rPr>
          <w:rFonts w:eastAsia="MS Mincho"/>
          <w:i/>
          <w:sz w:val="28"/>
          <w:szCs w:val="28"/>
        </w:rPr>
        <w:t>6</w:t>
      </w:r>
      <w:r w:rsidR="00ED12C0" w:rsidRPr="002557E0">
        <w:rPr>
          <w:rFonts w:eastAsia="MS Mincho"/>
          <w:i/>
          <w:sz w:val="28"/>
          <w:szCs w:val="28"/>
        </w:rPr>
        <w:t xml:space="preserve"> «</w:t>
      </w:r>
      <w:r w:rsidRPr="002557E0">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sidRPr="002557E0">
        <w:rPr>
          <w:rFonts w:eastAsia="MS Mincho"/>
          <w:i/>
          <w:sz w:val="28"/>
          <w:szCs w:val="28"/>
        </w:rPr>
        <w:t>»</w:t>
      </w:r>
      <w:r w:rsidRPr="002557E0">
        <w:rPr>
          <w:rFonts w:eastAsia="MS Mincho"/>
          <w:i/>
          <w:sz w:val="28"/>
          <w:szCs w:val="28"/>
        </w:rPr>
        <w:t>).</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Выплаты за интенсивность и высокие результаты работы подразделяются на:</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за специфику образовательной программы;</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xml:space="preserve">- выплаты за наличие почетных званий, государственных наград. </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xml:space="preserve">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proofErr w:type="gramStart"/>
      <w:r w:rsidRPr="002557E0">
        <w:rPr>
          <w:rFonts w:eastAsia="Calibri"/>
          <w:i/>
          <w:sz w:val="28"/>
          <w:szCs w:val="28"/>
          <w:lang w:eastAsia="en-US"/>
        </w:rPr>
        <w:t>(</w:t>
      </w:r>
      <w:r w:rsidR="00ED12C0" w:rsidRPr="002557E0">
        <w:rPr>
          <w:rFonts w:eastAsia="Calibri"/>
          <w:i/>
          <w:sz w:val="28"/>
          <w:szCs w:val="28"/>
          <w:lang w:eastAsia="en-US"/>
        </w:rPr>
        <w:t xml:space="preserve"> Приложение</w:t>
      </w:r>
      <w:proofErr w:type="gramEnd"/>
      <w:r w:rsidR="00ED12C0" w:rsidRPr="002557E0">
        <w:rPr>
          <w:rFonts w:eastAsia="Calibri"/>
          <w:i/>
          <w:sz w:val="28"/>
          <w:szCs w:val="28"/>
          <w:lang w:eastAsia="en-US"/>
        </w:rPr>
        <w:t xml:space="preserve"> №1</w:t>
      </w:r>
      <w:r w:rsidR="000E65D5" w:rsidRPr="002557E0">
        <w:rPr>
          <w:rFonts w:eastAsia="Calibri"/>
          <w:i/>
          <w:sz w:val="28"/>
          <w:szCs w:val="28"/>
          <w:lang w:eastAsia="en-US"/>
        </w:rPr>
        <w:t>7</w:t>
      </w:r>
      <w:r w:rsidR="00ED12C0" w:rsidRPr="002557E0">
        <w:rPr>
          <w:rFonts w:eastAsia="Calibri"/>
          <w:i/>
          <w:sz w:val="28"/>
          <w:szCs w:val="28"/>
          <w:lang w:eastAsia="en-US"/>
        </w:rPr>
        <w:t xml:space="preserve"> «</w:t>
      </w:r>
      <w:r w:rsidRPr="002557E0">
        <w:rPr>
          <w:rFonts w:eastAsia="Calibri"/>
          <w:i/>
          <w:sz w:val="28"/>
          <w:szCs w:val="28"/>
          <w:lang w:eastAsia="en-US"/>
        </w:rPr>
        <w:t>Критерии оценки эффективности деятельности работы и оценочный лист</w:t>
      </w:r>
      <w:r w:rsidR="00ED12C0" w:rsidRPr="002557E0">
        <w:rPr>
          <w:rFonts w:eastAsia="Calibri"/>
          <w:i/>
          <w:sz w:val="28"/>
          <w:szCs w:val="28"/>
          <w:lang w:eastAsia="en-US"/>
        </w:rPr>
        <w:t>»</w:t>
      </w:r>
      <w:r w:rsidRPr="002557E0">
        <w:rPr>
          <w:rFonts w:eastAsia="Calibri"/>
          <w:i/>
          <w:sz w:val="28"/>
          <w:szCs w:val="28"/>
          <w:lang w:eastAsia="en-US"/>
        </w:rPr>
        <w:t>)</w:t>
      </w:r>
      <w:r w:rsidRPr="002557E0">
        <w:rPr>
          <w:rFonts w:eastAsia="Calibri"/>
          <w:sz w:val="28"/>
          <w:szCs w:val="28"/>
          <w:lang w:eastAsia="en-US"/>
        </w:rPr>
        <w:t xml:space="preserve">. </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lastRenderedPageBreak/>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вознаграждение должно следовать за достижением результата (принцип своевременности);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2557E0" w:rsidRDefault="0018119C" w:rsidP="002753D8">
      <w:pPr>
        <w:autoSpaceDE w:val="0"/>
        <w:autoSpaceDN w:val="0"/>
        <w:adjustRightInd w:val="0"/>
        <w:ind w:firstLine="426"/>
        <w:jc w:val="both"/>
        <w:rPr>
          <w:rFonts w:eastAsia="Arial"/>
          <w:sz w:val="28"/>
          <w:szCs w:val="28"/>
          <w:lang w:eastAsia="ar-SA"/>
        </w:rPr>
      </w:pPr>
      <w:r w:rsidRPr="002557E0">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2557E0">
        <w:rPr>
          <w:rFonts w:eastAsia="Arial"/>
          <w:i/>
          <w:sz w:val="28"/>
          <w:szCs w:val="28"/>
          <w:lang w:eastAsia="ar-SA"/>
        </w:rPr>
        <w:t>(</w:t>
      </w:r>
      <w:r w:rsidR="00ED12C0" w:rsidRPr="002557E0">
        <w:rPr>
          <w:rFonts w:eastAsia="Arial"/>
          <w:i/>
          <w:sz w:val="28"/>
          <w:szCs w:val="28"/>
          <w:lang w:eastAsia="ar-SA"/>
        </w:rPr>
        <w:t>Приложение №1</w:t>
      </w:r>
      <w:r w:rsidR="00072FB2" w:rsidRPr="002557E0">
        <w:rPr>
          <w:rFonts w:eastAsia="Arial"/>
          <w:i/>
          <w:sz w:val="28"/>
          <w:szCs w:val="28"/>
          <w:lang w:eastAsia="ar-SA"/>
        </w:rPr>
        <w:t>8</w:t>
      </w:r>
      <w:r w:rsidR="00ED12C0" w:rsidRPr="002557E0">
        <w:rPr>
          <w:rFonts w:eastAsia="Arial"/>
          <w:i/>
          <w:sz w:val="28"/>
          <w:szCs w:val="28"/>
          <w:lang w:eastAsia="ar-SA"/>
        </w:rPr>
        <w:t xml:space="preserve"> «</w:t>
      </w:r>
      <w:r w:rsidRPr="002557E0">
        <w:rPr>
          <w:rFonts w:eastAsia="Arial"/>
          <w:i/>
          <w:sz w:val="28"/>
          <w:szCs w:val="28"/>
          <w:lang w:eastAsia="ar-SA"/>
        </w:rPr>
        <w:t>Положение об использовании 2% премиального фонда оплаты труда</w:t>
      </w:r>
      <w:r w:rsidR="00ED12C0" w:rsidRPr="002557E0">
        <w:rPr>
          <w:rFonts w:eastAsia="Arial"/>
          <w:i/>
          <w:sz w:val="28"/>
          <w:szCs w:val="28"/>
          <w:lang w:eastAsia="ar-SA"/>
        </w:rPr>
        <w:t>»</w:t>
      </w:r>
      <w:r w:rsidRPr="002557E0">
        <w:rPr>
          <w:rFonts w:eastAsia="Arial"/>
          <w:i/>
          <w:sz w:val="28"/>
          <w:szCs w:val="28"/>
          <w:lang w:eastAsia="ar-SA"/>
        </w:rPr>
        <w:t>)</w:t>
      </w:r>
      <w:r w:rsidRPr="002557E0">
        <w:rPr>
          <w:rFonts w:eastAsia="Arial"/>
          <w:sz w:val="28"/>
          <w:szCs w:val="28"/>
          <w:lang w:eastAsia="ar-SA"/>
        </w:rPr>
        <w:t>.</w:t>
      </w:r>
      <w:r w:rsidR="00EE6677" w:rsidRPr="002557E0">
        <w:rPr>
          <w:rFonts w:eastAsia="Arial"/>
          <w:sz w:val="28"/>
          <w:szCs w:val="28"/>
          <w:lang w:eastAsia="ar-SA"/>
        </w:rPr>
        <w:t xml:space="preserve"> </w:t>
      </w:r>
    </w:p>
    <w:p w:rsidR="0018119C" w:rsidRPr="002557E0" w:rsidRDefault="0018119C" w:rsidP="002753D8">
      <w:pPr>
        <w:autoSpaceDE w:val="0"/>
        <w:autoSpaceDN w:val="0"/>
        <w:adjustRightInd w:val="0"/>
        <w:ind w:firstLine="426"/>
        <w:jc w:val="both"/>
        <w:rPr>
          <w:rFonts w:eastAsia="Arial"/>
          <w:sz w:val="28"/>
          <w:szCs w:val="28"/>
          <w:lang w:eastAsia="ar-SA"/>
        </w:rPr>
      </w:pPr>
      <w:r w:rsidRPr="002557E0">
        <w:rPr>
          <w:rFonts w:eastAsia="Arial"/>
          <w:sz w:val="28"/>
          <w:szCs w:val="28"/>
          <w:lang w:eastAsia="ar-SA"/>
        </w:rPr>
        <w:t>5.3.2. К выплатам компенсационного характера в образовательной организации относятся:</w:t>
      </w:r>
    </w:p>
    <w:p w:rsidR="0018119C" w:rsidRPr="002557E0" w:rsidRDefault="0018119C" w:rsidP="002753D8">
      <w:pPr>
        <w:ind w:firstLine="426"/>
        <w:jc w:val="both"/>
        <w:rPr>
          <w:rFonts w:eastAsia="Calibri"/>
          <w:sz w:val="28"/>
          <w:szCs w:val="28"/>
          <w:lang w:eastAsia="en-US"/>
        </w:rPr>
      </w:pPr>
      <w:r w:rsidRPr="002557E0">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Pr="002557E0" w:rsidRDefault="0018119C" w:rsidP="002753D8">
      <w:pPr>
        <w:suppressAutoHyphens/>
        <w:autoSpaceDE w:val="0"/>
        <w:ind w:firstLine="426"/>
        <w:jc w:val="both"/>
        <w:rPr>
          <w:rFonts w:eastAsia="Arial"/>
          <w:sz w:val="28"/>
          <w:szCs w:val="28"/>
          <w:lang w:eastAsia="ar-SA"/>
        </w:rPr>
      </w:pPr>
      <w:r w:rsidRPr="002557E0">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Pr="002557E0" w:rsidRDefault="0018119C" w:rsidP="002753D8">
      <w:pPr>
        <w:suppressAutoHyphens/>
        <w:autoSpaceDE w:val="0"/>
        <w:ind w:firstLine="426"/>
        <w:jc w:val="both"/>
        <w:rPr>
          <w:rFonts w:eastAsia="Arial"/>
          <w:sz w:val="28"/>
          <w:szCs w:val="28"/>
          <w:lang w:eastAsia="ar-SA"/>
        </w:rPr>
      </w:pPr>
      <w:r w:rsidRPr="002557E0">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r w:rsidR="003F619B" w:rsidRPr="002557E0">
        <w:rPr>
          <w:rFonts w:eastAsia="Arial"/>
          <w:sz w:val="28"/>
          <w:szCs w:val="28"/>
          <w:lang w:eastAsia="ar-SA"/>
        </w:rPr>
        <w:t xml:space="preserve"> </w:t>
      </w:r>
      <w:r w:rsidRPr="002557E0">
        <w:rPr>
          <w:rFonts w:eastAsia="Arial"/>
          <w:sz w:val="28"/>
          <w:szCs w:val="28"/>
          <w:lang w:eastAsia="ar-SA"/>
        </w:rPr>
        <w:t xml:space="preserve">Казани, соглашением, коллективным  договором, локальными нормативными актами. </w:t>
      </w:r>
    </w:p>
    <w:p w:rsidR="0018119C" w:rsidRPr="002557E0" w:rsidRDefault="0018119C" w:rsidP="002753D8">
      <w:pPr>
        <w:autoSpaceDE w:val="0"/>
        <w:autoSpaceDN w:val="0"/>
        <w:adjustRightInd w:val="0"/>
        <w:ind w:firstLine="426"/>
        <w:jc w:val="both"/>
        <w:rPr>
          <w:rFonts w:eastAsia="MS Mincho"/>
          <w:sz w:val="28"/>
          <w:szCs w:val="28"/>
        </w:rPr>
      </w:pPr>
      <w:r w:rsidRPr="002557E0">
        <w:rPr>
          <w:color w:val="000000"/>
          <w:sz w:val="28"/>
          <w:szCs w:val="28"/>
        </w:rPr>
        <w:t>5.4</w:t>
      </w:r>
      <w:r w:rsidRPr="002557E0">
        <w:rPr>
          <w:rFonts w:eastAsia="MS Mincho"/>
          <w:sz w:val="28"/>
          <w:szCs w:val="28"/>
        </w:rPr>
        <w:t xml:space="preserve">. </w:t>
      </w:r>
      <w:r w:rsidRPr="002557E0">
        <w:rPr>
          <w:color w:val="000000"/>
          <w:sz w:val="28"/>
          <w:szCs w:val="28"/>
        </w:rPr>
        <w:t xml:space="preserve">Учебная нагрузка, выполненная в порядке замещения временно отсутствующих по болезни и </w:t>
      </w:r>
      <w:proofErr w:type="gramStart"/>
      <w:r w:rsidRPr="002557E0">
        <w:rPr>
          <w:color w:val="000000"/>
          <w:sz w:val="28"/>
          <w:szCs w:val="28"/>
        </w:rPr>
        <w:t>другим причинам педагога</w:t>
      </w:r>
      <w:proofErr w:type="gramEnd"/>
      <w:r w:rsidRPr="002557E0">
        <w:rPr>
          <w:color w:val="000000"/>
          <w:sz w:val="28"/>
          <w:szCs w:val="28"/>
        </w:rPr>
        <w:t xml:space="preserve"> оплачивается дополнительно.</w:t>
      </w:r>
    </w:p>
    <w:p w:rsidR="0018119C" w:rsidRPr="002557E0" w:rsidRDefault="0018119C" w:rsidP="002753D8">
      <w:pPr>
        <w:ind w:firstLine="426"/>
        <w:jc w:val="both"/>
        <w:rPr>
          <w:color w:val="000000"/>
          <w:sz w:val="28"/>
          <w:szCs w:val="28"/>
        </w:rPr>
      </w:pPr>
      <w:r w:rsidRPr="002557E0">
        <w:rPr>
          <w:sz w:val="28"/>
          <w:szCs w:val="28"/>
        </w:rPr>
        <w:t>5.5.</w:t>
      </w:r>
      <w:r w:rsidRPr="002557E0">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2557E0" w:rsidRDefault="0018119C" w:rsidP="002753D8">
      <w:pPr>
        <w:ind w:firstLine="426"/>
        <w:jc w:val="both"/>
        <w:rPr>
          <w:color w:val="000000"/>
          <w:sz w:val="28"/>
          <w:szCs w:val="28"/>
        </w:rPr>
      </w:pPr>
      <w:r w:rsidRPr="002557E0">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sidRPr="002557E0">
        <w:rPr>
          <w:i/>
          <w:iCs/>
          <w:color w:val="000000"/>
          <w:sz w:val="28"/>
          <w:szCs w:val="28"/>
        </w:rPr>
        <w:t xml:space="preserve">, </w:t>
      </w:r>
      <w:r w:rsidRPr="002557E0">
        <w:rPr>
          <w:color w:val="000000"/>
          <w:sz w:val="28"/>
          <w:szCs w:val="28"/>
        </w:rPr>
        <w:t xml:space="preserve">осуществляемая по </w:t>
      </w:r>
      <w:r w:rsidRPr="002557E0">
        <w:rPr>
          <w:color w:val="000000"/>
          <w:sz w:val="28"/>
          <w:szCs w:val="28"/>
        </w:rPr>
        <w:lastRenderedPageBreak/>
        <w:t xml:space="preserve">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Pr="002557E0">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Pr="002557E0" w:rsidRDefault="0018119C" w:rsidP="002753D8">
      <w:pPr>
        <w:ind w:firstLine="426"/>
        <w:jc w:val="both"/>
        <w:rPr>
          <w:color w:val="000000"/>
          <w:sz w:val="28"/>
          <w:szCs w:val="28"/>
        </w:rPr>
      </w:pPr>
      <w:r w:rsidRPr="002557E0">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2557E0" w:rsidRDefault="0018119C" w:rsidP="002753D8">
      <w:pPr>
        <w:ind w:firstLine="426"/>
        <w:jc w:val="both"/>
        <w:rPr>
          <w:color w:val="000000"/>
          <w:sz w:val="28"/>
          <w:szCs w:val="28"/>
        </w:rPr>
      </w:pPr>
      <w:r w:rsidRPr="002557E0">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2557E0" w:rsidRDefault="0018119C" w:rsidP="002753D8">
      <w:pPr>
        <w:ind w:firstLine="426"/>
        <w:jc w:val="both"/>
        <w:rPr>
          <w:color w:val="000000"/>
          <w:sz w:val="28"/>
          <w:szCs w:val="28"/>
        </w:rPr>
      </w:pPr>
      <w:r w:rsidRPr="002557E0">
        <w:rPr>
          <w:color w:val="000000"/>
          <w:sz w:val="28"/>
          <w:szCs w:val="28"/>
        </w:rPr>
        <w:t>По желанию работника сверхурочная работа</w:t>
      </w:r>
      <w:r w:rsidR="000F12D2" w:rsidRPr="002557E0">
        <w:rPr>
          <w:color w:val="000000"/>
          <w:sz w:val="28"/>
          <w:szCs w:val="28"/>
        </w:rPr>
        <w:t xml:space="preserve"> вместо повышенной оплаты может</w:t>
      </w:r>
      <w:r w:rsidRPr="002557E0">
        <w:rPr>
          <w:color w:val="000000"/>
          <w:sz w:val="28"/>
          <w:szCs w:val="28"/>
        </w:rPr>
        <w:t xml:space="preserve"> компенсироваться предоставлением дополнительного времени отдыха, но не менее времени, отработанного сверхурочно.</w:t>
      </w:r>
    </w:p>
    <w:p w:rsidR="0018119C" w:rsidRPr="002557E0" w:rsidRDefault="0018119C" w:rsidP="002753D8">
      <w:pPr>
        <w:ind w:firstLine="426"/>
        <w:jc w:val="both"/>
        <w:rPr>
          <w:color w:val="000000"/>
          <w:sz w:val="28"/>
          <w:szCs w:val="28"/>
        </w:rPr>
      </w:pPr>
      <w:r w:rsidRPr="002557E0">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Pr="002557E0" w:rsidRDefault="0018119C" w:rsidP="002753D8">
      <w:pPr>
        <w:ind w:firstLine="426"/>
        <w:jc w:val="both"/>
        <w:rPr>
          <w:sz w:val="28"/>
          <w:szCs w:val="28"/>
        </w:rPr>
      </w:pPr>
      <w:r w:rsidRPr="002557E0">
        <w:rPr>
          <w:color w:val="000000"/>
          <w:sz w:val="28"/>
          <w:szCs w:val="28"/>
        </w:rPr>
        <w:t xml:space="preserve">Работодатель обязан обеспечить точный учет продолжительности сверхурочной работы каждого работника </w:t>
      </w:r>
      <w:r w:rsidRPr="002557E0">
        <w:rPr>
          <w:sz w:val="28"/>
          <w:szCs w:val="28"/>
        </w:rPr>
        <w:t>по отдельному табелю.</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5.</w:t>
      </w:r>
      <w:r w:rsidR="00170FB5" w:rsidRPr="002557E0">
        <w:rPr>
          <w:color w:val="000000"/>
          <w:sz w:val="28"/>
          <w:szCs w:val="28"/>
        </w:rPr>
        <w:t>7</w:t>
      </w:r>
      <w:r w:rsidRPr="002557E0">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Время простоя по вине работника не оплачивается.</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5.</w:t>
      </w:r>
      <w:r w:rsidR="00170FB5" w:rsidRPr="002557E0">
        <w:rPr>
          <w:color w:val="000000"/>
          <w:sz w:val="28"/>
          <w:szCs w:val="28"/>
        </w:rPr>
        <w:t>8</w:t>
      </w:r>
      <w:r w:rsidRPr="002557E0">
        <w:rPr>
          <w:color w:val="000000"/>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w:t>
      </w:r>
      <w:r w:rsidRPr="002557E0">
        <w:rPr>
          <w:color w:val="000000"/>
          <w:sz w:val="28"/>
          <w:szCs w:val="28"/>
        </w:rPr>
        <w:lastRenderedPageBreak/>
        <w:t>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2557E0" w:rsidRDefault="0018119C" w:rsidP="002753D8">
      <w:pPr>
        <w:pStyle w:val="af3"/>
        <w:spacing w:after="0"/>
        <w:ind w:left="0" w:firstLine="426"/>
        <w:contextualSpacing/>
        <w:jc w:val="both"/>
        <w:rPr>
          <w:iCs/>
          <w:sz w:val="28"/>
          <w:szCs w:val="28"/>
        </w:rPr>
      </w:pPr>
      <w:r w:rsidRPr="002557E0">
        <w:rPr>
          <w:rFonts w:eastAsia="MS Mincho"/>
          <w:sz w:val="28"/>
          <w:szCs w:val="28"/>
        </w:rPr>
        <w:t>5.9.1. В случае задержки выплаты заработной</w:t>
      </w:r>
      <w:r w:rsidRPr="002557E0">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557E0">
        <w:rPr>
          <w:iCs/>
          <w:sz w:val="28"/>
          <w:szCs w:val="28"/>
        </w:rPr>
        <w:t>.</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Pr="002557E0" w:rsidRDefault="0018119C" w:rsidP="002753D8">
      <w:pPr>
        <w:pStyle w:val="af3"/>
        <w:spacing w:after="0"/>
        <w:ind w:left="0" w:firstLine="426"/>
        <w:contextualSpacing/>
        <w:jc w:val="both"/>
        <w:rPr>
          <w:color w:val="000000"/>
          <w:sz w:val="28"/>
          <w:szCs w:val="28"/>
        </w:rPr>
      </w:pPr>
      <w:r w:rsidRPr="002557E0">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2557E0" w:rsidRDefault="0018119C" w:rsidP="002753D8">
      <w:pPr>
        <w:pStyle w:val="af3"/>
        <w:tabs>
          <w:tab w:val="left" w:pos="993"/>
        </w:tabs>
        <w:spacing w:after="0"/>
        <w:ind w:left="0" w:firstLine="426"/>
        <w:contextualSpacing/>
        <w:jc w:val="both"/>
        <w:rPr>
          <w:rFonts w:cs="Arial"/>
          <w:sz w:val="28"/>
          <w:szCs w:val="28"/>
        </w:rPr>
      </w:pPr>
      <w:r w:rsidRPr="002557E0">
        <w:rPr>
          <w:color w:val="000000"/>
          <w:sz w:val="28"/>
          <w:szCs w:val="28"/>
        </w:rPr>
        <w:t xml:space="preserve">5.9.3. </w:t>
      </w:r>
      <w:r w:rsidRPr="002557E0">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Pr="002557E0" w:rsidRDefault="0018119C" w:rsidP="002753D8">
      <w:pPr>
        <w:pStyle w:val="af3"/>
        <w:tabs>
          <w:tab w:val="left" w:pos="993"/>
        </w:tabs>
        <w:spacing w:after="0"/>
        <w:ind w:left="0" w:firstLine="426"/>
        <w:contextualSpacing/>
        <w:jc w:val="both"/>
        <w:rPr>
          <w:rFonts w:eastAsia="MS Mincho"/>
          <w:sz w:val="28"/>
          <w:szCs w:val="28"/>
        </w:rPr>
      </w:pPr>
      <w:r w:rsidRPr="002557E0">
        <w:rPr>
          <w:rFonts w:cs="Arial"/>
          <w:sz w:val="28"/>
          <w:szCs w:val="28"/>
        </w:rPr>
        <w:t>5.10.</w:t>
      </w:r>
      <w:r w:rsidRPr="002557E0">
        <w:rPr>
          <w:rFonts w:eastAsia="Arial Unicode MS"/>
          <w:color w:val="000000"/>
          <w:kern w:val="2"/>
          <w:sz w:val="28"/>
          <w:szCs w:val="28"/>
        </w:rPr>
        <w:t>  </w:t>
      </w:r>
      <w:r w:rsidRPr="002557E0">
        <w:rPr>
          <w:rFonts w:cs="Arial"/>
          <w:sz w:val="28"/>
          <w:szCs w:val="28"/>
        </w:rPr>
        <w:t>При нарушении</w:t>
      </w:r>
      <w:r w:rsidRPr="002557E0">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Pr="002557E0" w:rsidRDefault="0018119C" w:rsidP="002753D8">
      <w:pPr>
        <w:pStyle w:val="af3"/>
        <w:tabs>
          <w:tab w:val="left" w:pos="993"/>
        </w:tabs>
        <w:spacing w:after="0"/>
        <w:ind w:left="0" w:firstLine="425"/>
        <w:contextualSpacing/>
        <w:jc w:val="both"/>
        <w:rPr>
          <w:color w:val="000000"/>
          <w:sz w:val="28"/>
          <w:szCs w:val="28"/>
        </w:rPr>
      </w:pPr>
      <w:r w:rsidRPr="002557E0">
        <w:rPr>
          <w:rFonts w:eastAsia="MS Mincho"/>
          <w:sz w:val="28"/>
          <w:szCs w:val="28"/>
        </w:rPr>
        <w:t>5.11.</w:t>
      </w:r>
      <w:r w:rsidRPr="002557E0">
        <w:rPr>
          <w:rFonts w:ascii="Courier New" w:eastAsia="Arial Unicode MS" w:hAnsi="Courier New"/>
          <w:color w:val="000000"/>
          <w:kern w:val="2"/>
          <w:sz w:val="28"/>
          <w:szCs w:val="28"/>
        </w:rPr>
        <w:t> </w:t>
      </w:r>
      <w:r w:rsidRPr="002557E0">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2557E0" w:rsidRDefault="0018119C" w:rsidP="002753D8">
      <w:pPr>
        <w:ind w:firstLine="425"/>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установлении квалификационной категории – со дня вынесения решения аттестационной комиссией;</w:t>
      </w:r>
    </w:p>
    <w:p w:rsidR="0018119C" w:rsidRPr="002557E0" w:rsidRDefault="0018119C" w:rsidP="002753D8">
      <w:pPr>
        <w:ind w:firstLine="426"/>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2557E0" w:rsidRDefault="0018119C" w:rsidP="002753D8">
      <w:pPr>
        <w:ind w:firstLine="426"/>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t>-</w:t>
      </w:r>
      <w:r w:rsidRPr="002557E0">
        <w:rPr>
          <w:rFonts w:ascii="Courier New" w:eastAsia="Arial Unicode MS" w:hAnsi="Courier New"/>
          <w:color w:val="000000"/>
          <w:kern w:val="2"/>
          <w:sz w:val="28"/>
          <w:szCs w:val="28"/>
        </w:rPr>
        <w:t> </w:t>
      </w:r>
      <w:r w:rsidRPr="002557E0">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Pr="002557E0" w:rsidRDefault="0018119C" w:rsidP="002753D8">
      <w:pPr>
        <w:autoSpaceDE w:val="0"/>
        <w:autoSpaceDN w:val="0"/>
        <w:adjustRightInd w:val="0"/>
        <w:ind w:firstLine="426"/>
        <w:jc w:val="both"/>
        <w:rPr>
          <w:rFonts w:eastAsia="MS Mincho"/>
          <w:sz w:val="28"/>
          <w:szCs w:val="28"/>
        </w:rPr>
      </w:pPr>
      <w:r w:rsidRPr="002557E0">
        <w:rPr>
          <w:rFonts w:eastAsia="MS Mincho"/>
          <w:sz w:val="28"/>
          <w:szCs w:val="28"/>
        </w:rPr>
        <w:lastRenderedPageBreak/>
        <w:t>-</w:t>
      </w:r>
      <w:r w:rsidRPr="002557E0">
        <w:rPr>
          <w:rFonts w:ascii="Courier New" w:eastAsia="Arial Unicode MS" w:hAnsi="Courier New"/>
          <w:color w:val="000000"/>
          <w:kern w:val="2"/>
          <w:sz w:val="28"/>
          <w:szCs w:val="28"/>
        </w:rPr>
        <w:t> </w:t>
      </w:r>
      <w:r w:rsidRPr="002557E0">
        <w:rPr>
          <w:rFonts w:eastAsia="MS Mincho"/>
          <w:sz w:val="28"/>
          <w:szCs w:val="28"/>
        </w:rPr>
        <w:t xml:space="preserve">при присуждении ученой степени доктора или кандидата наук – со дня принятия </w:t>
      </w:r>
      <w:r w:rsidRPr="002557E0">
        <w:rPr>
          <w:bCs/>
          <w:iCs/>
          <w:sz w:val="28"/>
          <w:szCs w:val="28"/>
        </w:rPr>
        <w:t xml:space="preserve">Министерством науки и высшего образования Российской Федерации </w:t>
      </w:r>
      <w:r w:rsidRPr="002557E0">
        <w:rPr>
          <w:rFonts w:eastAsia="MS Mincho"/>
          <w:sz w:val="28"/>
          <w:szCs w:val="28"/>
        </w:rPr>
        <w:t>решения о выдаче соответствующего диплома;</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w:t>
      </w:r>
      <w:r w:rsidRPr="002557E0">
        <w:rPr>
          <w:rFonts w:ascii="Courier New" w:eastAsia="Arial Unicode MS" w:hAnsi="Courier New"/>
          <w:color w:val="000000"/>
          <w:kern w:val="2"/>
          <w:sz w:val="28"/>
          <w:szCs w:val="28"/>
        </w:rPr>
        <w:t> </w:t>
      </w:r>
      <w:r w:rsidRPr="002557E0">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Pr="002557E0" w:rsidRDefault="0018119C" w:rsidP="002753D8">
      <w:pPr>
        <w:autoSpaceDE w:val="0"/>
        <w:autoSpaceDN w:val="0"/>
        <w:adjustRightInd w:val="0"/>
        <w:ind w:firstLine="426"/>
        <w:jc w:val="both"/>
        <w:rPr>
          <w:color w:val="000000"/>
          <w:sz w:val="28"/>
          <w:szCs w:val="28"/>
        </w:rPr>
      </w:pPr>
      <w:r w:rsidRPr="002557E0">
        <w:rPr>
          <w:rFonts w:eastAsia="MS Mincho"/>
          <w:i/>
          <w:iCs/>
          <w:sz w:val="28"/>
          <w:szCs w:val="28"/>
        </w:rPr>
        <w:t>-</w:t>
      </w:r>
      <w:r w:rsidRPr="002557E0">
        <w:rPr>
          <w:rFonts w:ascii="Courier New" w:eastAsia="Arial Unicode MS" w:hAnsi="Courier New"/>
          <w:i/>
          <w:iCs/>
          <w:color w:val="000000"/>
          <w:kern w:val="2"/>
          <w:sz w:val="28"/>
          <w:szCs w:val="28"/>
        </w:rPr>
        <w:t> </w:t>
      </w:r>
      <w:r w:rsidRPr="002557E0">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2557E0" w:rsidRDefault="0018119C" w:rsidP="002753D8">
      <w:pPr>
        <w:autoSpaceDE w:val="0"/>
        <w:autoSpaceDN w:val="0"/>
        <w:adjustRightInd w:val="0"/>
        <w:ind w:firstLine="426"/>
        <w:jc w:val="both"/>
        <w:rPr>
          <w:sz w:val="28"/>
          <w:szCs w:val="28"/>
        </w:rPr>
      </w:pPr>
      <w:r w:rsidRPr="002557E0">
        <w:rPr>
          <w:sz w:val="28"/>
          <w:szCs w:val="28"/>
        </w:rPr>
        <w:t>5.12.</w:t>
      </w:r>
      <w:r w:rsidRPr="002557E0">
        <w:rPr>
          <w:rFonts w:eastAsia="Arial Unicode MS"/>
          <w:color w:val="000000"/>
          <w:kern w:val="2"/>
          <w:sz w:val="28"/>
          <w:szCs w:val="28"/>
        </w:rPr>
        <w:t> </w:t>
      </w:r>
      <w:r w:rsidRPr="002557E0">
        <w:rPr>
          <w:sz w:val="28"/>
          <w:szCs w:val="28"/>
        </w:rPr>
        <w:t>Работникам, награждённым государственными наградами Российской Федерации, наградами Республики Татарстан</w:t>
      </w:r>
      <w:r w:rsidRPr="002557E0">
        <w:rPr>
          <w:iCs/>
          <w:sz w:val="28"/>
          <w:szCs w:val="28"/>
        </w:rPr>
        <w:t xml:space="preserve"> </w:t>
      </w:r>
      <w:r w:rsidRPr="002557E0">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2557E0" w:rsidRDefault="0018119C" w:rsidP="002753D8">
      <w:pPr>
        <w:ind w:firstLine="426"/>
        <w:jc w:val="both"/>
        <w:rPr>
          <w:sz w:val="28"/>
          <w:szCs w:val="28"/>
        </w:rPr>
      </w:pPr>
      <w:r w:rsidRPr="002557E0">
        <w:rPr>
          <w:sz w:val="28"/>
          <w:szCs w:val="28"/>
        </w:rPr>
        <w:t>5.13.</w:t>
      </w:r>
      <w:r w:rsidRPr="002557E0">
        <w:rPr>
          <w:rFonts w:eastAsia="Arial Unicode MS"/>
          <w:color w:val="000000"/>
          <w:kern w:val="2"/>
          <w:sz w:val="28"/>
          <w:szCs w:val="28"/>
        </w:rPr>
        <w:t> </w:t>
      </w:r>
      <w:r w:rsidRPr="002557E0">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Pr="002557E0" w:rsidRDefault="0018119C" w:rsidP="002753D8">
      <w:pPr>
        <w:widowControl w:val="0"/>
        <w:shd w:val="clear" w:color="auto" w:fill="FFFFFF"/>
        <w:ind w:firstLine="426"/>
        <w:jc w:val="both"/>
        <w:rPr>
          <w:rFonts w:ascii="Times New Roman CYR" w:hAnsi="Times New Roman CYR" w:cs="Times New Roman CYR"/>
          <w:sz w:val="28"/>
          <w:szCs w:val="28"/>
        </w:rPr>
      </w:pPr>
      <w:r w:rsidRPr="002557E0">
        <w:rPr>
          <w:sz w:val="28"/>
          <w:szCs w:val="28"/>
        </w:rPr>
        <w:t>5.14.</w:t>
      </w:r>
      <w:r w:rsidRPr="002557E0">
        <w:rPr>
          <w:rFonts w:eastAsia="Arial Unicode MS"/>
          <w:kern w:val="2"/>
          <w:sz w:val="28"/>
          <w:szCs w:val="28"/>
        </w:rPr>
        <w:t> </w:t>
      </w:r>
      <w:bookmarkStart w:id="2" w:name="sub_1615117"/>
      <w:r w:rsidRPr="002557E0">
        <w:rPr>
          <w:rFonts w:eastAsia="Arial Unicode MS"/>
          <w:kern w:val="2"/>
          <w:sz w:val="28"/>
          <w:szCs w:val="28"/>
        </w:rPr>
        <w:t xml:space="preserve">В соответствии с постановлением КМ РТ № 412 от 31.05.2018г. </w:t>
      </w:r>
      <w:r w:rsidRPr="002557E0">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Pr="002557E0" w:rsidRDefault="0018119C" w:rsidP="002753D8">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sidRPr="002557E0">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Pr="002557E0" w:rsidRDefault="0018119C" w:rsidP="002753D8">
      <w:pPr>
        <w:widowControl w:val="0"/>
        <w:autoSpaceDE w:val="0"/>
        <w:autoSpaceDN w:val="0"/>
        <w:adjustRightInd w:val="0"/>
        <w:ind w:firstLine="426"/>
        <w:jc w:val="both"/>
        <w:rPr>
          <w:rFonts w:ascii="Times New Roman CYR" w:hAnsi="Times New Roman CYR" w:cs="Times New Roman CYR"/>
          <w:sz w:val="28"/>
          <w:szCs w:val="28"/>
        </w:rPr>
      </w:pPr>
      <w:r w:rsidRPr="002557E0">
        <w:rPr>
          <w:color w:val="000000"/>
          <w:sz w:val="28"/>
          <w:szCs w:val="28"/>
        </w:rPr>
        <w:t xml:space="preserve">5.15. Педагогическим работникам, осуществляющим </w:t>
      </w:r>
      <w:r w:rsidR="006D4771" w:rsidRPr="002557E0">
        <w:rPr>
          <w:color w:val="000000"/>
          <w:sz w:val="28"/>
          <w:szCs w:val="28"/>
        </w:rPr>
        <w:t xml:space="preserve">педагогическую </w:t>
      </w:r>
      <w:r w:rsidRPr="002557E0">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Pr="002557E0" w:rsidRDefault="0018119C" w:rsidP="002753D8">
      <w:pPr>
        <w:widowControl w:val="0"/>
        <w:autoSpaceDE w:val="0"/>
        <w:autoSpaceDN w:val="0"/>
        <w:adjustRightInd w:val="0"/>
        <w:ind w:firstLine="426"/>
        <w:jc w:val="both"/>
        <w:rPr>
          <w:color w:val="000000"/>
          <w:sz w:val="28"/>
          <w:szCs w:val="28"/>
        </w:rPr>
      </w:pPr>
      <w:r w:rsidRPr="002557E0">
        <w:rPr>
          <w:rFonts w:ascii="Times New Roman CYR" w:hAnsi="Times New Roman CYR" w:cs="Times New Roman CYR"/>
          <w:sz w:val="28"/>
          <w:szCs w:val="28"/>
        </w:rPr>
        <w:t xml:space="preserve">5.16. </w:t>
      </w:r>
      <w:r w:rsidRPr="002557E0">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2557E0">
        <w:rPr>
          <w:color w:val="000000"/>
          <w:sz w:val="28"/>
          <w:szCs w:val="28"/>
        </w:rPr>
        <w:t xml:space="preserve"> </w:t>
      </w:r>
      <w:r w:rsidRPr="002557E0">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Pr="002557E0" w:rsidRDefault="00AA0E9E" w:rsidP="002753D8">
      <w:pPr>
        <w:widowControl w:val="0"/>
        <w:autoSpaceDE w:val="0"/>
        <w:autoSpaceDN w:val="0"/>
        <w:adjustRightInd w:val="0"/>
        <w:ind w:firstLine="426"/>
        <w:jc w:val="both"/>
        <w:rPr>
          <w:color w:val="000000"/>
          <w:sz w:val="28"/>
          <w:szCs w:val="28"/>
        </w:rPr>
      </w:pPr>
      <w:r w:rsidRPr="002557E0">
        <w:rPr>
          <w:color w:val="000000"/>
          <w:sz w:val="28"/>
          <w:szCs w:val="28"/>
        </w:rPr>
        <w:t>5.17. Работник, который досрочно вышел из отпуска по уходу за ребенком (в т.ч.</w:t>
      </w:r>
      <w:r w:rsidR="000F3110" w:rsidRPr="002557E0">
        <w:rPr>
          <w:color w:val="000000"/>
          <w:sz w:val="28"/>
          <w:szCs w:val="28"/>
        </w:rPr>
        <w:t xml:space="preserve"> </w:t>
      </w:r>
      <w:r w:rsidRPr="002557E0">
        <w:rPr>
          <w:color w:val="000000"/>
          <w:sz w:val="28"/>
          <w:szCs w:val="28"/>
        </w:rPr>
        <w:t xml:space="preserve">на условиях неполного рабочего времени), в общем порядке имеет право на ежегодный оплачиваемый отпуск (ч.1 ст.121, ч.4 ст.310 Трудового кодекса </w:t>
      </w:r>
      <w:r w:rsidRPr="002557E0">
        <w:rPr>
          <w:color w:val="000000"/>
          <w:sz w:val="28"/>
          <w:szCs w:val="28"/>
        </w:rPr>
        <w:lastRenderedPageBreak/>
        <w:t>РФ). При этом на время основного отпуска работника выплата ему пособия по уходу за ребенком также не прерывается</w:t>
      </w:r>
      <w:r w:rsidR="00344537" w:rsidRPr="002557E0">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rsidR="0018119C" w:rsidRPr="002557E0" w:rsidRDefault="0018119C" w:rsidP="002753D8">
      <w:pPr>
        <w:ind w:firstLine="426"/>
        <w:jc w:val="both"/>
        <w:rPr>
          <w:sz w:val="28"/>
          <w:szCs w:val="28"/>
        </w:rPr>
      </w:pPr>
      <w:r w:rsidRPr="002557E0">
        <w:rPr>
          <w:sz w:val="28"/>
          <w:szCs w:val="28"/>
        </w:rPr>
        <w:t>5.1</w:t>
      </w:r>
      <w:r w:rsidR="00344537" w:rsidRPr="002557E0">
        <w:rPr>
          <w:sz w:val="28"/>
          <w:szCs w:val="28"/>
        </w:rPr>
        <w:t>8</w:t>
      </w:r>
      <w:r w:rsidRPr="002557E0">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sidRPr="002557E0">
        <w:rPr>
          <w:sz w:val="28"/>
          <w:szCs w:val="28"/>
        </w:rPr>
        <w:t xml:space="preserve">нистров Республики </w:t>
      </w:r>
      <w:r w:rsidR="00480F97" w:rsidRPr="002557E0">
        <w:rPr>
          <w:color w:val="000000" w:themeColor="text1"/>
          <w:sz w:val="28"/>
          <w:szCs w:val="28"/>
        </w:rPr>
        <w:t>Татарстан от</w:t>
      </w:r>
      <w:r w:rsidR="00480F97" w:rsidRPr="002557E0">
        <w:rPr>
          <w:b/>
          <w:color w:val="000000" w:themeColor="text1"/>
          <w:sz w:val="28"/>
          <w:szCs w:val="28"/>
        </w:rPr>
        <w:t xml:space="preserve"> </w:t>
      </w:r>
      <w:r w:rsidR="00480F97" w:rsidRPr="002557E0">
        <w:rPr>
          <w:color w:val="000000" w:themeColor="text1"/>
          <w:sz w:val="28"/>
          <w:szCs w:val="28"/>
        </w:rPr>
        <w:t>15.11.2022 г. №1214</w:t>
      </w:r>
      <w:r w:rsidRPr="002557E0">
        <w:rPr>
          <w:color w:val="000000" w:themeColor="text1"/>
          <w:sz w:val="28"/>
          <w:szCs w:val="28"/>
        </w:rPr>
        <w:t xml:space="preserve"> «Об</w:t>
      </w:r>
      <w:r w:rsidRPr="002557E0">
        <w:rPr>
          <w:sz w:val="28"/>
          <w:szCs w:val="28"/>
        </w:rPr>
        <w:t xml:space="preserve"> установлении ежемесячной стимулирующей надбавки педагогическим работникам-молодым педагогам.</w:t>
      </w:r>
    </w:p>
    <w:p w:rsidR="00446EA1" w:rsidRPr="002557E0" w:rsidRDefault="00446EA1" w:rsidP="002753D8">
      <w:pPr>
        <w:ind w:firstLine="426"/>
        <w:jc w:val="both"/>
        <w:rPr>
          <w:sz w:val="28"/>
          <w:szCs w:val="28"/>
        </w:rPr>
      </w:pPr>
    </w:p>
    <w:p w:rsidR="0018119C" w:rsidRPr="002557E0" w:rsidRDefault="0018119C" w:rsidP="00163432">
      <w:pPr>
        <w:jc w:val="center"/>
        <w:outlineLvl w:val="0"/>
        <w:rPr>
          <w:b/>
          <w:bCs/>
          <w:caps/>
          <w:sz w:val="28"/>
          <w:szCs w:val="28"/>
        </w:rPr>
      </w:pPr>
      <w:r w:rsidRPr="002557E0">
        <w:rPr>
          <w:b/>
          <w:bCs/>
          <w:caps/>
          <w:sz w:val="28"/>
          <w:szCs w:val="28"/>
          <w:lang w:val="en-US"/>
        </w:rPr>
        <w:t>VI</w:t>
      </w:r>
      <w:r w:rsidRPr="002557E0">
        <w:rPr>
          <w:b/>
          <w:bCs/>
          <w:caps/>
          <w:sz w:val="28"/>
          <w:szCs w:val="28"/>
        </w:rPr>
        <w:t>. ОХРАНА ТРУДА И ЗДОРОВЬЯ</w:t>
      </w:r>
    </w:p>
    <w:p w:rsidR="0018119C" w:rsidRPr="002557E0" w:rsidRDefault="0018119C" w:rsidP="002753D8">
      <w:pPr>
        <w:ind w:firstLine="426"/>
        <w:jc w:val="both"/>
        <w:outlineLvl w:val="0"/>
        <w:rPr>
          <w:b/>
          <w:bCs/>
          <w:caps/>
          <w:sz w:val="28"/>
          <w:szCs w:val="28"/>
        </w:rPr>
      </w:pPr>
      <w:r w:rsidRPr="002557E0">
        <w:rPr>
          <w:sz w:val="28"/>
          <w:szCs w:val="28"/>
        </w:rPr>
        <w:t xml:space="preserve">Стороны рассматривают охрану труда и здоровья работников </w:t>
      </w:r>
      <w:r w:rsidRPr="002557E0">
        <w:rPr>
          <w:color w:val="000000"/>
          <w:sz w:val="28"/>
          <w:szCs w:val="28"/>
        </w:rPr>
        <w:t>образовательной организации</w:t>
      </w:r>
      <w:r w:rsidRPr="002557E0">
        <w:rPr>
          <w:sz w:val="28"/>
          <w:szCs w:val="28"/>
        </w:rPr>
        <w:t xml:space="preserve"> в качестве одного из приоритетных направлений деятельности.</w:t>
      </w:r>
    </w:p>
    <w:p w:rsidR="0018119C" w:rsidRPr="002557E0" w:rsidRDefault="0018119C" w:rsidP="002753D8">
      <w:pPr>
        <w:ind w:firstLine="426"/>
        <w:rPr>
          <w:b/>
          <w:bCs/>
          <w:sz w:val="28"/>
          <w:szCs w:val="28"/>
        </w:rPr>
      </w:pPr>
      <w:r w:rsidRPr="002557E0">
        <w:rPr>
          <w:b/>
          <w:bCs/>
          <w:sz w:val="28"/>
          <w:szCs w:val="28"/>
        </w:rPr>
        <w:t>6.1.</w:t>
      </w:r>
      <w:r w:rsidRPr="002557E0">
        <w:rPr>
          <w:rFonts w:eastAsia="Arial Unicode MS"/>
          <w:b/>
          <w:bCs/>
          <w:color w:val="000000"/>
          <w:kern w:val="2"/>
          <w:sz w:val="28"/>
          <w:szCs w:val="28"/>
        </w:rPr>
        <w:t> </w:t>
      </w:r>
      <w:r w:rsidRPr="002557E0">
        <w:rPr>
          <w:b/>
          <w:bCs/>
          <w:sz w:val="28"/>
          <w:szCs w:val="28"/>
        </w:rPr>
        <w:t>Стороны совместно обязуются:</w:t>
      </w:r>
    </w:p>
    <w:p w:rsidR="0018119C" w:rsidRPr="002557E0" w:rsidRDefault="0018119C" w:rsidP="002753D8">
      <w:pPr>
        <w:ind w:firstLine="426"/>
        <w:jc w:val="both"/>
        <w:rPr>
          <w:i/>
          <w:iCs/>
          <w:sz w:val="28"/>
          <w:szCs w:val="28"/>
        </w:rPr>
      </w:pPr>
      <w:r w:rsidRPr="002557E0">
        <w:rPr>
          <w:sz w:val="28"/>
          <w:szCs w:val="28"/>
        </w:rPr>
        <w:t>6.1.1.</w:t>
      </w:r>
      <w:r w:rsidRPr="002557E0">
        <w:rPr>
          <w:rFonts w:eastAsia="Arial Unicode MS"/>
          <w:color w:val="000000"/>
          <w:kern w:val="2"/>
          <w:sz w:val="28"/>
          <w:szCs w:val="28"/>
        </w:rPr>
        <w:t> </w:t>
      </w:r>
      <w:r w:rsidRPr="002557E0">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2557E0">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2557E0">
        <w:rPr>
          <w:i/>
          <w:iCs/>
          <w:sz w:val="28"/>
          <w:szCs w:val="28"/>
        </w:rPr>
        <w:t>(</w:t>
      </w:r>
      <w:r w:rsidR="00344537" w:rsidRPr="002557E0">
        <w:rPr>
          <w:i/>
          <w:iCs/>
          <w:sz w:val="28"/>
          <w:szCs w:val="28"/>
        </w:rPr>
        <w:t>Приложение</w:t>
      </w:r>
      <w:r w:rsidR="00287091" w:rsidRPr="002557E0">
        <w:rPr>
          <w:i/>
          <w:iCs/>
          <w:sz w:val="28"/>
          <w:szCs w:val="28"/>
        </w:rPr>
        <w:t xml:space="preserve"> </w:t>
      </w:r>
      <w:r w:rsidR="00344537" w:rsidRPr="002557E0">
        <w:rPr>
          <w:i/>
          <w:iCs/>
          <w:sz w:val="28"/>
          <w:szCs w:val="28"/>
        </w:rPr>
        <w:t xml:space="preserve">№ </w:t>
      </w:r>
      <w:r w:rsidR="00072FB2" w:rsidRPr="002557E0">
        <w:rPr>
          <w:i/>
          <w:iCs/>
          <w:sz w:val="28"/>
          <w:szCs w:val="28"/>
        </w:rPr>
        <w:t>19</w:t>
      </w:r>
      <w:r w:rsidR="00287091" w:rsidRPr="002557E0">
        <w:rPr>
          <w:i/>
          <w:iCs/>
          <w:sz w:val="28"/>
          <w:szCs w:val="28"/>
        </w:rPr>
        <w:t xml:space="preserve"> «</w:t>
      </w:r>
      <w:r w:rsidRPr="002557E0">
        <w:rPr>
          <w:i/>
          <w:iCs/>
          <w:sz w:val="28"/>
          <w:szCs w:val="28"/>
        </w:rPr>
        <w:t>Соглашение по охране труда</w:t>
      </w:r>
      <w:r w:rsidR="00287091" w:rsidRPr="002557E0">
        <w:rPr>
          <w:i/>
          <w:iCs/>
          <w:sz w:val="28"/>
          <w:szCs w:val="28"/>
        </w:rPr>
        <w:t>»</w:t>
      </w:r>
      <w:r w:rsidRPr="002557E0">
        <w:rPr>
          <w:i/>
          <w:iCs/>
          <w:sz w:val="28"/>
          <w:szCs w:val="28"/>
        </w:rPr>
        <w:t>).</w:t>
      </w:r>
    </w:p>
    <w:p w:rsidR="003D028B" w:rsidRPr="002557E0" w:rsidRDefault="003D028B" w:rsidP="002753D8">
      <w:pPr>
        <w:ind w:firstLine="426"/>
        <w:jc w:val="both"/>
        <w:rPr>
          <w:iCs/>
          <w:sz w:val="28"/>
          <w:szCs w:val="28"/>
        </w:rPr>
      </w:pPr>
      <w:r w:rsidRPr="002557E0">
        <w:rPr>
          <w:iCs/>
          <w:sz w:val="28"/>
          <w:szCs w:val="28"/>
        </w:rPr>
        <w:t>Добивается вв</w:t>
      </w:r>
      <w:r w:rsidR="007A7445" w:rsidRPr="002557E0">
        <w:rPr>
          <w:iCs/>
          <w:sz w:val="28"/>
          <w:szCs w:val="28"/>
        </w:rPr>
        <w:t>едение в штатное расписание дол</w:t>
      </w:r>
      <w:r w:rsidRPr="002557E0">
        <w:rPr>
          <w:iCs/>
          <w:sz w:val="28"/>
          <w:szCs w:val="28"/>
        </w:rPr>
        <w:t>жности специалиста по Охране труда в соответствии с требованиями ст.223 ТК РФ</w:t>
      </w:r>
    </w:p>
    <w:p w:rsidR="0018119C" w:rsidRPr="002557E0" w:rsidRDefault="0018119C" w:rsidP="002753D8">
      <w:pPr>
        <w:ind w:firstLine="426"/>
        <w:jc w:val="both"/>
        <w:rPr>
          <w:sz w:val="28"/>
          <w:szCs w:val="28"/>
        </w:rPr>
      </w:pPr>
      <w:r w:rsidRPr="002557E0">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2557E0" w:rsidRDefault="0018119C" w:rsidP="002753D8">
      <w:pPr>
        <w:ind w:firstLine="426"/>
        <w:jc w:val="both"/>
        <w:rPr>
          <w:sz w:val="28"/>
          <w:szCs w:val="28"/>
        </w:rPr>
      </w:pPr>
      <w:r w:rsidRPr="002557E0">
        <w:rPr>
          <w:sz w:val="28"/>
          <w:szCs w:val="28"/>
        </w:rPr>
        <w:t>6.1.2.</w:t>
      </w:r>
      <w:r w:rsidRPr="002557E0">
        <w:rPr>
          <w:rFonts w:eastAsia="Arial Unicode MS"/>
          <w:color w:val="000000"/>
          <w:kern w:val="2"/>
          <w:sz w:val="28"/>
          <w:szCs w:val="28"/>
        </w:rPr>
        <w:t> </w:t>
      </w:r>
      <w:r w:rsidRPr="002557E0">
        <w:rPr>
          <w:sz w:val="28"/>
          <w:szCs w:val="28"/>
        </w:rPr>
        <w:t xml:space="preserve">Участвовать в разработке, рассмотрении и анализе мероприятий по улучшению условий и охраны труда в рамках </w:t>
      </w:r>
      <w:r w:rsidR="00287091" w:rsidRPr="002557E0">
        <w:rPr>
          <w:sz w:val="28"/>
          <w:szCs w:val="28"/>
        </w:rPr>
        <w:t>С</w:t>
      </w:r>
      <w:r w:rsidRPr="002557E0">
        <w:rPr>
          <w:sz w:val="28"/>
          <w:szCs w:val="28"/>
        </w:rPr>
        <w:t>оглашения по охране труда.</w:t>
      </w:r>
    </w:p>
    <w:p w:rsidR="0018119C" w:rsidRPr="002557E0" w:rsidRDefault="0018119C" w:rsidP="002753D8">
      <w:pPr>
        <w:ind w:firstLine="426"/>
        <w:jc w:val="both"/>
        <w:rPr>
          <w:sz w:val="28"/>
          <w:szCs w:val="28"/>
        </w:rPr>
      </w:pPr>
      <w:r w:rsidRPr="002557E0">
        <w:rPr>
          <w:sz w:val="28"/>
          <w:szCs w:val="28"/>
        </w:rPr>
        <w:t>6.1.3.</w:t>
      </w:r>
      <w:r w:rsidRPr="002557E0">
        <w:rPr>
          <w:rFonts w:eastAsia="Arial Unicode MS"/>
          <w:color w:val="000000"/>
          <w:kern w:val="2"/>
          <w:sz w:val="28"/>
          <w:szCs w:val="28"/>
        </w:rPr>
        <w:t> </w:t>
      </w:r>
      <w:r w:rsidRPr="002557E0">
        <w:rPr>
          <w:sz w:val="28"/>
          <w:szCs w:val="28"/>
        </w:rPr>
        <w:t>Способствовать формированию и организации деятельности совместн</w:t>
      </w:r>
      <w:r w:rsidRPr="002557E0">
        <w:rPr>
          <w:bCs/>
          <w:sz w:val="28"/>
          <w:szCs w:val="28"/>
        </w:rPr>
        <w:t>ой</w:t>
      </w:r>
      <w:r w:rsidRPr="002557E0">
        <w:rPr>
          <w:sz w:val="28"/>
          <w:szCs w:val="28"/>
        </w:rPr>
        <w:t xml:space="preserve"> комиссий по охране труда.</w:t>
      </w:r>
      <w:r w:rsidRPr="002557E0">
        <w:rPr>
          <w:color w:val="FF0000"/>
          <w:sz w:val="28"/>
          <w:szCs w:val="28"/>
        </w:rPr>
        <w:t xml:space="preserve"> </w:t>
      </w:r>
      <w:r w:rsidRPr="002557E0">
        <w:rPr>
          <w:i/>
          <w:sz w:val="28"/>
          <w:szCs w:val="28"/>
        </w:rPr>
        <w:t>(</w:t>
      </w:r>
      <w:r w:rsidR="00287091" w:rsidRPr="002557E0">
        <w:rPr>
          <w:i/>
          <w:sz w:val="28"/>
          <w:szCs w:val="28"/>
        </w:rPr>
        <w:t xml:space="preserve"> Приложение №2</w:t>
      </w:r>
      <w:r w:rsidR="00072FB2" w:rsidRPr="002557E0">
        <w:rPr>
          <w:i/>
          <w:sz w:val="28"/>
          <w:szCs w:val="28"/>
        </w:rPr>
        <w:t>0</w:t>
      </w:r>
      <w:r w:rsidR="00287091" w:rsidRPr="002557E0">
        <w:rPr>
          <w:i/>
          <w:sz w:val="28"/>
          <w:szCs w:val="28"/>
        </w:rPr>
        <w:t xml:space="preserve"> «</w:t>
      </w:r>
      <w:r w:rsidRPr="002557E0">
        <w:rPr>
          <w:i/>
          <w:sz w:val="28"/>
          <w:szCs w:val="28"/>
        </w:rPr>
        <w:t>Положение о комиссии по охране труда</w:t>
      </w:r>
      <w:r w:rsidR="00287091" w:rsidRPr="002557E0">
        <w:rPr>
          <w:i/>
          <w:sz w:val="28"/>
          <w:szCs w:val="28"/>
        </w:rPr>
        <w:t>»</w:t>
      </w:r>
      <w:r w:rsidRPr="002557E0">
        <w:rPr>
          <w:i/>
          <w:sz w:val="28"/>
          <w:szCs w:val="28"/>
        </w:rPr>
        <w:t>)</w:t>
      </w:r>
      <w:r w:rsidRPr="002557E0">
        <w:rPr>
          <w:sz w:val="28"/>
          <w:szCs w:val="28"/>
        </w:rPr>
        <w:t>.</w:t>
      </w:r>
    </w:p>
    <w:p w:rsidR="0018119C" w:rsidRPr="002557E0" w:rsidRDefault="0018119C" w:rsidP="002753D8">
      <w:pPr>
        <w:ind w:firstLine="426"/>
        <w:rPr>
          <w:sz w:val="28"/>
          <w:szCs w:val="28"/>
        </w:rPr>
      </w:pPr>
      <w:r w:rsidRPr="002557E0">
        <w:rPr>
          <w:sz w:val="28"/>
          <w:szCs w:val="28"/>
        </w:rPr>
        <w:t>6.1.4.</w:t>
      </w:r>
      <w:r w:rsidRPr="002557E0">
        <w:rPr>
          <w:rFonts w:eastAsia="Arial Unicode MS"/>
          <w:color w:val="000000"/>
          <w:kern w:val="2"/>
          <w:sz w:val="28"/>
          <w:szCs w:val="28"/>
        </w:rPr>
        <w:t> </w:t>
      </w:r>
      <w:r w:rsidRPr="002557E0">
        <w:rPr>
          <w:sz w:val="28"/>
          <w:szCs w:val="28"/>
        </w:rPr>
        <w:t>Обеспечивать:</w:t>
      </w:r>
    </w:p>
    <w:p w:rsidR="0018119C" w:rsidRPr="002557E0" w:rsidRDefault="0018119C" w:rsidP="002753D8">
      <w:pPr>
        <w:ind w:firstLine="426"/>
        <w:jc w:val="both"/>
        <w:rPr>
          <w:sz w:val="28"/>
          <w:szCs w:val="28"/>
        </w:rPr>
      </w:pPr>
      <w:r w:rsidRPr="002557E0">
        <w:rPr>
          <w:sz w:val="28"/>
          <w:szCs w:val="28"/>
        </w:rPr>
        <w:t>- выборы представителей в формируемую на паритетной основе комиссию по охране труда;</w:t>
      </w:r>
    </w:p>
    <w:p w:rsidR="0018119C" w:rsidRPr="002557E0" w:rsidRDefault="0018119C" w:rsidP="002753D8">
      <w:pPr>
        <w:ind w:firstLine="426"/>
        <w:jc w:val="both"/>
        <w:rPr>
          <w:sz w:val="28"/>
          <w:szCs w:val="28"/>
        </w:rPr>
      </w:pPr>
      <w:r w:rsidRPr="002557E0">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2557E0" w:rsidRDefault="0018119C" w:rsidP="002753D8">
      <w:pPr>
        <w:ind w:firstLine="426"/>
        <w:jc w:val="both"/>
        <w:rPr>
          <w:color w:val="FF0000"/>
          <w:sz w:val="28"/>
          <w:szCs w:val="28"/>
        </w:rPr>
      </w:pPr>
      <w:r w:rsidRPr="002557E0">
        <w:rPr>
          <w:sz w:val="28"/>
          <w:szCs w:val="28"/>
        </w:rPr>
        <w:lastRenderedPageBreak/>
        <w:t>- своевременное расследование несчастных случаев</w:t>
      </w:r>
      <w:r w:rsidR="003D028B" w:rsidRPr="002557E0">
        <w:rPr>
          <w:sz w:val="28"/>
          <w:szCs w:val="28"/>
        </w:rPr>
        <w:t>,</w:t>
      </w:r>
      <w:r w:rsidR="007121D9" w:rsidRPr="002557E0">
        <w:rPr>
          <w:sz w:val="28"/>
          <w:szCs w:val="28"/>
        </w:rPr>
        <w:t xml:space="preserve"> «включая микроповреждения в установленном порядке» (Приказ Министерства труда и социальной защиты Российской Федерации от 15.09.2021 г. №632н «Рекомендации по учету микроповреждений (микротравм) работника»)</w:t>
      </w:r>
      <w:r w:rsidR="003D028B" w:rsidRPr="002557E0">
        <w:rPr>
          <w:sz w:val="28"/>
          <w:szCs w:val="28"/>
        </w:rPr>
        <w:t xml:space="preserve"> </w:t>
      </w:r>
    </w:p>
    <w:p w:rsidR="0018119C" w:rsidRPr="002557E0" w:rsidRDefault="0018119C" w:rsidP="002753D8">
      <w:pPr>
        <w:ind w:firstLine="426"/>
        <w:rPr>
          <w:sz w:val="28"/>
          <w:szCs w:val="28"/>
        </w:rPr>
      </w:pPr>
      <w:r w:rsidRPr="002557E0">
        <w:rPr>
          <w:sz w:val="28"/>
          <w:szCs w:val="28"/>
        </w:rPr>
        <w:t>- оказание материальной помощи пострадавшим на производстве.</w:t>
      </w:r>
    </w:p>
    <w:p w:rsidR="0018119C" w:rsidRPr="002557E0" w:rsidRDefault="0018119C" w:rsidP="002753D8">
      <w:pPr>
        <w:ind w:firstLine="426"/>
        <w:jc w:val="both"/>
        <w:rPr>
          <w:i/>
          <w:sz w:val="28"/>
          <w:szCs w:val="28"/>
        </w:rPr>
      </w:pPr>
      <w:r w:rsidRPr="002557E0">
        <w:rPr>
          <w:sz w:val="28"/>
          <w:szCs w:val="28"/>
        </w:rPr>
        <w:t>6.1.5.</w:t>
      </w:r>
      <w:r w:rsidRPr="002557E0">
        <w:rPr>
          <w:rFonts w:eastAsia="Arial Unicode MS"/>
          <w:kern w:val="2"/>
          <w:sz w:val="28"/>
          <w:szCs w:val="28"/>
        </w:rPr>
        <w:t> </w:t>
      </w:r>
      <w:r w:rsidRPr="002557E0">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2557E0">
        <w:rPr>
          <w:sz w:val="28"/>
          <w:szCs w:val="28"/>
        </w:rPr>
        <w:t>С</w:t>
      </w:r>
      <w:r w:rsidRPr="002557E0">
        <w:rPr>
          <w:sz w:val="28"/>
          <w:szCs w:val="28"/>
        </w:rPr>
        <w:t xml:space="preserve">оглашения по охране труда </w:t>
      </w:r>
      <w:r w:rsidRPr="002557E0">
        <w:rPr>
          <w:i/>
          <w:sz w:val="28"/>
          <w:szCs w:val="28"/>
        </w:rPr>
        <w:t>(</w:t>
      </w:r>
      <w:r w:rsidR="00287091" w:rsidRPr="002557E0">
        <w:rPr>
          <w:i/>
          <w:sz w:val="28"/>
          <w:szCs w:val="28"/>
        </w:rPr>
        <w:t>Приложение № 2</w:t>
      </w:r>
      <w:r w:rsidR="00072FB2" w:rsidRPr="002557E0">
        <w:rPr>
          <w:i/>
          <w:sz w:val="28"/>
          <w:szCs w:val="28"/>
        </w:rPr>
        <w:t>1</w:t>
      </w:r>
      <w:r w:rsidR="00287091" w:rsidRPr="002557E0">
        <w:rPr>
          <w:i/>
          <w:sz w:val="28"/>
          <w:szCs w:val="28"/>
        </w:rPr>
        <w:t xml:space="preserve"> «</w:t>
      </w:r>
      <w:r w:rsidRPr="002557E0">
        <w:rPr>
          <w:i/>
          <w:sz w:val="28"/>
          <w:szCs w:val="28"/>
        </w:rPr>
        <w:t>Положение об административно-общественном контроле за состоянием охраны труда</w:t>
      </w:r>
      <w:r w:rsidR="00287091" w:rsidRPr="002557E0">
        <w:rPr>
          <w:i/>
          <w:sz w:val="28"/>
          <w:szCs w:val="28"/>
        </w:rPr>
        <w:t>»</w:t>
      </w:r>
      <w:r w:rsidRPr="002557E0">
        <w:rPr>
          <w:i/>
          <w:sz w:val="28"/>
          <w:szCs w:val="28"/>
        </w:rPr>
        <w:t>).</w:t>
      </w:r>
    </w:p>
    <w:p w:rsidR="0018119C" w:rsidRPr="002557E0" w:rsidRDefault="0018119C" w:rsidP="002753D8">
      <w:pPr>
        <w:ind w:firstLine="426"/>
        <w:jc w:val="both"/>
        <w:rPr>
          <w:sz w:val="28"/>
          <w:szCs w:val="28"/>
        </w:rPr>
      </w:pPr>
      <w:r w:rsidRPr="002557E0">
        <w:rPr>
          <w:sz w:val="28"/>
          <w:szCs w:val="28"/>
        </w:rPr>
        <w:t>6.1.6.</w:t>
      </w:r>
      <w:r w:rsidRPr="002557E0">
        <w:rPr>
          <w:rFonts w:eastAsia="Arial Unicode MS"/>
          <w:color w:val="000000"/>
          <w:kern w:val="2"/>
          <w:sz w:val="28"/>
          <w:szCs w:val="28"/>
        </w:rPr>
        <w:t> </w:t>
      </w:r>
      <w:r w:rsidRPr="002557E0">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2557E0">
        <w:rPr>
          <w:i/>
          <w:sz w:val="28"/>
          <w:szCs w:val="28"/>
        </w:rPr>
        <w:t>(</w:t>
      </w:r>
      <w:r w:rsidR="00287091" w:rsidRPr="002557E0">
        <w:rPr>
          <w:i/>
          <w:sz w:val="28"/>
          <w:szCs w:val="28"/>
        </w:rPr>
        <w:t>Приложение №2</w:t>
      </w:r>
      <w:r w:rsidR="00072FB2" w:rsidRPr="002557E0">
        <w:rPr>
          <w:i/>
          <w:sz w:val="28"/>
          <w:szCs w:val="28"/>
        </w:rPr>
        <w:t>2</w:t>
      </w:r>
      <w:r w:rsidR="00287091" w:rsidRPr="002557E0">
        <w:rPr>
          <w:i/>
          <w:sz w:val="28"/>
          <w:szCs w:val="28"/>
        </w:rPr>
        <w:t xml:space="preserve"> «</w:t>
      </w:r>
      <w:r w:rsidRPr="002557E0">
        <w:rPr>
          <w:i/>
          <w:sz w:val="28"/>
          <w:szCs w:val="28"/>
        </w:rPr>
        <w:t>Положение об уполномоченном лице по охране труда</w:t>
      </w:r>
      <w:r w:rsidR="00287091" w:rsidRPr="002557E0">
        <w:rPr>
          <w:i/>
          <w:sz w:val="28"/>
          <w:szCs w:val="28"/>
        </w:rPr>
        <w:t>»</w:t>
      </w:r>
      <w:r w:rsidRPr="002557E0">
        <w:rPr>
          <w:i/>
          <w:sz w:val="28"/>
          <w:szCs w:val="28"/>
        </w:rPr>
        <w:t>)</w:t>
      </w:r>
      <w:r w:rsidRPr="002557E0">
        <w:rPr>
          <w:sz w:val="28"/>
          <w:szCs w:val="28"/>
        </w:rPr>
        <w:t>.</w:t>
      </w:r>
    </w:p>
    <w:p w:rsidR="0018119C" w:rsidRPr="002557E0" w:rsidRDefault="0018119C" w:rsidP="002753D8">
      <w:pPr>
        <w:ind w:firstLine="426"/>
        <w:jc w:val="both"/>
        <w:rPr>
          <w:sz w:val="28"/>
          <w:szCs w:val="28"/>
        </w:rPr>
      </w:pPr>
      <w:r w:rsidRPr="002557E0">
        <w:rPr>
          <w:sz w:val="28"/>
          <w:szCs w:val="28"/>
        </w:rPr>
        <w:t>6.1.7.</w:t>
      </w:r>
      <w:r w:rsidRPr="002557E0">
        <w:rPr>
          <w:rFonts w:eastAsia="Arial Unicode MS"/>
          <w:color w:val="000000"/>
          <w:kern w:val="2"/>
          <w:sz w:val="28"/>
          <w:szCs w:val="28"/>
        </w:rPr>
        <w:t> </w:t>
      </w:r>
      <w:r w:rsidRPr="002557E0">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2557E0" w:rsidRDefault="0018119C" w:rsidP="002753D8">
      <w:pPr>
        <w:ind w:firstLine="426"/>
        <w:jc w:val="both"/>
        <w:rPr>
          <w:sz w:val="28"/>
          <w:szCs w:val="28"/>
        </w:rPr>
      </w:pPr>
      <w:r w:rsidRPr="002557E0">
        <w:rPr>
          <w:sz w:val="28"/>
          <w:szCs w:val="28"/>
        </w:rPr>
        <w:t>6.1.8.</w:t>
      </w:r>
      <w:r w:rsidRPr="002557E0">
        <w:rPr>
          <w:rFonts w:eastAsia="Arial Unicode MS"/>
          <w:color w:val="000000"/>
          <w:kern w:val="2"/>
          <w:sz w:val="28"/>
          <w:szCs w:val="28"/>
        </w:rPr>
        <w:t> </w:t>
      </w:r>
      <w:r w:rsidRPr="002557E0">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2557E0" w:rsidRDefault="0018119C" w:rsidP="002753D8">
      <w:pPr>
        <w:ind w:firstLine="426"/>
        <w:jc w:val="both"/>
        <w:rPr>
          <w:sz w:val="28"/>
          <w:szCs w:val="28"/>
        </w:rPr>
      </w:pPr>
      <w:r w:rsidRPr="002557E0">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2557E0" w:rsidRDefault="0018119C" w:rsidP="002753D8">
      <w:pPr>
        <w:ind w:firstLine="426"/>
        <w:jc w:val="both"/>
        <w:rPr>
          <w:b/>
          <w:bCs/>
          <w:sz w:val="28"/>
          <w:szCs w:val="28"/>
        </w:rPr>
      </w:pPr>
      <w:r w:rsidRPr="002557E0">
        <w:rPr>
          <w:b/>
          <w:bCs/>
          <w:sz w:val="28"/>
          <w:szCs w:val="28"/>
        </w:rPr>
        <w:t>6.2.</w:t>
      </w:r>
      <w:r w:rsidRPr="002557E0">
        <w:rPr>
          <w:rFonts w:eastAsia="Arial Unicode MS"/>
          <w:b/>
          <w:bCs/>
          <w:color w:val="000000"/>
          <w:kern w:val="2"/>
          <w:sz w:val="28"/>
          <w:szCs w:val="28"/>
        </w:rPr>
        <w:t> </w:t>
      </w:r>
      <w:r w:rsidRPr="002557E0">
        <w:rPr>
          <w:b/>
          <w:bCs/>
          <w:sz w:val="28"/>
          <w:szCs w:val="28"/>
        </w:rPr>
        <w:t>Работодатель обязуется:</w:t>
      </w:r>
    </w:p>
    <w:p w:rsidR="0018119C" w:rsidRPr="002557E0" w:rsidRDefault="0018119C" w:rsidP="002753D8">
      <w:pPr>
        <w:ind w:firstLine="426"/>
        <w:jc w:val="both"/>
        <w:rPr>
          <w:sz w:val="28"/>
          <w:szCs w:val="28"/>
        </w:rPr>
      </w:pPr>
      <w:r w:rsidRPr="002557E0">
        <w:rPr>
          <w:sz w:val="28"/>
          <w:szCs w:val="28"/>
        </w:rPr>
        <w:t>6.2.1. Обеспечивать безопасные и здоровые условия труда</w:t>
      </w:r>
      <w:r w:rsidR="007121D9" w:rsidRPr="002557E0">
        <w:rPr>
          <w:sz w:val="28"/>
          <w:szCs w:val="28"/>
        </w:rPr>
        <w:t>, проведение системных мероприятий по управлению профессиональными рисками на всех рабочих местах учреждения».</w:t>
      </w:r>
    </w:p>
    <w:p w:rsidR="0018119C" w:rsidRPr="002557E0" w:rsidRDefault="0018119C" w:rsidP="002753D8">
      <w:pPr>
        <w:ind w:firstLine="426"/>
        <w:jc w:val="both"/>
        <w:rPr>
          <w:color w:val="000000" w:themeColor="text1"/>
          <w:sz w:val="28"/>
          <w:szCs w:val="28"/>
        </w:rPr>
      </w:pPr>
      <w:r w:rsidRPr="002557E0">
        <w:rPr>
          <w:iCs/>
          <w:sz w:val="28"/>
          <w:szCs w:val="28"/>
        </w:rPr>
        <w:t xml:space="preserve">6.2.3. </w:t>
      </w:r>
      <w:r w:rsidR="00860978" w:rsidRPr="002557E0">
        <w:rPr>
          <w:iCs/>
          <w:sz w:val="28"/>
          <w:szCs w:val="28"/>
        </w:rPr>
        <w:t>Разрабатывают Положения о системе управления Охраны труда образовательной организации и обеспечивают</w:t>
      </w:r>
      <w:r w:rsidRPr="002557E0">
        <w:rPr>
          <w:iCs/>
          <w:sz w:val="28"/>
          <w:szCs w:val="28"/>
        </w:rPr>
        <w:t xml:space="preserve"> функционирование системы </w:t>
      </w:r>
      <w:r w:rsidRPr="002557E0">
        <w:rPr>
          <w:iCs/>
          <w:color w:val="000000" w:themeColor="text1"/>
          <w:sz w:val="28"/>
          <w:szCs w:val="28"/>
        </w:rPr>
        <w:t>управления охраной труда образовательной организации в соответствии с требованиями ст.</w:t>
      </w:r>
      <w:r w:rsidR="00963095" w:rsidRPr="002557E0">
        <w:rPr>
          <w:iCs/>
          <w:color w:val="000000" w:themeColor="text1"/>
          <w:sz w:val="28"/>
          <w:szCs w:val="28"/>
        </w:rPr>
        <w:t>214 и ст</w:t>
      </w:r>
      <w:r w:rsidR="00963095" w:rsidRPr="002557E0">
        <w:rPr>
          <w:iCs/>
          <w:sz w:val="28"/>
          <w:szCs w:val="28"/>
        </w:rPr>
        <w:t>.217</w:t>
      </w:r>
      <w:r w:rsidRPr="002557E0">
        <w:rPr>
          <w:iCs/>
          <w:sz w:val="28"/>
          <w:szCs w:val="28"/>
        </w:rPr>
        <w:t xml:space="preserve"> ТК РФ. </w:t>
      </w:r>
      <w:r w:rsidRPr="002557E0">
        <w:rPr>
          <w:bCs/>
          <w:iCs/>
          <w:sz w:val="28"/>
          <w:szCs w:val="28"/>
        </w:rPr>
        <w:t xml:space="preserve">С этой </w:t>
      </w:r>
      <w:r w:rsidRPr="002557E0">
        <w:rPr>
          <w:bCs/>
          <w:iCs/>
          <w:color w:val="000000" w:themeColor="text1"/>
          <w:sz w:val="28"/>
          <w:szCs w:val="28"/>
        </w:rPr>
        <w:t xml:space="preserve">целью, разработать и утвердить положение о системе управления охраной труда </w:t>
      </w:r>
      <w:r w:rsidRPr="002557E0">
        <w:rPr>
          <w:i/>
          <w:color w:val="000000" w:themeColor="text1"/>
          <w:sz w:val="28"/>
          <w:szCs w:val="28"/>
        </w:rPr>
        <w:t>(</w:t>
      </w:r>
      <w:r w:rsidR="00287091" w:rsidRPr="002557E0">
        <w:rPr>
          <w:i/>
          <w:color w:val="000000" w:themeColor="text1"/>
          <w:sz w:val="28"/>
          <w:szCs w:val="28"/>
        </w:rPr>
        <w:t>Приложение №2</w:t>
      </w:r>
      <w:r w:rsidR="00072FB2" w:rsidRPr="002557E0">
        <w:rPr>
          <w:i/>
          <w:color w:val="000000" w:themeColor="text1"/>
          <w:sz w:val="28"/>
          <w:szCs w:val="28"/>
        </w:rPr>
        <w:t>3</w:t>
      </w:r>
      <w:r w:rsidR="00287091" w:rsidRPr="002557E0">
        <w:rPr>
          <w:i/>
          <w:color w:val="000000" w:themeColor="text1"/>
          <w:sz w:val="28"/>
          <w:szCs w:val="28"/>
        </w:rPr>
        <w:t xml:space="preserve"> «</w:t>
      </w:r>
      <w:r w:rsidRPr="002557E0">
        <w:rPr>
          <w:i/>
          <w:color w:val="000000" w:themeColor="text1"/>
          <w:sz w:val="28"/>
          <w:szCs w:val="28"/>
        </w:rPr>
        <w:t>Положение о системе управления охраной труда</w:t>
      </w:r>
      <w:r w:rsidR="00287091" w:rsidRPr="002557E0">
        <w:rPr>
          <w:i/>
          <w:color w:val="000000" w:themeColor="text1"/>
          <w:sz w:val="28"/>
          <w:szCs w:val="28"/>
        </w:rPr>
        <w:t>»</w:t>
      </w:r>
      <w:r w:rsidRPr="002557E0">
        <w:rPr>
          <w:i/>
          <w:color w:val="000000" w:themeColor="text1"/>
          <w:sz w:val="28"/>
          <w:szCs w:val="28"/>
        </w:rPr>
        <w:t>)</w:t>
      </w:r>
      <w:r w:rsidRPr="002557E0">
        <w:rPr>
          <w:color w:val="000000" w:themeColor="text1"/>
          <w:sz w:val="28"/>
          <w:szCs w:val="28"/>
        </w:rPr>
        <w:t>.</w:t>
      </w:r>
    </w:p>
    <w:p w:rsidR="00061ECE" w:rsidRDefault="0018119C" w:rsidP="002753D8">
      <w:pPr>
        <w:tabs>
          <w:tab w:val="left" w:pos="993"/>
        </w:tabs>
        <w:ind w:firstLine="426"/>
        <w:jc w:val="both"/>
        <w:rPr>
          <w:iCs/>
          <w:sz w:val="28"/>
          <w:szCs w:val="28"/>
        </w:rPr>
      </w:pPr>
      <w:r w:rsidRPr="002557E0">
        <w:rPr>
          <w:color w:val="000000" w:themeColor="text1"/>
          <w:sz w:val="28"/>
          <w:szCs w:val="28"/>
        </w:rPr>
        <w:t xml:space="preserve">6.2.4. </w:t>
      </w:r>
      <w:r w:rsidR="00860978" w:rsidRPr="002557E0">
        <w:rPr>
          <w:iCs/>
          <w:color w:val="000000" w:themeColor="text1"/>
          <w:sz w:val="28"/>
          <w:szCs w:val="28"/>
        </w:rPr>
        <w:t>Обеспечить</w:t>
      </w:r>
      <w:r w:rsidRPr="002557E0">
        <w:rPr>
          <w:iCs/>
          <w:color w:val="000000" w:themeColor="text1"/>
          <w:sz w:val="28"/>
          <w:szCs w:val="28"/>
        </w:rPr>
        <w:t xml:space="preserve"> финансирование мероприятий по </w:t>
      </w:r>
      <w:r w:rsidR="00860978" w:rsidRPr="002557E0">
        <w:rPr>
          <w:iCs/>
          <w:color w:val="000000" w:themeColor="text1"/>
          <w:sz w:val="28"/>
          <w:szCs w:val="28"/>
        </w:rPr>
        <w:t>созданию</w:t>
      </w:r>
      <w:r w:rsidR="00860978" w:rsidRPr="002557E0">
        <w:rPr>
          <w:iCs/>
          <w:sz w:val="28"/>
          <w:szCs w:val="28"/>
        </w:rPr>
        <w:t xml:space="preserve"> безопасных условий труда</w:t>
      </w:r>
      <w:r w:rsidRPr="002557E0">
        <w:rPr>
          <w:iCs/>
          <w:sz w:val="28"/>
          <w:szCs w:val="28"/>
        </w:rPr>
        <w:t xml:space="preserve">, </w:t>
      </w:r>
      <w:r w:rsidR="00860978" w:rsidRPr="002557E0">
        <w:rPr>
          <w:iCs/>
          <w:sz w:val="28"/>
          <w:szCs w:val="28"/>
        </w:rPr>
        <w:t>обеспечение требований законодательства об охране труда и санитарно-</w:t>
      </w:r>
      <w:r w:rsidR="007121D9" w:rsidRPr="002557E0">
        <w:rPr>
          <w:iCs/>
          <w:sz w:val="28"/>
          <w:szCs w:val="28"/>
        </w:rPr>
        <w:t>эпидемиологическом</w:t>
      </w:r>
      <w:r w:rsidR="00860978" w:rsidRPr="002557E0">
        <w:rPr>
          <w:iCs/>
          <w:sz w:val="28"/>
          <w:szCs w:val="28"/>
        </w:rPr>
        <w:t xml:space="preserve"> благополучии населения,</w:t>
      </w:r>
      <w:r w:rsidR="007121D9" w:rsidRPr="002557E0">
        <w:rPr>
          <w:iCs/>
          <w:sz w:val="28"/>
          <w:szCs w:val="28"/>
        </w:rPr>
        <w:t xml:space="preserve"> </w:t>
      </w:r>
      <w:r w:rsidR="00E768FB" w:rsidRPr="002557E0">
        <w:rPr>
          <w:iCs/>
          <w:sz w:val="28"/>
          <w:szCs w:val="28"/>
        </w:rPr>
        <w:t xml:space="preserve">в том </w:t>
      </w:r>
      <w:proofErr w:type="gramStart"/>
      <w:r w:rsidR="00E768FB" w:rsidRPr="002557E0">
        <w:rPr>
          <w:iCs/>
          <w:sz w:val="28"/>
          <w:szCs w:val="28"/>
        </w:rPr>
        <w:t>числе  обучение</w:t>
      </w:r>
      <w:proofErr w:type="gramEnd"/>
      <w:r w:rsidR="00860978" w:rsidRPr="002557E0">
        <w:rPr>
          <w:iCs/>
          <w:sz w:val="28"/>
          <w:szCs w:val="28"/>
        </w:rPr>
        <w:t xml:space="preserve"> работников безопасным приемам работ, проведение специальной оценки труда, обеспечение работников сертифицированными СИЗ,</w:t>
      </w:r>
      <w:r w:rsidR="00E768FB" w:rsidRPr="002557E0">
        <w:rPr>
          <w:iCs/>
          <w:sz w:val="28"/>
          <w:szCs w:val="28"/>
        </w:rPr>
        <w:t xml:space="preserve"> </w:t>
      </w:r>
    </w:p>
    <w:p w:rsidR="00061ECE" w:rsidRDefault="00061ECE" w:rsidP="002753D8">
      <w:pPr>
        <w:tabs>
          <w:tab w:val="left" w:pos="993"/>
        </w:tabs>
        <w:ind w:firstLine="426"/>
        <w:jc w:val="both"/>
        <w:rPr>
          <w:iCs/>
          <w:sz w:val="28"/>
          <w:szCs w:val="28"/>
        </w:rPr>
      </w:pPr>
    </w:p>
    <w:p w:rsidR="00860978" w:rsidRPr="002557E0" w:rsidRDefault="00E768FB" w:rsidP="002753D8">
      <w:pPr>
        <w:tabs>
          <w:tab w:val="left" w:pos="993"/>
        </w:tabs>
        <w:ind w:firstLine="426"/>
        <w:jc w:val="both"/>
        <w:rPr>
          <w:iCs/>
          <w:sz w:val="28"/>
          <w:szCs w:val="28"/>
        </w:rPr>
      </w:pPr>
      <w:r w:rsidRPr="002557E0">
        <w:rPr>
          <w:iCs/>
          <w:sz w:val="28"/>
          <w:szCs w:val="28"/>
        </w:rPr>
        <w:lastRenderedPageBreak/>
        <w:t>психиатрическое осви</w:t>
      </w:r>
      <w:r w:rsidR="00860978" w:rsidRPr="002557E0">
        <w:rPr>
          <w:iCs/>
          <w:sz w:val="28"/>
          <w:szCs w:val="28"/>
        </w:rPr>
        <w:t>детельствование, обучение и аттестацию работников по программам санитарно-гигиенического минимума, оформление санитарных книжек и иные мероприятия, и иные мероприятия из всех источников финансирования в размере не ниже установленных ст.225 ТК РФ.</w:t>
      </w:r>
    </w:p>
    <w:p w:rsidR="00E768FB" w:rsidRPr="002557E0" w:rsidRDefault="00E768FB" w:rsidP="002753D8">
      <w:pPr>
        <w:tabs>
          <w:tab w:val="left" w:pos="993"/>
        </w:tabs>
        <w:ind w:firstLine="426"/>
        <w:jc w:val="both"/>
        <w:rPr>
          <w:iCs/>
          <w:sz w:val="28"/>
          <w:szCs w:val="28"/>
        </w:rPr>
      </w:pPr>
      <w:r w:rsidRPr="002557E0">
        <w:rPr>
          <w:iCs/>
          <w:sz w:val="28"/>
          <w:szCs w:val="28"/>
        </w:rPr>
        <w:t>Конкретный размер средств на указанные цели определяются в коллективном договоре и уточняется в соглашении по охране труда. Соглашение по охране труда заключается на календарный год. Результаты его обсуждаются на общем собрании коллектива образовательной организации не реже одного раза в полугодии с оформлением акта выполненных работ.</w:t>
      </w:r>
    </w:p>
    <w:p w:rsidR="00E768FB" w:rsidRPr="002557E0" w:rsidRDefault="0018119C" w:rsidP="002753D8">
      <w:pPr>
        <w:ind w:firstLine="426"/>
        <w:jc w:val="both"/>
        <w:rPr>
          <w:rFonts w:eastAsia="Arial Unicode MS"/>
          <w:color w:val="000000"/>
          <w:kern w:val="2"/>
          <w:sz w:val="28"/>
          <w:szCs w:val="28"/>
        </w:rPr>
      </w:pPr>
      <w:r w:rsidRPr="002557E0">
        <w:rPr>
          <w:spacing w:val="-6"/>
          <w:sz w:val="28"/>
          <w:szCs w:val="28"/>
        </w:rPr>
        <w:t>6.2.5.</w:t>
      </w:r>
      <w:r w:rsidRPr="002557E0">
        <w:rPr>
          <w:rFonts w:eastAsia="Arial Unicode MS"/>
          <w:color w:val="000000"/>
          <w:kern w:val="2"/>
          <w:sz w:val="28"/>
          <w:szCs w:val="28"/>
        </w:rPr>
        <w:t> </w:t>
      </w:r>
      <w:r w:rsidR="00E768FB" w:rsidRPr="002557E0">
        <w:rPr>
          <w:rFonts w:eastAsia="Arial Unicode MS"/>
          <w:color w:val="000000"/>
          <w:kern w:val="2"/>
          <w:sz w:val="28"/>
          <w:szCs w:val="28"/>
        </w:rPr>
        <w:t>В целях выполнения установленных нормативов по финансированию мероприятий охраны труда стимулировать деятельность работодателя образовательной организации, направленную на</w:t>
      </w:r>
      <w:r w:rsidR="00E768FB" w:rsidRPr="002557E0">
        <w:rPr>
          <w:sz w:val="28"/>
          <w:szCs w:val="28"/>
        </w:rPr>
        <w:t xml:space="preserve"> возврат части сумм страховых взносов </w:t>
      </w:r>
      <w:r w:rsidR="00E768FB" w:rsidRPr="002557E0">
        <w:rPr>
          <w:bCs/>
          <w:sz w:val="28"/>
          <w:szCs w:val="28"/>
        </w:rPr>
        <w:t xml:space="preserve">(до </w:t>
      </w:r>
      <w:r w:rsidR="00E768FB" w:rsidRPr="002557E0">
        <w:rPr>
          <w:b/>
          <w:bCs/>
          <w:sz w:val="28"/>
          <w:szCs w:val="28"/>
        </w:rPr>
        <w:t>30</w:t>
      </w:r>
      <w:r w:rsidR="00E768FB" w:rsidRPr="002557E0">
        <w:rPr>
          <w:bCs/>
          <w:sz w:val="28"/>
          <w:szCs w:val="28"/>
        </w:rPr>
        <w:t xml:space="preserve"> процентов), перечисленных в фонд пенсионного и социального страхования РФ по РТ на предупредительные меры по сокращению производственного травматизма и снижению уровней профессиональных рисков.</w:t>
      </w:r>
    </w:p>
    <w:p w:rsidR="0018119C" w:rsidRPr="002557E0" w:rsidRDefault="0018119C" w:rsidP="002753D8">
      <w:pPr>
        <w:ind w:firstLine="426"/>
        <w:jc w:val="both"/>
        <w:rPr>
          <w:sz w:val="28"/>
          <w:szCs w:val="28"/>
        </w:rPr>
      </w:pPr>
      <w:r w:rsidRPr="002557E0">
        <w:rPr>
          <w:sz w:val="28"/>
          <w:szCs w:val="28"/>
        </w:rPr>
        <w:t>6.2.6.</w:t>
      </w:r>
      <w:r w:rsidRPr="002557E0">
        <w:rPr>
          <w:rFonts w:eastAsia="Arial Unicode MS"/>
          <w:color w:val="000000"/>
          <w:kern w:val="2"/>
          <w:sz w:val="28"/>
          <w:szCs w:val="28"/>
        </w:rPr>
        <w:t> </w:t>
      </w:r>
      <w:r w:rsidRPr="002557E0">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2557E0" w:rsidRDefault="0018119C" w:rsidP="002753D8">
      <w:pPr>
        <w:ind w:firstLine="426"/>
        <w:jc w:val="both"/>
        <w:rPr>
          <w:sz w:val="28"/>
          <w:szCs w:val="28"/>
        </w:rPr>
      </w:pPr>
      <w:r w:rsidRPr="002557E0">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2557E0">
        <w:rPr>
          <w:sz w:val="28"/>
          <w:szCs w:val="28"/>
        </w:rPr>
        <w:t xml:space="preserve"> </w:t>
      </w:r>
    </w:p>
    <w:p w:rsidR="006F5F4B" w:rsidRPr="002557E0" w:rsidRDefault="006F5F4B" w:rsidP="002753D8">
      <w:pPr>
        <w:ind w:firstLine="426"/>
        <w:jc w:val="both"/>
        <w:rPr>
          <w:color w:val="000000"/>
          <w:sz w:val="28"/>
          <w:szCs w:val="28"/>
        </w:rPr>
      </w:pPr>
      <w:r w:rsidRPr="002557E0">
        <w:rPr>
          <w:sz w:val="28"/>
          <w:szCs w:val="28"/>
        </w:rPr>
        <w:t>6.2.7. Обеспечить проведение обучения и проверку знаний по охране труда</w:t>
      </w:r>
      <w:r w:rsidRPr="002557E0">
        <w:rPr>
          <w:spacing w:val="1"/>
          <w:sz w:val="28"/>
          <w:szCs w:val="28"/>
        </w:rPr>
        <w:t xml:space="preserve"> </w:t>
      </w:r>
      <w:r w:rsidRPr="002557E0">
        <w:rPr>
          <w:sz w:val="28"/>
          <w:szCs w:val="28"/>
        </w:rPr>
        <w:t>специалистов,</w:t>
      </w:r>
      <w:r w:rsidRPr="002557E0">
        <w:rPr>
          <w:spacing w:val="1"/>
          <w:sz w:val="28"/>
          <w:szCs w:val="28"/>
        </w:rPr>
        <w:t xml:space="preserve"> </w:t>
      </w:r>
      <w:r w:rsidRPr="002557E0">
        <w:rPr>
          <w:sz w:val="28"/>
          <w:szCs w:val="28"/>
        </w:rPr>
        <w:t>уполномоченных</w:t>
      </w:r>
      <w:r w:rsidRPr="002557E0">
        <w:rPr>
          <w:spacing w:val="1"/>
          <w:sz w:val="28"/>
          <w:szCs w:val="28"/>
        </w:rPr>
        <w:t xml:space="preserve"> </w:t>
      </w:r>
      <w:r w:rsidRPr="002557E0">
        <w:rPr>
          <w:sz w:val="28"/>
          <w:szCs w:val="28"/>
        </w:rPr>
        <w:t>(доверенных)</w:t>
      </w:r>
      <w:r w:rsidRPr="002557E0">
        <w:rPr>
          <w:spacing w:val="1"/>
          <w:sz w:val="28"/>
          <w:szCs w:val="28"/>
        </w:rPr>
        <w:t xml:space="preserve"> </w:t>
      </w:r>
      <w:r w:rsidRPr="002557E0">
        <w:rPr>
          <w:sz w:val="28"/>
          <w:szCs w:val="28"/>
        </w:rPr>
        <w:t>лиц</w:t>
      </w:r>
      <w:r w:rsidRPr="002557E0">
        <w:rPr>
          <w:spacing w:val="1"/>
          <w:sz w:val="28"/>
          <w:szCs w:val="28"/>
        </w:rPr>
        <w:t xml:space="preserve"> </w:t>
      </w:r>
      <w:r w:rsidRPr="002557E0">
        <w:rPr>
          <w:sz w:val="28"/>
          <w:szCs w:val="28"/>
        </w:rPr>
        <w:t>по</w:t>
      </w:r>
      <w:r w:rsidRPr="002557E0">
        <w:rPr>
          <w:spacing w:val="1"/>
          <w:sz w:val="28"/>
          <w:szCs w:val="28"/>
        </w:rPr>
        <w:t xml:space="preserve"> </w:t>
      </w:r>
      <w:r w:rsidRPr="002557E0">
        <w:rPr>
          <w:sz w:val="28"/>
          <w:szCs w:val="28"/>
        </w:rPr>
        <w:t>охране</w:t>
      </w:r>
      <w:r w:rsidRPr="002557E0">
        <w:rPr>
          <w:spacing w:val="1"/>
          <w:sz w:val="28"/>
          <w:szCs w:val="28"/>
        </w:rPr>
        <w:t xml:space="preserve"> </w:t>
      </w:r>
      <w:r w:rsidRPr="002557E0">
        <w:rPr>
          <w:sz w:val="28"/>
          <w:szCs w:val="28"/>
        </w:rPr>
        <w:t>труда,</w:t>
      </w:r>
      <w:r w:rsidRPr="002557E0">
        <w:rPr>
          <w:spacing w:val="1"/>
          <w:sz w:val="28"/>
          <w:szCs w:val="28"/>
        </w:rPr>
        <w:t xml:space="preserve"> </w:t>
      </w:r>
      <w:r w:rsidRPr="002557E0">
        <w:rPr>
          <w:sz w:val="28"/>
          <w:szCs w:val="28"/>
        </w:rPr>
        <w:t>членов</w:t>
      </w:r>
      <w:r w:rsidRPr="002557E0">
        <w:rPr>
          <w:spacing w:val="1"/>
          <w:sz w:val="28"/>
          <w:szCs w:val="28"/>
        </w:rPr>
        <w:t xml:space="preserve"> </w:t>
      </w:r>
      <w:r w:rsidRPr="002557E0">
        <w:rPr>
          <w:sz w:val="28"/>
          <w:szCs w:val="28"/>
        </w:rPr>
        <w:t>комитетов</w:t>
      </w:r>
      <w:r w:rsidRPr="002557E0">
        <w:rPr>
          <w:spacing w:val="1"/>
          <w:sz w:val="28"/>
          <w:szCs w:val="28"/>
        </w:rPr>
        <w:t xml:space="preserve"> </w:t>
      </w:r>
      <w:r w:rsidRPr="002557E0">
        <w:rPr>
          <w:sz w:val="28"/>
          <w:szCs w:val="28"/>
        </w:rPr>
        <w:t>(комиссий)</w:t>
      </w:r>
      <w:r w:rsidRPr="002557E0">
        <w:rPr>
          <w:spacing w:val="1"/>
          <w:sz w:val="28"/>
          <w:szCs w:val="28"/>
        </w:rPr>
        <w:t xml:space="preserve"> </w:t>
      </w:r>
      <w:r w:rsidRPr="002557E0">
        <w:rPr>
          <w:sz w:val="28"/>
          <w:szCs w:val="28"/>
        </w:rPr>
        <w:t>по</w:t>
      </w:r>
      <w:r w:rsidRPr="002557E0">
        <w:rPr>
          <w:spacing w:val="1"/>
          <w:sz w:val="28"/>
          <w:szCs w:val="28"/>
        </w:rPr>
        <w:t xml:space="preserve"> </w:t>
      </w:r>
      <w:r w:rsidRPr="002557E0">
        <w:rPr>
          <w:sz w:val="28"/>
          <w:szCs w:val="28"/>
        </w:rPr>
        <w:t>охране</w:t>
      </w:r>
      <w:r w:rsidRPr="002557E0">
        <w:rPr>
          <w:spacing w:val="1"/>
          <w:sz w:val="28"/>
          <w:szCs w:val="28"/>
        </w:rPr>
        <w:t xml:space="preserve"> </w:t>
      </w:r>
      <w:r w:rsidRPr="002557E0">
        <w:rPr>
          <w:sz w:val="28"/>
          <w:szCs w:val="28"/>
        </w:rPr>
        <w:t>труда</w:t>
      </w:r>
      <w:r w:rsidRPr="002557E0">
        <w:rPr>
          <w:spacing w:val="1"/>
          <w:sz w:val="28"/>
          <w:szCs w:val="28"/>
        </w:rPr>
        <w:t xml:space="preserve"> </w:t>
      </w:r>
      <w:r w:rsidRPr="002557E0">
        <w:rPr>
          <w:sz w:val="28"/>
          <w:szCs w:val="28"/>
        </w:rPr>
        <w:t>и</w:t>
      </w:r>
      <w:r w:rsidRPr="002557E0">
        <w:rPr>
          <w:spacing w:val="1"/>
          <w:sz w:val="28"/>
          <w:szCs w:val="28"/>
        </w:rPr>
        <w:t xml:space="preserve"> </w:t>
      </w:r>
      <w:r w:rsidRPr="002557E0">
        <w:rPr>
          <w:sz w:val="28"/>
          <w:szCs w:val="28"/>
        </w:rPr>
        <w:t>иных</w:t>
      </w:r>
      <w:r w:rsidRPr="002557E0">
        <w:rPr>
          <w:spacing w:val="1"/>
          <w:sz w:val="28"/>
          <w:szCs w:val="28"/>
        </w:rPr>
        <w:t xml:space="preserve"> </w:t>
      </w:r>
      <w:r w:rsidRPr="002557E0">
        <w:rPr>
          <w:sz w:val="28"/>
          <w:szCs w:val="28"/>
        </w:rPr>
        <w:t>работников</w:t>
      </w:r>
      <w:r w:rsidRPr="002557E0">
        <w:rPr>
          <w:spacing w:val="1"/>
          <w:sz w:val="28"/>
          <w:szCs w:val="28"/>
        </w:rPr>
        <w:t xml:space="preserve"> </w:t>
      </w:r>
      <w:r w:rsidRPr="002557E0">
        <w:rPr>
          <w:sz w:val="28"/>
          <w:szCs w:val="28"/>
        </w:rPr>
        <w:t>образовательной</w:t>
      </w:r>
      <w:r w:rsidRPr="002557E0">
        <w:rPr>
          <w:spacing w:val="1"/>
          <w:sz w:val="28"/>
          <w:szCs w:val="28"/>
        </w:rPr>
        <w:t xml:space="preserve"> </w:t>
      </w:r>
      <w:r w:rsidRPr="002557E0">
        <w:rPr>
          <w:sz w:val="28"/>
          <w:szCs w:val="28"/>
        </w:rPr>
        <w:t>организации в соответствии с требованиями Постановления Правительства РФ от</w:t>
      </w:r>
      <w:r w:rsidRPr="002557E0">
        <w:rPr>
          <w:spacing w:val="1"/>
          <w:sz w:val="28"/>
          <w:szCs w:val="28"/>
        </w:rPr>
        <w:t xml:space="preserve"> </w:t>
      </w:r>
      <w:r w:rsidRPr="002557E0">
        <w:rPr>
          <w:spacing w:val="-1"/>
          <w:sz w:val="28"/>
          <w:szCs w:val="28"/>
        </w:rPr>
        <w:t>24</w:t>
      </w:r>
      <w:r w:rsidRPr="002557E0">
        <w:rPr>
          <w:spacing w:val="-13"/>
          <w:sz w:val="28"/>
          <w:szCs w:val="28"/>
        </w:rPr>
        <w:t xml:space="preserve"> </w:t>
      </w:r>
      <w:r w:rsidRPr="002557E0">
        <w:rPr>
          <w:spacing w:val="-1"/>
          <w:sz w:val="28"/>
          <w:szCs w:val="28"/>
        </w:rPr>
        <w:t>декабря</w:t>
      </w:r>
      <w:r w:rsidRPr="002557E0">
        <w:rPr>
          <w:spacing w:val="-4"/>
          <w:sz w:val="28"/>
          <w:szCs w:val="28"/>
        </w:rPr>
        <w:t xml:space="preserve"> </w:t>
      </w:r>
      <w:r w:rsidRPr="002557E0">
        <w:rPr>
          <w:sz w:val="28"/>
          <w:szCs w:val="28"/>
        </w:rPr>
        <w:t>2021</w:t>
      </w:r>
      <w:r w:rsidRPr="002557E0">
        <w:rPr>
          <w:spacing w:val="9"/>
          <w:sz w:val="28"/>
          <w:szCs w:val="28"/>
        </w:rPr>
        <w:t xml:space="preserve"> </w:t>
      </w:r>
      <w:r w:rsidRPr="002557E0">
        <w:rPr>
          <w:sz w:val="28"/>
          <w:szCs w:val="28"/>
        </w:rPr>
        <w:t>г.</w:t>
      </w:r>
      <w:r w:rsidRPr="002557E0">
        <w:rPr>
          <w:spacing w:val="-8"/>
          <w:sz w:val="28"/>
          <w:szCs w:val="28"/>
        </w:rPr>
        <w:t xml:space="preserve"> </w:t>
      </w:r>
      <w:r w:rsidRPr="002557E0">
        <w:rPr>
          <w:sz w:val="28"/>
          <w:szCs w:val="28"/>
        </w:rPr>
        <w:t>№</w:t>
      </w:r>
      <w:r w:rsidRPr="002557E0">
        <w:rPr>
          <w:spacing w:val="-16"/>
          <w:sz w:val="28"/>
          <w:szCs w:val="28"/>
        </w:rPr>
        <w:t xml:space="preserve"> </w:t>
      </w:r>
      <w:r w:rsidRPr="002557E0">
        <w:rPr>
          <w:sz w:val="28"/>
          <w:szCs w:val="28"/>
        </w:rPr>
        <w:t>2464</w:t>
      </w:r>
      <w:r w:rsidRPr="002557E0">
        <w:rPr>
          <w:spacing w:val="-5"/>
          <w:sz w:val="28"/>
          <w:szCs w:val="28"/>
        </w:rPr>
        <w:t xml:space="preserve"> </w:t>
      </w:r>
      <w:r w:rsidRPr="002557E0">
        <w:rPr>
          <w:sz w:val="28"/>
          <w:szCs w:val="28"/>
        </w:rPr>
        <w:t>«О</w:t>
      </w:r>
      <w:r w:rsidRPr="002557E0">
        <w:rPr>
          <w:spacing w:val="-13"/>
          <w:sz w:val="28"/>
          <w:szCs w:val="28"/>
        </w:rPr>
        <w:t xml:space="preserve"> </w:t>
      </w:r>
      <w:r w:rsidRPr="002557E0">
        <w:rPr>
          <w:sz w:val="28"/>
          <w:szCs w:val="28"/>
        </w:rPr>
        <w:t>порядке</w:t>
      </w:r>
      <w:r w:rsidRPr="002557E0">
        <w:rPr>
          <w:spacing w:val="-8"/>
          <w:sz w:val="28"/>
          <w:szCs w:val="28"/>
        </w:rPr>
        <w:t xml:space="preserve"> </w:t>
      </w:r>
      <w:r w:rsidRPr="002557E0">
        <w:rPr>
          <w:sz w:val="28"/>
          <w:szCs w:val="28"/>
        </w:rPr>
        <w:t>обучения</w:t>
      </w:r>
      <w:r w:rsidRPr="002557E0">
        <w:rPr>
          <w:spacing w:val="-8"/>
          <w:sz w:val="28"/>
          <w:szCs w:val="28"/>
        </w:rPr>
        <w:t xml:space="preserve"> </w:t>
      </w:r>
      <w:r w:rsidRPr="002557E0">
        <w:rPr>
          <w:sz w:val="28"/>
          <w:szCs w:val="28"/>
        </w:rPr>
        <w:t>по</w:t>
      </w:r>
      <w:r w:rsidRPr="002557E0">
        <w:rPr>
          <w:spacing w:val="-7"/>
          <w:sz w:val="28"/>
          <w:szCs w:val="28"/>
        </w:rPr>
        <w:t xml:space="preserve"> </w:t>
      </w:r>
      <w:r w:rsidRPr="002557E0">
        <w:rPr>
          <w:sz w:val="28"/>
          <w:szCs w:val="28"/>
        </w:rPr>
        <w:t>охране</w:t>
      </w:r>
      <w:r w:rsidRPr="002557E0">
        <w:rPr>
          <w:spacing w:val="-12"/>
          <w:sz w:val="28"/>
          <w:szCs w:val="28"/>
        </w:rPr>
        <w:t xml:space="preserve"> </w:t>
      </w:r>
      <w:r w:rsidRPr="002557E0">
        <w:rPr>
          <w:sz w:val="28"/>
          <w:szCs w:val="28"/>
        </w:rPr>
        <w:t>труда</w:t>
      </w:r>
      <w:r w:rsidRPr="002557E0">
        <w:rPr>
          <w:spacing w:val="-14"/>
          <w:sz w:val="28"/>
          <w:szCs w:val="28"/>
        </w:rPr>
        <w:t xml:space="preserve"> </w:t>
      </w:r>
      <w:r w:rsidRPr="002557E0">
        <w:rPr>
          <w:sz w:val="28"/>
          <w:szCs w:val="28"/>
        </w:rPr>
        <w:t>и</w:t>
      </w:r>
      <w:r w:rsidRPr="002557E0">
        <w:rPr>
          <w:spacing w:val="-17"/>
          <w:sz w:val="28"/>
          <w:szCs w:val="28"/>
        </w:rPr>
        <w:t xml:space="preserve"> </w:t>
      </w:r>
      <w:r w:rsidRPr="002557E0">
        <w:rPr>
          <w:sz w:val="28"/>
          <w:szCs w:val="28"/>
        </w:rPr>
        <w:t>проверки</w:t>
      </w:r>
      <w:r w:rsidRPr="002557E0">
        <w:rPr>
          <w:spacing w:val="-11"/>
          <w:sz w:val="28"/>
          <w:szCs w:val="28"/>
        </w:rPr>
        <w:t xml:space="preserve"> </w:t>
      </w:r>
      <w:r w:rsidRPr="002557E0">
        <w:rPr>
          <w:sz w:val="28"/>
          <w:szCs w:val="28"/>
        </w:rPr>
        <w:t>знания</w:t>
      </w:r>
      <w:r w:rsidRPr="002557E0">
        <w:rPr>
          <w:spacing w:val="-67"/>
          <w:sz w:val="28"/>
          <w:szCs w:val="28"/>
        </w:rPr>
        <w:t xml:space="preserve"> </w:t>
      </w:r>
      <w:r w:rsidRPr="002557E0">
        <w:rPr>
          <w:sz w:val="28"/>
          <w:szCs w:val="28"/>
        </w:rPr>
        <w:t>требований</w:t>
      </w:r>
      <w:r w:rsidRPr="002557E0">
        <w:rPr>
          <w:spacing w:val="13"/>
          <w:sz w:val="28"/>
          <w:szCs w:val="28"/>
        </w:rPr>
        <w:t xml:space="preserve"> </w:t>
      </w:r>
      <w:r w:rsidRPr="002557E0">
        <w:rPr>
          <w:sz w:val="28"/>
          <w:szCs w:val="28"/>
        </w:rPr>
        <w:t>охраны</w:t>
      </w:r>
      <w:r w:rsidRPr="002557E0">
        <w:rPr>
          <w:spacing w:val="1"/>
          <w:sz w:val="28"/>
          <w:szCs w:val="28"/>
        </w:rPr>
        <w:t xml:space="preserve"> </w:t>
      </w:r>
      <w:r w:rsidRPr="002557E0">
        <w:rPr>
          <w:sz w:val="28"/>
          <w:szCs w:val="28"/>
        </w:rPr>
        <w:t xml:space="preserve">труда» </w:t>
      </w:r>
    </w:p>
    <w:p w:rsidR="0018119C" w:rsidRPr="002557E0" w:rsidRDefault="0018119C" w:rsidP="002753D8">
      <w:pPr>
        <w:ind w:firstLine="426"/>
        <w:jc w:val="both"/>
        <w:rPr>
          <w:sz w:val="28"/>
          <w:szCs w:val="28"/>
        </w:rPr>
      </w:pPr>
      <w:r w:rsidRPr="002557E0">
        <w:rPr>
          <w:sz w:val="28"/>
          <w:szCs w:val="28"/>
        </w:rPr>
        <w:t>6.2.</w:t>
      </w:r>
      <w:r w:rsidR="006F5F4B" w:rsidRPr="002557E0">
        <w:rPr>
          <w:sz w:val="28"/>
          <w:szCs w:val="28"/>
        </w:rPr>
        <w:t>8</w:t>
      </w:r>
      <w:r w:rsidRPr="002557E0">
        <w:rPr>
          <w:sz w:val="28"/>
          <w:szCs w:val="28"/>
        </w:rPr>
        <w:t>. Обеспечить наличие правил, инструкций по охране труда и других обязательных материалов на рабочих местах.</w:t>
      </w:r>
    </w:p>
    <w:p w:rsidR="0018119C" w:rsidRPr="002557E0" w:rsidRDefault="0018119C" w:rsidP="002753D8">
      <w:pPr>
        <w:ind w:firstLine="426"/>
        <w:jc w:val="both"/>
        <w:rPr>
          <w:bCs/>
          <w:sz w:val="28"/>
          <w:szCs w:val="28"/>
        </w:rPr>
      </w:pPr>
      <w:r w:rsidRPr="002557E0">
        <w:rPr>
          <w:sz w:val="28"/>
          <w:szCs w:val="28"/>
        </w:rPr>
        <w:t>6.2.</w:t>
      </w:r>
      <w:r w:rsidR="006F5F4B" w:rsidRPr="002557E0">
        <w:rPr>
          <w:sz w:val="28"/>
          <w:szCs w:val="28"/>
        </w:rPr>
        <w:t>9</w:t>
      </w:r>
      <w:r w:rsidRPr="002557E0">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2557E0">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2753D8">
      <w:pPr>
        <w:ind w:firstLine="426"/>
        <w:jc w:val="both"/>
        <w:rPr>
          <w:sz w:val="28"/>
          <w:szCs w:val="28"/>
        </w:rPr>
      </w:pPr>
      <w:r w:rsidRPr="002557E0">
        <w:rPr>
          <w:sz w:val="28"/>
          <w:szCs w:val="28"/>
        </w:rPr>
        <w:t>6.2.</w:t>
      </w:r>
      <w:r w:rsidR="006F5F4B" w:rsidRPr="002557E0">
        <w:rPr>
          <w:sz w:val="28"/>
          <w:szCs w:val="28"/>
        </w:rPr>
        <w:t>10</w:t>
      </w:r>
      <w:r w:rsidRPr="002557E0">
        <w:rPr>
          <w:sz w:val="28"/>
          <w:szCs w:val="28"/>
        </w:rPr>
        <w:t>.</w:t>
      </w:r>
      <w:r w:rsidRPr="002557E0">
        <w:rPr>
          <w:rFonts w:eastAsia="Arial Unicode MS"/>
          <w:color w:val="000000"/>
          <w:kern w:val="2"/>
          <w:sz w:val="28"/>
          <w:szCs w:val="28"/>
        </w:rPr>
        <w:t> </w:t>
      </w:r>
      <w:r w:rsidRPr="002557E0">
        <w:rPr>
          <w:sz w:val="28"/>
          <w:szCs w:val="28"/>
        </w:rPr>
        <w:t xml:space="preserve">Проводить в установленном законодательством Российской Федерации порядке специальную оценку условий труда на </w:t>
      </w:r>
      <w:r w:rsidRPr="002557E0">
        <w:rPr>
          <w:bCs/>
          <w:sz w:val="28"/>
          <w:szCs w:val="28"/>
        </w:rPr>
        <w:t xml:space="preserve">всех </w:t>
      </w:r>
      <w:r w:rsidRPr="002557E0">
        <w:rPr>
          <w:sz w:val="28"/>
          <w:szCs w:val="28"/>
        </w:rPr>
        <w:t>рабочих местах.</w:t>
      </w:r>
    </w:p>
    <w:p w:rsidR="00C75A93" w:rsidRPr="002557E0" w:rsidRDefault="00C75A93" w:rsidP="002753D8">
      <w:pPr>
        <w:ind w:firstLine="426"/>
        <w:jc w:val="both"/>
        <w:rPr>
          <w:sz w:val="28"/>
          <w:szCs w:val="28"/>
        </w:rPr>
      </w:pPr>
    </w:p>
    <w:p w:rsidR="0018119C" w:rsidRPr="002557E0" w:rsidRDefault="0018119C" w:rsidP="002753D8">
      <w:pPr>
        <w:ind w:firstLine="426"/>
        <w:jc w:val="both"/>
        <w:rPr>
          <w:sz w:val="28"/>
          <w:szCs w:val="28"/>
        </w:rPr>
      </w:pPr>
      <w:r w:rsidRPr="002557E0">
        <w:rPr>
          <w:sz w:val="28"/>
          <w:szCs w:val="28"/>
        </w:rPr>
        <w:lastRenderedPageBreak/>
        <w:t>Обеспечив</w:t>
      </w:r>
      <w:r w:rsidRPr="002557E0">
        <w:rPr>
          <w:bCs/>
          <w:sz w:val="28"/>
          <w:szCs w:val="28"/>
        </w:rPr>
        <w:t>ать</w:t>
      </w:r>
      <w:r w:rsidRPr="002557E0">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2557E0" w:rsidRDefault="0018119C" w:rsidP="002753D8">
      <w:pPr>
        <w:shd w:val="clear" w:color="auto" w:fill="FFFFFF"/>
        <w:tabs>
          <w:tab w:val="left" w:pos="835"/>
          <w:tab w:val="left" w:pos="993"/>
        </w:tabs>
        <w:ind w:firstLine="426"/>
        <w:jc w:val="both"/>
        <w:rPr>
          <w:sz w:val="28"/>
          <w:szCs w:val="28"/>
        </w:rPr>
      </w:pPr>
      <w:r w:rsidRPr="002557E0">
        <w:rPr>
          <w:sz w:val="28"/>
          <w:szCs w:val="28"/>
        </w:rPr>
        <w:t>6.2.1</w:t>
      </w:r>
      <w:r w:rsidR="006F5F4B" w:rsidRPr="002557E0">
        <w:rPr>
          <w:sz w:val="28"/>
          <w:szCs w:val="28"/>
        </w:rPr>
        <w:t>1</w:t>
      </w:r>
      <w:r w:rsidRPr="002557E0">
        <w:rPr>
          <w:sz w:val="28"/>
          <w:szCs w:val="28"/>
        </w:rPr>
        <w:t xml:space="preserve">. </w:t>
      </w:r>
      <w:r w:rsidRPr="002557E0">
        <w:rPr>
          <w:iCs/>
          <w:sz w:val="28"/>
          <w:szCs w:val="28"/>
        </w:rPr>
        <w:t>Предоставлять гарантии и</w:t>
      </w:r>
      <w:r w:rsidRPr="002557E0">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2557E0" w:rsidRDefault="0018119C" w:rsidP="002753D8">
      <w:pPr>
        <w:tabs>
          <w:tab w:val="left" w:pos="993"/>
        </w:tabs>
        <w:ind w:firstLine="426"/>
        <w:jc w:val="both"/>
        <w:rPr>
          <w:sz w:val="28"/>
          <w:szCs w:val="28"/>
        </w:rPr>
      </w:pPr>
      <w:r w:rsidRPr="002557E0">
        <w:rPr>
          <w:bCs/>
          <w:sz w:val="28"/>
          <w:szCs w:val="28"/>
        </w:rPr>
        <w:t>Сохранять за работником</w:t>
      </w:r>
      <w:r w:rsidRPr="002557E0">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557E0" w:rsidRDefault="0018119C" w:rsidP="002753D8">
      <w:pPr>
        <w:ind w:firstLine="426"/>
        <w:jc w:val="both"/>
        <w:rPr>
          <w:i/>
          <w:sz w:val="28"/>
          <w:szCs w:val="28"/>
        </w:rPr>
      </w:pPr>
      <w:r w:rsidRPr="002557E0">
        <w:rPr>
          <w:sz w:val="28"/>
          <w:szCs w:val="28"/>
        </w:rPr>
        <w:t>6.2.1</w:t>
      </w:r>
      <w:r w:rsidR="006F5F4B" w:rsidRPr="002557E0">
        <w:rPr>
          <w:sz w:val="28"/>
          <w:szCs w:val="28"/>
        </w:rPr>
        <w:t>2</w:t>
      </w:r>
      <w:r w:rsidRPr="002557E0">
        <w:rPr>
          <w:sz w:val="28"/>
          <w:szCs w:val="28"/>
        </w:rPr>
        <w:t>. Обеспечивать приобретение и бесплатную выдачу работникам сертифицированных средств индивидуальной защ</w:t>
      </w:r>
      <w:r w:rsidR="006B340C" w:rsidRPr="002557E0">
        <w:rPr>
          <w:sz w:val="28"/>
          <w:szCs w:val="28"/>
        </w:rPr>
        <w:t>иты</w:t>
      </w:r>
      <w:r w:rsidR="00906E82" w:rsidRPr="002557E0">
        <w:rPr>
          <w:sz w:val="28"/>
          <w:szCs w:val="28"/>
        </w:rPr>
        <w:t>, и обеспечивать работников смывающими и (или) обезвреживающими средствами</w:t>
      </w:r>
      <w:r w:rsidR="006B340C" w:rsidRPr="002557E0">
        <w:rPr>
          <w:sz w:val="28"/>
          <w:szCs w:val="28"/>
        </w:rPr>
        <w:t xml:space="preserve">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w:t>
      </w:r>
      <w:r w:rsidR="00906E82" w:rsidRPr="002557E0">
        <w:rPr>
          <w:sz w:val="28"/>
          <w:szCs w:val="28"/>
        </w:rPr>
        <w:t xml:space="preserve">  и  в </w:t>
      </w:r>
      <w:r w:rsidR="00446EA1" w:rsidRPr="002557E0">
        <w:rPr>
          <w:sz w:val="28"/>
          <w:szCs w:val="28"/>
        </w:rPr>
        <w:t>порядке определенном  Приказом</w:t>
      </w:r>
      <w:r w:rsidR="00F041F5" w:rsidRPr="002557E0">
        <w:rPr>
          <w:sz w:val="28"/>
          <w:szCs w:val="28"/>
        </w:rPr>
        <w:t xml:space="preserve"> Министерства труда и социальной защиты </w:t>
      </w:r>
      <w:r w:rsidR="006B340C" w:rsidRPr="002557E0">
        <w:rPr>
          <w:sz w:val="28"/>
          <w:szCs w:val="28"/>
        </w:rPr>
        <w:t xml:space="preserve"> </w:t>
      </w:r>
      <w:r w:rsidR="00906E82" w:rsidRPr="002557E0">
        <w:rPr>
          <w:sz w:val="28"/>
          <w:szCs w:val="28"/>
        </w:rPr>
        <w:t xml:space="preserve">от  29.10.2021г. №767н  «Об утверждении Правил обеспечения работников  </w:t>
      </w:r>
      <w:r w:rsidR="002B648A" w:rsidRPr="002557E0">
        <w:rPr>
          <w:sz w:val="28"/>
          <w:szCs w:val="28"/>
        </w:rPr>
        <w:t>средствами индивидуальной з</w:t>
      </w:r>
      <w:r w:rsidR="000F12D2" w:rsidRPr="002557E0">
        <w:rPr>
          <w:sz w:val="28"/>
          <w:szCs w:val="28"/>
        </w:rPr>
        <w:t>ащиты  и смывающими</w:t>
      </w:r>
      <w:r w:rsidR="002B648A" w:rsidRPr="002557E0">
        <w:rPr>
          <w:sz w:val="28"/>
          <w:szCs w:val="28"/>
        </w:rPr>
        <w:t xml:space="preserve"> средствами»</w:t>
      </w:r>
      <w:r w:rsidR="002B3D2B" w:rsidRPr="002557E0">
        <w:rPr>
          <w:sz w:val="28"/>
          <w:szCs w:val="28"/>
        </w:rPr>
        <w:t xml:space="preserve"> </w:t>
      </w:r>
      <w:r w:rsidR="002B3D2B" w:rsidRPr="002557E0">
        <w:rPr>
          <w:i/>
          <w:sz w:val="28"/>
          <w:szCs w:val="28"/>
        </w:rPr>
        <w:t>(Приложение №2</w:t>
      </w:r>
      <w:r w:rsidR="00072FB2" w:rsidRPr="002557E0">
        <w:rPr>
          <w:i/>
          <w:sz w:val="28"/>
          <w:szCs w:val="28"/>
        </w:rPr>
        <w:t>4</w:t>
      </w:r>
      <w:r w:rsidR="002B3D2B" w:rsidRPr="002557E0">
        <w:rPr>
          <w:i/>
          <w:sz w:val="28"/>
          <w:szCs w:val="28"/>
        </w:rPr>
        <w:t xml:space="preserve">  « Положение об обеспечении работников  средствами индивидуальной защиты  и смывающими  средствами»).</w:t>
      </w:r>
    </w:p>
    <w:p w:rsidR="0018119C" w:rsidRPr="002557E0" w:rsidRDefault="0018119C" w:rsidP="002753D8">
      <w:pPr>
        <w:ind w:firstLine="426"/>
        <w:jc w:val="both"/>
        <w:rPr>
          <w:rFonts w:eastAsia="Calibri"/>
          <w:i/>
          <w:color w:val="000000" w:themeColor="text1"/>
          <w:sz w:val="28"/>
          <w:szCs w:val="28"/>
          <w:lang w:eastAsia="en-US"/>
        </w:rPr>
      </w:pPr>
      <w:r w:rsidRPr="002557E0">
        <w:rPr>
          <w:sz w:val="28"/>
          <w:szCs w:val="28"/>
        </w:rPr>
        <w:t>6.2.1</w:t>
      </w:r>
      <w:r w:rsidR="006F5F4B" w:rsidRPr="002557E0">
        <w:rPr>
          <w:sz w:val="28"/>
          <w:szCs w:val="28"/>
        </w:rPr>
        <w:t>3</w:t>
      </w:r>
      <w:r w:rsidRPr="002557E0">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w:t>
      </w:r>
      <w:r w:rsidRPr="002557E0">
        <w:rPr>
          <w:color w:val="000000" w:themeColor="text1"/>
          <w:sz w:val="28"/>
          <w:szCs w:val="28"/>
        </w:rPr>
        <w:t xml:space="preserve">прохождения </w:t>
      </w:r>
      <w:r w:rsidRPr="002557E0">
        <w:rPr>
          <w:i/>
          <w:color w:val="000000" w:themeColor="text1"/>
          <w:sz w:val="28"/>
          <w:szCs w:val="28"/>
        </w:rPr>
        <w:t>(</w:t>
      </w:r>
      <w:r w:rsidR="002B3D2B" w:rsidRPr="002557E0">
        <w:rPr>
          <w:i/>
          <w:color w:val="000000" w:themeColor="text1"/>
          <w:sz w:val="28"/>
          <w:szCs w:val="28"/>
        </w:rPr>
        <w:t>Приложение</w:t>
      </w:r>
      <w:r w:rsidR="000F12D2" w:rsidRPr="002557E0">
        <w:rPr>
          <w:i/>
          <w:color w:val="000000" w:themeColor="text1"/>
          <w:sz w:val="28"/>
          <w:szCs w:val="28"/>
        </w:rPr>
        <w:t xml:space="preserve"> </w:t>
      </w:r>
      <w:r w:rsidR="002B3D2B" w:rsidRPr="002557E0">
        <w:rPr>
          <w:i/>
          <w:color w:val="000000" w:themeColor="text1"/>
          <w:sz w:val="28"/>
          <w:szCs w:val="28"/>
        </w:rPr>
        <w:t xml:space="preserve"> №2</w:t>
      </w:r>
      <w:r w:rsidR="00072FB2" w:rsidRPr="002557E0">
        <w:rPr>
          <w:i/>
          <w:color w:val="000000" w:themeColor="text1"/>
          <w:sz w:val="28"/>
          <w:szCs w:val="28"/>
        </w:rPr>
        <w:t>5</w:t>
      </w:r>
      <w:r w:rsidR="002B3D2B" w:rsidRPr="002557E0">
        <w:rPr>
          <w:i/>
          <w:color w:val="000000" w:themeColor="text1"/>
          <w:sz w:val="28"/>
          <w:szCs w:val="28"/>
        </w:rPr>
        <w:t xml:space="preserve"> «</w:t>
      </w:r>
      <w:r w:rsidRPr="002557E0">
        <w:rPr>
          <w:rFonts w:eastAsia="Calibri"/>
          <w:i/>
          <w:color w:val="000000" w:themeColor="text1"/>
          <w:sz w:val="28"/>
          <w:szCs w:val="28"/>
          <w:lang w:eastAsia="en-US"/>
        </w:rPr>
        <w:t>Положение о п</w:t>
      </w:r>
      <w:r w:rsidR="00303572" w:rsidRPr="002557E0">
        <w:rPr>
          <w:rFonts w:eastAsia="Calibri"/>
          <w:i/>
          <w:color w:val="000000" w:themeColor="text1"/>
          <w:sz w:val="28"/>
          <w:szCs w:val="28"/>
          <w:lang w:eastAsia="en-US"/>
        </w:rPr>
        <w:t>о</w:t>
      </w:r>
      <w:r w:rsidRPr="002557E0">
        <w:rPr>
          <w:rFonts w:eastAsia="Calibri"/>
          <w:i/>
          <w:color w:val="000000" w:themeColor="text1"/>
          <w:sz w:val="28"/>
          <w:szCs w:val="28"/>
          <w:lang w:eastAsia="en-US"/>
        </w:rPr>
        <w:t>рядке и сроках проведения обязательного при приеме на работу и периодических повторных медицинских осмотров</w:t>
      </w:r>
      <w:r w:rsidR="002B3D2B" w:rsidRPr="002557E0">
        <w:rPr>
          <w:rFonts w:eastAsia="Calibri"/>
          <w:i/>
          <w:color w:val="000000" w:themeColor="text1"/>
          <w:sz w:val="28"/>
          <w:szCs w:val="28"/>
          <w:lang w:eastAsia="en-US"/>
        </w:rPr>
        <w:t>»</w:t>
      </w:r>
      <w:r w:rsidRPr="002557E0">
        <w:rPr>
          <w:rFonts w:eastAsia="Calibri"/>
          <w:i/>
          <w:color w:val="000000" w:themeColor="text1"/>
          <w:sz w:val="28"/>
          <w:szCs w:val="28"/>
          <w:lang w:eastAsia="en-US"/>
        </w:rPr>
        <w:t>).</w:t>
      </w:r>
    </w:p>
    <w:p w:rsidR="005908F9" w:rsidRPr="002557E0" w:rsidRDefault="002B648A" w:rsidP="00446EA1">
      <w:pPr>
        <w:tabs>
          <w:tab w:val="left" w:pos="993"/>
        </w:tabs>
        <w:ind w:firstLine="426"/>
        <w:contextualSpacing/>
        <w:jc w:val="both"/>
        <w:rPr>
          <w:sz w:val="28"/>
          <w:szCs w:val="28"/>
        </w:rPr>
      </w:pPr>
      <w:r w:rsidRPr="002557E0">
        <w:rPr>
          <w:rFonts w:eastAsia="Calibri"/>
          <w:color w:val="000000" w:themeColor="text1"/>
          <w:sz w:val="28"/>
          <w:szCs w:val="28"/>
          <w:lang w:eastAsia="en-US"/>
        </w:rPr>
        <w:t>6</w:t>
      </w:r>
      <w:r w:rsidR="005908F9" w:rsidRPr="002557E0">
        <w:rPr>
          <w:rFonts w:eastAsia="Calibri"/>
          <w:color w:val="000000" w:themeColor="text1"/>
          <w:sz w:val="28"/>
          <w:szCs w:val="28"/>
          <w:lang w:eastAsia="en-US"/>
        </w:rPr>
        <w:t>.2.1</w:t>
      </w:r>
      <w:r w:rsidR="006F5F4B" w:rsidRPr="002557E0">
        <w:rPr>
          <w:rFonts w:eastAsia="Calibri"/>
          <w:color w:val="000000" w:themeColor="text1"/>
          <w:sz w:val="28"/>
          <w:szCs w:val="28"/>
          <w:lang w:eastAsia="en-US"/>
        </w:rPr>
        <w:t>4</w:t>
      </w:r>
      <w:r w:rsidR="005908F9" w:rsidRPr="002557E0">
        <w:rPr>
          <w:rFonts w:eastAsia="Calibri"/>
          <w:color w:val="000000" w:themeColor="text1"/>
          <w:sz w:val="28"/>
          <w:szCs w:val="28"/>
          <w:lang w:eastAsia="en-US"/>
        </w:rPr>
        <w:t>.</w:t>
      </w:r>
      <w:r w:rsidR="005908F9" w:rsidRPr="002557E0">
        <w:rPr>
          <w:color w:val="000000" w:themeColor="text1"/>
          <w:sz w:val="28"/>
          <w:szCs w:val="28"/>
        </w:rPr>
        <w:t xml:space="preserve"> Обеспечивать выдачу работникам</w:t>
      </w:r>
      <w:r w:rsidR="005908F9" w:rsidRPr="002557E0">
        <w:rPr>
          <w:sz w:val="28"/>
          <w:szCs w:val="28"/>
        </w:rPr>
        <w:t xml:space="preserve">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2557E0" w:rsidRDefault="0018119C" w:rsidP="00446EA1">
      <w:pPr>
        <w:tabs>
          <w:tab w:val="left" w:pos="993"/>
        </w:tabs>
        <w:ind w:firstLine="426"/>
        <w:contextualSpacing/>
        <w:jc w:val="both"/>
        <w:rPr>
          <w:sz w:val="28"/>
          <w:szCs w:val="28"/>
        </w:rPr>
      </w:pPr>
      <w:r w:rsidRPr="002557E0">
        <w:rPr>
          <w:sz w:val="28"/>
          <w:szCs w:val="28"/>
        </w:rPr>
        <w:t>6.2.1</w:t>
      </w:r>
      <w:r w:rsidR="006F5F4B" w:rsidRPr="002557E0">
        <w:rPr>
          <w:sz w:val="28"/>
          <w:szCs w:val="28"/>
        </w:rPr>
        <w:t>5</w:t>
      </w:r>
      <w:r w:rsidRPr="002557E0">
        <w:rPr>
          <w:sz w:val="28"/>
          <w:szCs w:val="28"/>
        </w:rPr>
        <w:t xml:space="preserve">. </w:t>
      </w:r>
      <w:r w:rsidR="005908F9" w:rsidRPr="002557E0">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2557E0" w:rsidRDefault="0018119C" w:rsidP="002753D8">
      <w:pPr>
        <w:ind w:firstLine="426"/>
        <w:jc w:val="both"/>
        <w:rPr>
          <w:sz w:val="28"/>
          <w:szCs w:val="28"/>
        </w:rPr>
      </w:pPr>
      <w:r w:rsidRPr="002557E0">
        <w:rPr>
          <w:sz w:val="28"/>
          <w:szCs w:val="28"/>
        </w:rPr>
        <w:lastRenderedPageBreak/>
        <w:t>6.2.1</w:t>
      </w:r>
      <w:r w:rsidR="006F5F4B" w:rsidRPr="002557E0">
        <w:rPr>
          <w:sz w:val="28"/>
          <w:szCs w:val="28"/>
        </w:rPr>
        <w:t>6</w:t>
      </w:r>
      <w:r w:rsidRPr="002557E0">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2557E0" w:rsidRDefault="0018119C" w:rsidP="002753D8">
      <w:pPr>
        <w:tabs>
          <w:tab w:val="left" w:pos="1620"/>
        </w:tabs>
        <w:ind w:firstLine="426"/>
        <w:jc w:val="both"/>
        <w:rPr>
          <w:sz w:val="28"/>
          <w:szCs w:val="28"/>
        </w:rPr>
      </w:pPr>
      <w:r w:rsidRPr="002557E0">
        <w:rPr>
          <w:sz w:val="28"/>
          <w:szCs w:val="28"/>
        </w:rPr>
        <w:t>6.2.1</w:t>
      </w:r>
      <w:r w:rsidR="006F5F4B" w:rsidRPr="002557E0">
        <w:rPr>
          <w:sz w:val="28"/>
          <w:szCs w:val="28"/>
        </w:rPr>
        <w:t>7</w:t>
      </w:r>
      <w:r w:rsidRPr="002557E0">
        <w:rPr>
          <w:sz w:val="28"/>
          <w:szCs w:val="28"/>
        </w:rPr>
        <w:t>.</w:t>
      </w:r>
      <w:r w:rsidRPr="002557E0">
        <w:rPr>
          <w:rFonts w:eastAsia="Arial Unicode MS"/>
          <w:color w:val="000000"/>
          <w:kern w:val="2"/>
          <w:sz w:val="28"/>
          <w:szCs w:val="28"/>
        </w:rPr>
        <w:t> </w:t>
      </w:r>
      <w:r w:rsidRPr="002557E0">
        <w:rPr>
          <w:sz w:val="28"/>
          <w:szCs w:val="28"/>
        </w:rPr>
        <w:t>Обеспечить наличие аптечек первой помощи работникам, питьевой воды.</w:t>
      </w:r>
    </w:p>
    <w:p w:rsidR="0018119C" w:rsidRPr="002557E0" w:rsidRDefault="0018119C" w:rsidP="002753D8">
      <w:pPr>
        <w:tabs>
          <w:tab w:val="left" w:pos="1560"/>
        </w:tabs>
        <w:ind w:firstLine="426"/>
        <w:jc w:val="both"/>
        <w:rPr>
          <w:sz w:val="28"/>
          <w:szCs w:val="28"/>
        </w:rPr>
      </w:pPr>
      <w:r w:rsidRPr="002557E0">
        <w:rPr>
          <w:sz w:val="28"/>
          <w:szCs w:val="28"/>
        </w:rPr>
        <w:t>6.2.1</w:t>
      </w:r>
      <w:r w:rsidR="006F5F4B" w:rsidRPr="002557E0">
        <w:rPr>
          <w:sz w:val="28"/>
          <w:szCs w:val="28"/>
        </w:rPr>
        <w:t>8</w:t>
      </w:r>
      <w:r w:rsidRPr="002557E0">
        <w:rPr>
          <w:sz w:val="28"/>
          <w:szCs w:val="28"/>
        </w:rPr>
        <w:t>. Проводить своевременное расследование несчастных случаев на производстве</w:t>
      </w:r>
      <w:r w:rsidR="007760F8" w:rsidRPr="002557E0">
        <w:rPr>
          <w:sz w:val="28"/>
          <w:szCs w:val="28"/>
        </w:rPr>
        <w:t>, обстоятельств и причин, приведших к возникновению микроповреждений (микротравм) работников</w:t>
      </w:r>
      <w:r w:rsidRPr="002557E0">
        <w:rPr>
          <w:sz w:val="28"/>
          <w:szCs w:val="28"/>
        </w:rPr>
        <w:t xml:space="preserve"> в соответствии с действующим законодательством и вести их учет.</w:t>
      </w:r>
    </w:p>
    <w:p w:rsidR="0018119C" w:rsidRPr="002557E0" w:rsidRDefault="0018119C" w:rsidP="002753D8">
      <w:pPr>
        <w:tabs>
          <w:tab w:val="left" w:pos="1620"/>
        </w:tabs>
        <w:ind w:firstLine="426"/>
        <w:jc w:val="both"/>
        <w:rPr>
          <w:sz w:val="28"/>
          <w:szCs w:val="28"/>
        </w:rPr>
      </w:pPr>
      <w:r w:rsidRPr="002557E0">
        <w:rPr>
          <w:sz w:val="28"/>
          <w:szCs w:val="28"/>
        </w:rPr>
        <w:t>6.2.1</w:t>
      </w:r>
      <w:r w:rsidR="006F5F4B" w:rsidRPr="002557E0">
        <w:rPr>
          <w:sz w:val="28"/>
          <w:szCs w:val="28"/>
        </w:rPr>
        <w:t>9</w:t>
      </w:r>
      <w:r w:rsidRPr="002557E0">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2557E0" w:rsidRDefault="0018119C" w:rsidP="002753D8">
      <w:pPr>
        <w:tabs>
          <w:tab w:val="left" w:pos="1620"/>
        </w:tabs>
        <w:ind w:firstLine="426"/>
        <w:jc w:val="both"/>
        <w:rPr>
          <w:sz w:val="28"/>
          <w:szCs w:val="28"/>
        </w:rPr>
      </w:pPr>
      <w:r w:rsidRPr="002557E0">
        <w:rPr>
          <w:sz w:val="28"/>
          <w:szCs w:val="28"/>
        </w:rPr>
        <w:t>6.2.</w:t>
      </w:r>
      <w:r w:rsidR="006F5F4B" w:rsidRPr="002557E0">
        <w:rPr>
          <w:sz w:val="28"/>
          <w:szCs w:val="28"/>
        </w:rPr>
        <w:t>20</w:t>
      </w:r>
      <w:r w:rsidRPr="002557E0">
        <w:rPr>
          <w:sz w:val="28"/>
          <w:szCs w:val="28"/>
        </w:rPr>
        <w:t>. Обеспечивать соблюдение работниками требований, правил и инструкций по охране труда.</w:t>
      </w:r>
    </w:p>
    <w:p w:rsidR="0018119C" w:rsidRPr="002557E0" w:rsidRDefault="0018119C" w:rsidP="002753D8">
      <w:pPr>
        <w:tabs>
          <w:tab w:val="left" w:pos="1620"/>
        </w:tabs>
        <w:ind w:firstLine="426"/>
        <w:jc w:val="both"/>
        <w:rPr>
          <w:sz w:val="28"/>
          <w:szCs w:val="28"/>
        </w:rPr>
      </w:pPr>
      <w:r w:rsidRPr="002557E0">
        <w:rPr>
          <w:sz w:val="28"/>
          <w:szCs w:val="28"/>
        </w:rPr>
        <w:t>6.2.2</w:t>
      </w:r>
      <w:r w:rsidR="006F5F4B" w:rsidRPr="002557E0">
        <w:rPr>
          <w:sz w:val="28"/>
          <w:szCs w:val="28"/>
        </w:rPr>
        <w:t>1</w:t>
      </w:r>
      <w:r w:rsidRPr="002557E0">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r w:rsidR="00303572" w:rsidRPr="002557E0">
        <w:rPr>
          <w:sz w:val="28"/>
          <w:szCs w:val="28"/>
        </w:rPr>
        <w:t xml:space="preserve"> в соответствии с требованиями статьи 224 ТК РФ</w:t>
      </w:r>
      <w:r w:rsidRPr="002557E0">
        <w:rPr>
          <w:sz w:val="28"/>
          <w:szCs w:val="28"/>
        </w:rPr>
        <w:t>.</w:t>
      </w:r>
    </w:p>
    <w:p w:rsidR="0018119C" w:rsidRPr="002557E0" w:rsidRDefault="0018119C" w:rsidP="002753D8">
      <w:pPr>
        <w:tabs>
          <w:tab w:val="left" w:pos="993"/>
        </w:tabs>
        <w:ind w:firstLine="426"/>
        <w:jc w:val="both"/>
        <w:rPr>
          <w:sz w:val="28"/>
          <w:szCs w:val="28"/>
        </w:rPr>
      </w:pPr>
      <w:r w:rsidRPr="002557E0">
        <w:rPr>
          <w:sz w:val="28"/>
          <w:szCs w:val="28"/>
        </w:rPr>
        <w:t>6.2.2</w:t>
      </w:r>
      <w:r w:rsidR="006F5F4B" w:rsidRPr="002557E0">
        <w:rPr>
          <w:sz w:val="28"/>
          <w:szCs w:val="28"/>
        </w:rPr>
        <w:t>2</w:t>
      </w:r>
      <w:r w:rsidRPr="002557E0">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557E0">
        <w:rPr>
          <w:bCs/>
          <w:sz w:val="28"/>
          <w:szCs w:val="28"/>
        </w:rPr>
        <w:t>комиссии</w:t>
      </w:r>
      <w:r w:rsidRPr="002557E0">
        <w:rPr>
          <w:sz w:val="28"/>
          <w:szCs w:val="28"/>
        </w:rPr>
        <w:t xml:space="preserve"> по охране труда беспрепятственное посещение образовательн</w:t>
      </w:r>
      <w:r w:rsidRPr="002557E0">
        <w:rPr>
          <w:bCs/>
          <w:sz w:val="28"/>
          <w:szCs w:val="28"/>
        </w:rPr>
        <w:t>ой</w:t>
      </w:r>
      <w:r w:rsidRPr="002557E0">
        <w:rPr>
          <w:sz w:val="28"/>
          <w:szCs w:val="28"/>
        </w:rPr>
        <w:t xml:space="preserve"> организаций, </w:t>
      </w:r>
      <w:r w:rsidRPr="002557E0">
        <w:rPr>
          <w:bCs/>
          <w:sz w:val="28"/>
          <w:szCs w:val="28"/>
        </w:rPr>
        <w:t>ее</w:t>
      </w:r>
      <w:r w:rsidRPr="002557E0">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Pr="002557E0" w:rsidRDefault="0018119C" w:rsidP="002753D8">
      <w:pPr>
        <w:tabs>
          <w:tab w:val="left" w:pos="993"/>
        </w:tabs>
        <w:ind w:firstLine="426"/>
        <w:jc w:val="both"/>
        <w:rPr>
          <w:color w:val="000000" w:themeColor="text1"/>
          <w:sz w:val="28"/>
          <w:szCs w:val="28"/>
        </w:rPr>
      </w:pPr>
      <w:r w:rsidRPr="002557E0">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2557E0">
        <w:rPr>
          <w:color w:val="000000" w:themeColor="text1"/>
          <w:sz w:val="28"/>
          <w:szCs w:val="28"/>
        </w:rPr>
        <w:t>работодателю для устранени</w:t>
      </w:r>
      <w:r w:rsidRPr="002557E0">
        <w:rPr>
          <w:bCs/>
          <w:color w:val="000000" w:themeColor="text1"/>
          <w:sz w:val="28"/>
          <w:szCs w:val="28"/>
        </w:rPr>
        <w:t>я</w:t>
      </w:r>
      <w:r w:rsidRPr="002557E0">
        <w:rPr>
          <w:color w:val="000000" w:themeColor="text1"/>
          <w:sz w:val="28"/>
          <w:szCs w:val="28"/>
        </w:rPr>
        <w:t xml:space="preserve"> выявленных в ходе проверок нарушений требований охраны труда.</w:t>
      </w:r>
    </w:p>
    <w:p w:rsidR="0018119C" w:rsidRPr="002557E0" w:rsidRDefault="0018119C" w:rsidP="002753D8">
      <w:pPr>
        <w:tabs>
          <w:tab w:val="left" w:pos="1620"/>
        </w:tabs>
        <w:ind w:firstLine="426"/>
        <w:jc w:val="both"/>
        <w:rPr>
          <w:color w:val="000000" w:themeColor="text1"/>
          <w:sz w:val="28"/>
          <w:szCs w:val="28"/>
        </w:rPr>
      </w:pPr>
      <w:r w:rsidRPr="002557E0">
        <w:rPr>
          <w:color w:val="000000" w:themeColor="text1"/>
          <w:sz w:val="28"/>
          <w:szCs w:val="28"/>
        </w:rPr>
        <w:t>6.2.2</w:t>
      </w:r>
      <w:r w:rsidR="006F5F4B" w:rsidRPr="002557E0">
        <w:rPr>
          <w:color w:val="000000" w:themeColor="text1"/>
          <w:sz w:val="28"/>
          <w:szCs w:val="28"/>
        </w:rPr>
        <w:t>3</w:t>
      </w:r>
      <w:r w:rsidRPr="002557E0">
        <w:rPr>
          <w:color w:val="000000" w:themeColor="text1"/>
          <w:sz w:val="28"/>
          <w:szCs w:val="28"/>
        </w:rPr>
        <w:t>.</w:t>
      </w:r>
      <w:r w:rsidRPr="002557E0">
        <w:rPr>
          <w:rFonts w:eastAsia="Arial Unicode MS"/>
          <w:color w:val="000000" w:themeColor="text1"/>
          <w:kern w:val="2"/>
          <w:sz w:val="28"/>
          <w:szCs w:val="28"/>
        </w:rPr>
        <w:t> </w:t>
      </w:r>
      <w:r w:rsidRPr="002557E0">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2557E0" w:rsidRDefault="00677079" w:rsidP="00BD074D">
      <w:pPr>
        <w:shd w:val="clear" w:color="auto" w:fill="FFFFFF"/>
        <w:ind w:firstLine="426"/>
        <w:jc w:val="both"/>
        <w:rPr>
          <w:color w:val="000000" w:themeColor="text1"/>
          <w:sz w:val="28"/>
          <w:szCs w:val="28"/>
        </w:rPr>
      </w:pPr>
      <w:r w:rsidRPr="002557E0">
        <w:rPr>
          <w:color w:val="000000" w:themeColor="text1"/>
          <w:sz w:val="28"/>
          <w:szCs w:val="28"/>
        </w:rPr>
        <w:t>6.2.24.</w:t>
      </w:r>
      <w:r w:rsidR="000F12D2" w:rsidRPr="002557E0">
        <w:rPr>
          <w:color w:val="000000" w:themeColor="text1"/>
          <w:sz w:val="28"/>
          <w:szCs w:val="28"/>
        </w:rPr>
        <w:t xml:space="preserve"> </w:t>
      </w:r>
      <w:r w:rsidRPr="002557E0">
        <w:rPr>
          <w:color w:val="000000" w:themeColor="text1"/>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Default="00677079" w:rsidP="002753D8">
      <w:pPr>
        <w:shd w:val="clear" w:color="auto" w:fill="FFFFFF"/>
        <w:jc w:val="both"/>
        <w:rPr>
          <w:color w:val="000000" w:themeColor="text1"/>
          <w:sz w:val="28"/>
          <w:szCs w:val="28"/>
        </w:rPr>
      </w:pPr>
      <w:r w:rsidRPr="002557E0">
        <w:rPr>
          <w:color w:val="000000" w:themeColor="text1"/>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6F75E7" w:rsidRPr="002557E0" w:rsidRDefault="006F75E7" w:rsidP="002753D8">
      <w:pPr>
        <w:shd w:val="clear" w:color="auto" w:fill="FFFFFF"/>
        <w:jc w:val="both"/>
        <w:rPr>
          <w:color w:val="000000" w:themeColor="text1"/>
          <w:sz w:val="28"/>
          <w:szCs w:val="28"/>
        </w:rPr>
      </w:pPr>
    </w:p>
    <w:p w:rsidR="0018119C" w:rsidRPr="002557E0" w:rsidRDefault="0018119C" w:rsidP="002753D8">
      <w:pPr>
        <w:ind w:firstLine="426"/>
        <w:jc w:val="both"/>
        <w:rPr>
          <w:sz w:val="28"/>
          <w:szCs w:val="28"/>
        </w:rPr>
      </w:pPr>
      <w:r w:rsidRPr="002557E0">
        <w:rPr>
          <w:color w:val="000000" w:themeColor="text1"/>
          <w:sz w:val="28"/>
          <w:szCs w:val="28"/>
        </w:rPr>
        <w:lastRenderedPageBreak/>
        <w:t>6.2.2</w:t>
      </w:r>
      <w:r w:rsidR="00677079" w:rsidRPr="002557E0">
        <w:rPr>
          <w:color w:val="000000" w:themeColor="text1"/>
          <w:sz w:val="28"/>
          <w:szCs w:val="28"/>
        </w:rPr>
        <w:t>5</w:t>
      </w:r>
      <w:r w:rsidRPr="002557E0">
        <w:rPr>
          <w:color w:val="000000" w:themeColor="text1"/>
          <w:sz w:val="28"/>
          <w:szCs w:val="28"/>
        </w:rPr>
        <w:t>. В случае отказа работника от работы при возникновении опасности для его жизни и здоровья вследствие невыполнения</w:t>
      </w:r>
      <w:r w:rsidRPr="002557E0">
        <w:rPr>
          <w:sz w:val="28"/>
          <w:szCs w:val="28"/>
        </w:rPr>
        <w:t xml:space="preserve">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2557E0" w:rsidRDefault="0018119C" w:rsidP="002753D8">
      <w:pPr>
        <w:ind w:firstLine="426"/>
        <w:jc w:val="both"/>
        <w:rPr>
          <w:b/>
          <w:sz w:val="28"/>
          <w:szCs w:val="28"/>
        </w:rPr>
      </w:pPr>
      <w:r w:rsidRPr="002557E0">
        <w:rPr>
          <w:b/>
          <w:sz w:val="28"/>
          <w:szCs w:val="28"/>
        </w:rPr>
        <w:t>6.3. Работники обязуются:</w:t>
      </w:r>
    </w:p>
    <w:p w:rsidR="0018119C" w:rsidRPr="002557E0" w:rsidRDefault="0018119C" w:rsidP="002753D8">
      <w:pPr>
        <w:ind w:firstLine="426"/>
        <w:jc w:val="both"/>
        <w:rPr>
          <w:sz w:val="28"/>
          <w:szCs w:val="28"/>
        </w:rPr>
      </w:pPr>
      <w:r w:rsidRPr="002557E0">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2557E0" w:rsidRDefault="0018119C" w:rsidP="002753D8">
      <w:pPr>
        <w:ind w:firstLine="426"/>
        <w:jc w:val="both"/>
        <w:rPr>
          <w:sz w:val="28"/>
          <w:szCs w:val="28"/>
        </w:rPr>
      </w:pPr>
      <w:r w:rsidRPr="002557E0">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2557E0" w:rsidRDefault="0018119C" w:rsidP="002753D8">
      <w:pPr>
        <w:ind w:firstLine="426"/>
        <w:jc w:val="both"/>
        <w:rPr>
          <w:sz w:val="28"/>
          <w:szCs w:val="28"/>
        </w:rPr>
      </w:pPr>
      <w:r w:rsidRPr="002557E0">
        <w:rPr>
          <w:sz w:val="28"/>
          <w:szCs w:val="28"/>
        </w:rPr>
        <w:t xml:space="preserve">6.3.3. Проходить обязательные предварительные при поступлении на работу и периодические медицинские осмотры </w:t>
      </w:r>
      <w:r w:rsidRPr="002557E0">
        <w:rPr>
          <w:bCs/>
          <w:sz w:val="28"/>
          <w:szCs w:val="28"/>
        </w:rPr>
        <w:t>(психиатрические освидетельствования),</w:t>
      </w:r>
      <w:r w:rsidRPr="002557E0">
        <w:rPr>
          <w:sz w:val="28"/>
          <w:szCs w:val="28"/>
        </w:rPr>
        <w:t xml:space="preserve"> а также внеочередные медицинские осмотры </w:t>
      </w:r>
      <w:r w:rsidRPr="002557E0">
        <w:rPr>
          <w:bCs/>
          <w:sz w:val="28"/>
          <w:szCs w:val="28"/>
        </w:rPr>
        <w:t>(психиатрические освидетельствования)</w:t>
      </w:r>
      <w:r w:rsidRPr="002557E0">
        <w:rPr>
          <w:sz w:val="28"/>
          <w:szCs w:val="28"/>
        </w:rPr>
        <w:t xml:space="preserve"> в соответствии с медицинскими рекомендациями за счет средств работодателя.</w:t>
      </w:r>
    </w:p>
    <w:p w:rsidR="0018119C" w:rsidRPr="002557E0" w:rsidRDefault="0018119C" w:rsidP="002753D8">
      <w:pPr>
        <w:autoSpaceDE w:val="0"/>
        <w:autoSpaceDN w:val="0"/>
        <w:adjustRightInd w:val="0"/>
        <w:ind w:firstLine="426"/>
        <w:jc w:val="both"/>
        <w:rPr>
          <w:sz w:val="28"/>
          <w:szCs w:val="28"/>
        </w:rPr>
      </w:pPr>
      <w:r w:rsidRPr="002557E0">
        <w:rPr>
          <w:sz w:val="28"/>
          <w:szCs w:val="28"/>
        </w:rPr>
        <w:t>6.3.4. Правильно применять средства индивидуальной и коллективной защиты.</w:t>
      </w:r>
    </w:p>
    <w:p w:rsidR="002F39C8" w:rsidRPr="002557E0" w:rsidRDefault="0018119C" w:rsidP="002753D8">
      <w:pPr>
        <w:ind w:firstLine="425"/>
        <w:jc w:val="both"/>
        <w:rPr>
          <w:sz w:val="28"/>
          <w:szCs w:val="28"/>
        </w:rPr>
      </w:pPr>
      <w:r w:rsidRPr="002557E0">
        <w:rPr>
          <w:sz w:val="28"/>
          <w:szCs w:val="28"/>
        </w:rPr>
        <w:t>6.3.5.</w:t>
      </w:r>
      <w:r w:rsidR="000F12D2" w:rsidRPr="002557E0">
        <w:rPr>
          <w:sz w:val="28"/>
          <w:szCs w:val="28"/>
        </w:rPr>
        <w:t xml:space="preserve"> </w:t>
      </w:r>
      <w:r w:rsidR="002F39C8" w:rsidRPr="002557E0">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2557E0" w:rsidRDefault="0018119C" w:rsidP="002753D8">
      <w:pPr>
        <w:ind w:firstLine="425"/>
        <w:jc w:val="both"/>
        <w:rPr>
          <w:b/>
          <w:bCs/>
          <w:sz w:val="28"/>
          <w:szCs w:val="28"/>
        </w:rPr>
      </w:pPr>
      <w:r w:rsidRPr="002557E0">
        <w:rPr>
          <w:b/>
          <w:bCs/>
          <w:sz w:val="28"/>
          <w:szCs w:val="28"/>
        </w:rPr>
        <w:t>6.4. Выборный орган первичной профсоюзной организации обязуется:</w:t>
      </w:r>
    </w:p>
    <w:p w:rsidR="0018119C" w:rsidRPr="002557E0" w:rsidRDefault="0018119C" w:rsidP="002753D8">
      <w:pPr>
        <w:ind w:firstLine="426"/>
        <w:jc w:val="both"/>
        <w:rPr>
          <w:sz w:val="28"/>
          <w:szCs w:val="28"/>
        </w:rPr>
      </w:pPr>
      <w:r w:rsidRPr="002557E0">
        <w:rPr>
          <w:sz w:val="28"/>
          <w:szCs w:val="28"/>
        </w:rPr>
        <w:t>6.4.1.</w:t>
      </w:r>
      <w:r w:rsidRPr="002557E0">
        <w:rPr>
          <w:rFonts w:eastAsia="Arial Unicode MS"/>
          <w:color w:val="000000"/>
          <w:kern w:val="2"/>
          <w:sz w:val="28"/>
          <w:szCs w:val="28"/>
        </w:rPr>
        <w:t> </w:t>
      </w:r>
      <w:r w:rsidRPr="002557E0">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2557E0" w:rsidRDefault="0018119C" w:rsidP="002753D8">
      <w:pPr>
        <w:ind w:firstLine="426"/>
        <w:jc w:val="both"/>
        <w:rPr>
          <w:sz w:val="28"/>
          <w:szCs w:val="28"/>
        </w:rPr>
      </w:pPr>
      <w:r w:rsidRPr="002557E0">
        <w:rPr>
          <w:sz w:val="28"/>
          <w:szCs w:val="28"/>
        </w:rPr>
        <w:t>6.4.2.</w:t>
      </w:r>
      <w:r w:rsidRPr="002557E0">
        <w:rPr>
          <w:rFonts w:eastAsia="Arial Unicode MS"/>
          <w:color w:val="000000"/>
          <w:kern w:val="2"/>
          <w:sz w:val="28"/>
          <w:szCs w:val="28"/>
        </w:rPr>
        <w:t> </w:t>
      </w:r>
      <w:r w:rsidRPr="002557E0">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557E0">
        <w:rPr>
          <w:bCs/>
          <w:sz w:val="28"/>
          <w:szCs w:val="28"/>
        </w:rPr>
        <w:t>кабинетах,</w:t>
      </w:r>
      <w:r w:rsidRPr="002557E0">
        <w:rPr>
          <w:sz w:val="28"/>
          <w:szCs w:val="28"/>
        </w:rPr>
        <w:t xml:space="preserve"> аудиториях, лабораториях, производственных и других помещениях. </w:t>
      </w:r>
    </w:p>
    <w:p w:rsidR="0018119C" w:rsidRPr="002557E0" w:rsidRDefault="0018119C" w:rsidP="002753D8">
      <w:pPr>
        <w:ind w:firstLine="426"/>
        <w:jc w:val="both"/>
        <w:rPr>
          <w:sz w:val="28"/>
          <w:szCs w:val="28"/>
        </w:rPr>
      </w:pPr>
      <w:r w:rsidRPr="002557E0">
        <w:rPr>
          <w:sz w:val="28"/>
          <w:szCs w:val="28"/>
        </w:rPr>
        <w:t>6.4.3.</w:t>
      </w:r>
      <w:r w:rsidRPr="002557E0">
        <w:rPr>
          <w:rFonts w:eastAsia="Arial Unicode MS"/>
          <w:color w:val="000000"/>
          <w:kern w:val="2"/>
          <w:sz w:val="28"/>
          <w:szCs w:val="28"/>
        </w:rPr>
        <w:t> </w:t>
      </w:r>
      <w:r w:rsidRPr="002557E0">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2557E0" w:rsidRDefault="0018119C" w:rsidP="002753D8">
      <w:pPr>
        <w:ind w:firstLine="426"/>
        <w:jc w:val="both"/>
        <w:rPr>
          <w:sz w:val="28"/>
          <w:szCs w:val="28"/>
        </w:rPr>
      </w:pPr>
      <w:r w:rsidRPr="002557E0">
        <w:rPr>
          <w:sz w:val="28"/>
          <w:szCs w:val="28"/>
        </w:rPr>
        <w:t>6.4.4.</w:t>
      </w:r>
      <w:r w:rsidRPr="002557E0">
        <w:rPr>
          <w:rFonts w:eastAsia="Arial Unicode MS"/>
          <w:color w:val="000000"/>
          <w:kern w:val="2"/>
          <w:sz w:val="28"/>
          <w:szCs w:val="28"/>
        </w:rPr>
        <w:t> </w:t>
      </w:r>
      <w:r w:rsidRPr="002557E0">
        <w:rPr>
          <w:sz w:val="28"/>
          <w:szCs w:val="28"/>
        </w:rPr>
        <w:t>Обеспечивать участие представителей выборного органа первичной профсоюзной организации в комиссиях:</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по охране труда; </w:t>
      </w:r>
    </w:p>
    <w:p w:rsidR="0018119C" w:rsidRPr="002557E0"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по проведению специальной оценки условий труда;</w:t>
      </w:r>
    </w:p>
    <w:p w:rsidR="0018119C" w:rsidRDefault="0018119C" w:rsidP="002753D8">
      <w:pPr>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по расследованию несчастных случаев на производстве; </w:t>
      </w:r>
    </w:p>
    <w:p w:rsidR="006F75E7" w:rsidRPr="002557E0" w:rsidRDefault="006F75E7" w:rsidP="002753D8">
      <w:pPr>
        <w:ind w:firstLine="426"/>
        <w:jc w:val="both"/>
        <w:rPr>
          <w:sz w:val="28"/>
          <w:szCs w:val="28"/>
        </w:rPr>
      </w:pPr>
    </w:p>
    <w:p w:rsidR="0018119C" w:rsidRPr="002557E0" w:rsidRDefault="007A7445" w:rsidP="002753D8">
      <w:pPr>
        <w:ind w:firstLine="426"/>
        <w:jc w:val="both"/>
        <w:rPr>
          <w:sz w:val="28"/>
          <w:szCs w:val="28"/>
        </w:rPr>
      </w:pPr>
      <w:r w:rsidRPr="002557E0">
        <w:rPr>
          <w:sz w:val="28"/>
          <w:szCs w:val="28"/>
        </w:rPr>
        <w:lastRenderedPageBreak/>
        <w:t>- по приемке учебных</w:t>
      </w:r>
      <w:r w:rsidR="0018119C" w:rsidRPr="002557E0">
        <w:rPr>
          <w:sz w:val="28"/>
          <w:szCs w:val="28"/>
        </w:rPr>
        <w:t xml:space="preserve"> и производственных помещен</w:t>
      </w:r>
      <w:r w:rsidRPr="002557E0">
        <w:rPr>
          <w:sz w:val="28"/>
          <w:szCs w:val="28"/>
        </w:rPr>
        <w:t xml:space="preserve">ий, спортивных залов, площадок </w:t>
      </w:r>
      <w:r w:rsidR="0018119C" w:rsidRPr="002557E0">
        <w:rPr>
          <w:sz w:val="28"/>
          <w:szCs w:val="28"/>
        </w:rPr>
        <w:t xml:space="preserve">и других объектов к началу учебного года. </w:t>
      </w:r>
    </w:p>
    <w:p w:rsidR="0018119C" w:rsidRPr="002557E0" w:rsidRDefault="0018119C" w:rsidP="002753D8">
      <w:pPr>
        <w:ind w:firstLine="426"/>
        <w:jc w:val="both"/>
        <w:rPr>
          <w:sz w:val="28"/>
          <w:szCs w:val="28"/>
        </w:rPr>
      </w:pPr>
      <w:r w:rsidRPr="002557E0">
        <w:rPr>
          <w:sz w:val="28"/>
          <w:szCs w:val="28"/>
        </w:rPr>
        <w:t>6.4.5.</w:t>
      </w:r>
      <w:r w:rsidRPr="002557E0">
        <w:rPr>
          <w:rFonts w:eastAsia="Arial Unicode MS"/>
          <w:color w:val="000000"/>
          <w:kern w:val="2"/>
          <w:sz w:val="28"/>
          <w:szCs w:val="28"/>
        </w:rPr>
        <w:t> </w:t>
      </w:r>
      <w:r w:rsidRPr="002557E0">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Pr="002557E0" w:rsidRDefault="0018119C" w:rsidP="002753D8">
      <w:pPr>
        <w:ind w:firstLine="426"/>
        <w:jc w:val="both"/>
        <w:rPr>
          <w:sz w:val="28"/>
          <w:szCs w:val="28"/>
        </w:rPr>
      </w:pPr>
      <w:r w:rsidRPr="002557E0">
        <w:rPr>
          <w:sz w:val="28"/>
          <w:szCs w:val="28"/>
        </w:rPr>
        <w:t>6.4.6.</w:t>
      </w:r>
      <w:r w:rsidRPr="002557E0">
        <w:rPr>
          <w:rFonts w:eastAsia="Arial Unicode MS"/>
          <w:color w:val="000000"/>
          <w:kern w:val="2"/>
          <w:sz w:val="28"/>
          <w:szCs w:val="28"/>
        </w:rPr>
        <w:t> </w:t>
      </w:r>
      <w:r w:rsidRPr="002557E0">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2557E0" w:rsidRDefault="0018119C" w:rsidP="002753D8">
      <w:pPr>
        <w:ind w:firstLine="426"/>
        <w:jc w:val="both"/>
        <w:rPr>
          <w:sz w:val="28"/>
          <w:szCs w:val="28"/>
        </w:rPr>
      </w:pPr>
      <w:r w:rsidRPr="002557E0">
        <w:rPr>
          <w:sz w:val="28"/>
          <w:szCs w:val="28"/>
        </w:rPr>
        <w:t>6.4.7.</w:t>
      </w:r>
      <w:r w:rsidRPr="002557E0">
        <w:rPr>
          <w:rFonts w:eastAsia="Arial Unicode MS"/>
          <w:color w:val="000000"/>
          <w:kern w:val="2"/>
          <w:sz w:val="28"/>
          <w:szCs w:val="28"/>
        </w:rPr>
        <w:t> </w:t>
      </w:r>
      <w:r w:rsidRPr="002557E0">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2557E0" w:rsidRDefault="0018119C" w:rsidP="002753D8">
      <w:pPr>
        <w:ind w:firstLine="426"/>
        <w:jc w:val="both"/>
        <w:rPr>
          <w:sz w:val="28"/>
          <w:szCs w:val="28"/>
        </w:rPr>
      </w:pPr>
      <w:r w:rsidRPr="002557E0">
        <w:rPr>
          <w:sz w:val="28"/>
          <w:szCs w:val="28"/>
        </w:rPr>
        <w:t>Обращаться к р</w:t>
      </w:r>
      <w:r w:rsidRPr="002557E0">
        <w:rPr>
          <w:bCs/>
          <w:sz w:val="28"/>
          <w:szCs w:val="28"/>
        </w:rPr>
        <w:t>аботодателю</w:t>
      </w:r>
      <w:r w:rsidRPr="002557E0">
        <w:rPr>
          <w:sz w:val="28"/>
          <w:szCs w:val="28"/>
        </w:rPr>
        <w:t xml:space="preserve"> с предложением о привлечении к ответственности лиц, допустивших нарушения требований охраны труда.</w:t>
      </w:r>
    </w:p>
    <w:p w:rsidR="00303572" w:rsidRPr="002557E0" w:rsidRDefault="0018119C" w:rsidP="002753D8">
      <w:pPr>
        <w:ind w:firstLine="426"/>
        <w:jc w:val="both"/>
        <w:rPr>
          <w:rFonts w:eastAsia="Arial Unicode MS"/>
          <w:kern w:val="2"/>
          <w:sz w:val="28"/>
          <w:szCs w:val="28"/>
        </w:rPr>
      </w:pPr>
      <w:r w:rsidRPr="002557E0">
        <w:rPr>
          <w:sz w:val="28"/>
          <w:szCs w:val="28"/>
        </w:rPr>
        <w:t>6.4.8.</w:t>
      </w:r>
      <w:r w:rsidRPr="002557E0">
        <w:rPr>
          <w:rFonts w:eastAsia="Arial Unicode MS"/>
          <w:color w:val="000000"/>
          <w:kern w:val="2"/>
          <w:sz w:val="28"/>
          <w:szCs w:val="28"/>
        </w:rPr>
        <w:t> </w:t>
      </w:r>
      <w:r w:rsidR="00303572" w:rsidRPr="002557E0">
        <w:rPr>
          <w:rFonts w:eastAsia="Arial Unicode MS"/>
          <w:kern w:val="2"/>
          <w:sz w:val="28"/>
          <w:szCs w:val="28"/>
        </w:rPr>
        <w:t xml:space="preserve">Ежегодно не позднее 10 января информирует Территориальную организацию общероссийского профсоюза образования </w:t>
      </w:r>
      <w:proofErr w:type="spellStart"/>
      <w:r w:rsidR="00303572" w:rsidRPr="002557E0">
        <w:rPr>
          <w:rFonts w:eastAsia="Arial Unicode MS"/>
          <w:kern w:val="2"/>
          <w:sz w:val="28"/>
          <w:szCs w:val="28"/>
        </w:rPr>
        <w:t>Вахитовского</w:t>
      </w:r>
      <w:proofErr w:type="spellEnd"/>
      <w:r w:rsidR="00303572" w:rsidRPr="002557E0">
        <w:rPr>
          <w:rFonts w:eastAsia="Arial Unicode MS"/>
          <w:kern w:val="2"/>
          <w:sz w:val="28"/>
          <w:szCs w:val="28"/>
        </w:rPr>
        <w:t xml:space="preserve"> и Приволжского районов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приобретении спецодежды и других средств защиты, проведение медицинских осмотров, психиатрического </w:t>
      </w:r>
      <w:proofErr w:type="spellStart"/>
      <w:r w:rsidR="00303572" w:rsidRPr="002557E0">
        <w:rPr>
          <w:rFonts w:eastAsia="Arial Unicode MS"/>
          <w:kern w:val="2"/>
          <w:sz w:val="28"/>
          <w:szCs w:val="28"/>
        </w:rPr>
        <w:t>осведетельствания</w:t>
      </w:r>
      <w:proofErr w:type="spellEnd"/>
      <w:r w:rsidR="00303572" w:rsidRPr="002557E0">
        <w:rPr>
          <w:rFonts w:eastAsia="Arial Unicode MS"/>
          <w:kern w:val="2"/>
          <w:sz w:val="28"/>
          <w:szCs w:val="28"/>
        </w:rPr>
        <w:t>.</w:t>
      </w:r>
    </w:p>
    <w:p w:rsidR="0018119C" w:rsidRPr="002557E0" w:rsidRDefault="00303572" w:rsidP="002753D8">
      <w:pPr>
        <w:ind w:firstLine="426"/>
        <w:jc w:val="both"/>
        <w:rPr>
          <w:sz w:val="28"/>
          <w:szCs w:val="28"/>
        </w:rPr>
      </w:pPr>
      <w:r w:rsidRPr="002557E0">
        <w:rPr>
          <w:rFonts w:eastAsia="Arial Unicode MS"/>
          <w:color w:val="000000"/>
          <w:kern w:val="2"/>
          <w:sz w:val="28"/>
          <w:szCs w:val="28"/>
        </w:rPr>
        <w:t xml:space="preserve">6.4.9. </w:t>
      </w:r>
      <w:r w:rsidR="0018119C" w:rsidRPr="002557E0">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2557E0">
        <w:rPr>
          <w:sz w:val="28"/>
          <w:szCs w:val="28"/>
        </w:rPr>
        <w:t>, районный конкурс «Скажем: «ДА!» -Охране труда!».</w:t>
      </w:r>
    </w:p>
    <w:p w:rsidR="003A142A" w:rsidRPr="002557E0" w:rsidRDefault="003A142A" w:rsidP="002753D8">
      <w:pPr>
        <w:ind w:firstLine="426"/>
        <w:jc w:val="both"/>
        <w:rPr>
          <w:i/>
          <w:sz w:val="28"/>
          <w:szCs w:val="28"/>
        </w:rPr>
      </w:pPr>
    </w:p>
    <w:p w:rsidR="007A340F" w:rsidRDefault="0018119C" w:rsidP="002753D8">
      <w:pPr>
        <w:ind w:firstLine="709"/>
        <w:jc w:val="center"/>
        <w:outlineLvl w:val="0"/>
        <w:rPr>
          <w:b/>
          <w:bCs/>
          <w:caps/>
          <w:sz w:val="28"/>
          <w:szCs w:val="28"/>
        </w:rPr>
      </w:pPr>
      <w:r w:rsidRPr="002557E0">
        <w:rPr>
          <w:b/>
          <w:bCs/>
          <w:caps/>
          <w:sz w:val="28"/>
          <w:szCs w:val="28"/>
          <w:lang w:val="en-US"/>
        </w:rPr>
        <w:t>VII</w:t>
      </w:r>
      <w:r w:rsidRPr="002557E0">
        <w:rPr>
          <w:b/>
          <w:bCs/>
          <w:caps/>
          <w:sz w:val="28"/>
          <w:szCs w:val="28"/>
        </w:rPr>
        <w:t xml:space="preserve">. Социальные гарантии и меры </w:t>
      </w:r>
    </w:p>
    <w:p w:rsidR="0018119C" w:rsidRPr="002557E0" w:rsidRDefault="0018119C" w:rsidP="002753D8">
      <w:pPr>
        <w:ind w:firstLine="709"/>
        <w:jc w:val="center"/>
        <w:outlineLvl w:val="0"/>
        <w:rPr>
          <w:b/>
          <w:bCs/>
          <w:caps/>
          <w:sz w:val="28"/>
          <w:szCs w:val="28"/>
        </w:rPr>
      </w:pPr>
      <w:r w:rsidRPr="002557E0">
        <w:rPr>
          <w:b/>
          <w:bCs/>
          <w:caps/>
          <w:sz w:val="28"/>
          <w:szCs w:val="28"/>
        </w:rPr>
        <w:t xml:space="preserve">социальной поддержки </w:t>
      </w:r>
    </w:p>
    <w:p w:rsidR="0018119C" w:rsidRPr="002557E0" w:rsidRDefault="0018119C" w:rsidP="002753D8">
      <w:pPr>
        <w:ind w:firstLine="426"/>
        <w:jc w:val="both"/>
        <w:rPr>
          <w:bCs/>
          <w:sz w:val="28"/>
          <w:szCs w:val="28"/>
        </w:rPr>
      </w:pPr>
      <w:r w:rsidRPr="002557E0">
        <w:rPr>
          <w:bCs/>
          <w:sz w:val="28"/>
          <w:szCs w:val="28"/>
        </w:rPr>
        <w:t>7.</w:t>
      </w:r>
      <w:r w:rsidRPr="002557E0">
        <w:rPr>
          <w:rFonts w:eastAsia="Arial Unicode MS"/>
          <w:color w:val="000000"/>
          <w:kern w:val="2"/>
          <w:sz w:val="28"/>
          <w:szCs w:val="28"/>
        </w:rPr>
        <w:t> </w:t>
      </w:r>
      <w:r w:rsidRPr="002557E0">
        <w:rPr>
          <w:bCs/>
          <w:sz w:val="28"/>
          <w:szCs w:val="28"/>
        </w:rPr>
        <w:t>Стороны договорились о том, что:</w:t>
      </w:r>
    </w:p>
    <w:p w:rsidR="0018119C" w:rsidRPr="002557E0" w:rsidRDefault="0018119C" w:rsidP="002753D8">
      <w:pPr>
        <w:autoSpaceDE w:val="0"/>
        <w:autoSpaceDN w:val="0"/>
        <w:adjustRightInd w:val="0"/>
        <w:ind w:firstLine="426"/>
        <w:jc w:val="both"/>
        <w:rPr>
          <w:sz w:val="28"/>
          <w:szCs w:val="28"/>
        </w:rPr>
      </w:pPr>
      <w:r w:rsidRPr="002557E0">
        <w:rPr>
          <w:sz w:val="28"/>
          <w:szCs w:val="28"/>
        </w:rPr>
        <w:t>7.1.</w:t>
      </w:r>
      <w:r w:rsidRPr="002557E0">
        <w:rPr>
          <w:rFonts w:eastAsia="Arial Unicode MS"/>
          <w:color w:val="000000"/>
          <w:kern w:val="2"/>
          <w:sz w:val="28"/>
          <w:szCs w:val="28"/>
        </w:rPr>
        <w:t> </w:t>
      </w:r>
      <w:r w:rsidRPr="002557E0">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w:t>
      </w:r>
      <w:r w:rsidR="000F3110" w:rsidRPr="002557E0">
        <w:rPr>
          <w:sz w:val="28"/>
          <w:szCs w:val="28"/>
        </w:rPr>
        <w:t>ств, направляемых на социальные</w:t>
      </w:r>
      <w:r w:rsidRPr="002557E0">
        <w:rPr>
          <w:sz w:val="28"/>
          <w:szCs w:val="28"/>
        </w:rPr>
        <w:t xml:space="preserve"> выплаты, материальную помощь работникам.</w:t>
      </w:r>
    </w:p>
    <w:p w:rsidR="0018119C" w:rsidRPr="002557E0" w:rsidRDefault="0018119C" w:rsidP="002753D8">
      <w:pPr>
        <w:ind w:firstLine="426"/>
        <w:jc w:val="both"/>
        <w:rPr>
          <w:b/>
          <w:color w:val="000000"/>
          <w:sz w:val="28"/>
          <w:szCs w:val="28"/>
        </w:rPr>
      </w:pPr>
      <w:r w:rsidRPr="002557E0">
        <w:rPr>
          <w:color w:val="000000"/>
          <w:sz w:val="28"/>
          <w:szCs w:val="28"/>
        </w:rPr>
        <w:t xml:space="preserve">7.2. В целях социальной защиты работников образовательной организации, в пределах отпущенных средств, </w:t>
      </w:r>
      <w:r w:rsidRPr="002557E0">
        <w:rPr>
          <w:b/>
          <w:sz w:val="28"/>
          <w:szCs w:val="28"/>
        </w:rPr>
        <w:t>стороны договорились</w:t>
      </w:r>
      <w:r w:rsidRPr="002557E0">
        <w:rPr>
          <w:sz w:val="28"/>
          <w:szCs w:val="28"/>
        </w:rPr>
        <w:t xml:space="preserve">: </w:t>
      </w:r>
    </w:p>
    <w:p w:rsidR="006F75E7" w:rsidRDefault="0018119C" w:rsidP="002753D8">
      <w:pPr>
        <w:ind w:firstLine="426"/>
        <w:jc w:val="both"/>
        <w:rPr>
          <w:rFonts w:eastAsia="Calibri"/>
          <w:bCs/>
          <w:i/>
          <w:sz w:val="28"/>
          <w:szCs w:val="28"/>
          <w:lang w:eastAsia="en-US"/>
        </w:rPr>
      </w:pPr>
      <w:r w:rsidRPr="002557E0">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000F12D2" w:rsidRPr="002557E0">
        <w:rPr>
          <w:sz w:val="28"/>
          <w:szCs w:val="28"/>
        </w:rPr>
        <w:t>оплачиваемые</w:t>
      </w:r>
      <w:r w:rsidR="002F39C8" w:rsidRPr="002557E0">
        <w:rPr>
          <w:i/>
          <w:sz w:val="28"/>
          <w:szCs w:val="28"/>
        </w:rPr>
        <w:t xml:space="preserve"> (</w:t>
      </w:r>
      <w:r w:rsidR="00C022CA" w:rsidRPr="002557E0">
        <w:rPr>
          <w:i/>
          <w:sz w:val="28"/>
          <w:szCs w:val="28"/>
        </w:rPr>
        <w:t>Приложение №2</w:t>
      </w:r>
      <w:r w:rsidR="00072FB2" w:rsidRPr="002557E0">
        <w:rPr>
          <w:i/>
          <w:sz w:val="28"/>
          <w:szCs w:val="28"/>
        </w:rPr>
        <w:t>6</w:t>
      </w:r>
      <w:r w:rsidR="00C022CA" w:rsidRPr="002557E0">
        <w:rPr>
          <w:i/>
          <w:sz w:val="28"/>
          <w:szCs w:val="28"/>
        </w:rPr>
        <w:t xml:space="preserve"> «</w:t>
      </w:r>
      <w:r w:rsidRPr="002557E0">
        <w:rPr>
          <w:rFonts w:eastAsia="Calibri"/>
          <w:bCs/>
          <w:i/>
          <w:sz w:val="28"/>
          <w:szCs w:val="28"/>
          <w:lang w:eastAsia="en-US"/>
        </w:rPr>
        <w:t xml:space="preserve">Положение о предоставлении </w:t>
      </w:r>
      <w:r w:rsidR="002F39C8" w:rsidRPr="002557E0">
        <w:rPr>
          <w:rFonts w:eastAsia="Calibri"/>
          <w:bCs/>
          <w:i/>
          <w:sz w:val="28"/>
          <w:szCs w:val="28"/>
          <w:lang w:eastAsia="en-US"/>
        </w:rPr>
        <w:t>«детского</w:t>
      </w:r>
      <w:r w:rsidRPr="002557E0">
        <w:rPr>
          <w:rFonts w:eastAsia="Calibri"/>
          <w:bCs/>
          <w:i/>
          <w:sz w:val="28"/>
          <w:szCs w:val="28"/>
          <w:lang w:eastAsia="en-US"/>
        </w:rPr>
        <w:t xml:space="preserve"> дня</w:t>
      </w:r>
      <w:r w:rsidR="002F39C8" w:rsidRPr="002557E0">
        <w:rPr>
          <w:rFonts w:eastAsia="Calibri"/>
          <w:bCs/>
          <w:i/>
          <w:sz w:val="28"/>
          <w:szCs w:val="28"/>
          <w:lang w:eastAsia="en-US"/>
        </w:rPr>
        <w:t>»</w:t>
      </w:r>
      <w:r w:rsidRPr="002557E0">
        <w:rPr>
          <w:rFonts w:eastAsia="Calibri"/>
          <w:bCs/>
          <w:i/>
          <w:sz w:val="28"/>
          <w:szCs w:val="28"/>
          <w:lang w:eastAsia="en-US"/>
        </w:rPr>
        <w:t xml:space="preserve"> </w:t>
      </w:r>
    </w:p>
    <w:p w:rsidR="0018119C" w:rsidRPr="002557E0" w:rsidRDefault="0018119C" w:rsidP="002753D8">
      <w:pPr>
        <w:ind w:firstLine="426"/>
        <w:jc w:val="both"/>
        <w:rPr>
          <w:i/>
          <w:sz w:val="28"/>
          <w:szCs w:val="28"/>
        </w:rPr>
      </w:pPr>
      <w:r w:rsidRPr="002557E0">
        <w:rPr>
          <w:rFonts w:eastAsia="Calibri"/>
          <w:bCs/>
          <w:i/>
          <w:sz w:val="28"/>
          <w:szCs w:val="28"/>
          <w:lang w:eastAsia="en-US"/>
        </w:rPr>
        <w:lastRenderedPageBreak/>
        <w:t>женщинам, имеющим детей в возрасте до 16 лет</w:t>
      </w:r>
      <w:r w:rsidR="002F39C8" w:rsidRPr="002557E0">
        <w:rPr>
          <w:rFonts w:eastAsia="Calibri"/>
          <w:bCs/>
          <w:i/>
          <w:sz w:val="28"/>
          <w:szCs w:val="28"/>
          <w:lang w:eastAsia="en-US"/>
        </w:rPr>
        <w:t xml:space="preserve"> и мужчине, воспитывающему ребенка, без матери</w:t>
      </w:r>
      <w:proofErr w:type="gramStart"/>
      <w:r w:rsidR="00C022CA" w:rsidRPr="002557E0">
        <w:rPr>
          <w:rFonts w:eastAsia="Calibri"/>
          <w:bCs/>
          <w:i/>
          <w:sz w:val="28"/>
          <w:szCs w:val="28"/>
          <w:lang w:eastAsia="en-US"/>
        </w:rPr>
        <w:t>»</w:t>
      </w:r>
      <w:r w:rsidR="002F39C8" w:rsidRPr="002557E0">
        <w:rPr>
          <w:rFonts w:eastAsia="Calibri"/>
          <w:bCs/>
          <w:i/>
          <w:sz w:val="28"/>
          <w:szCs w:val="28"/>
          <w:lang w:eastAsia="en-US"/>
        </w:rPr>
        <w:t xml:space="preserve"> </w:t>
      </w:r>
      <w:r w:rsidRPr="002557E0">
        <w:rPr>
          <w:rFonts w:eastAsia="Calibri"/>
          <w:bCs/>
          <w:i/>
          <w:sz w:val="28"/>
          <w:szCs w:val="28"/>
          <w:lang w:eastAsia="en-US"/>
        </w:rPr>
        <w:t>)</w:t>
      </w:r>
      <w:proofErr w:type="gramEnd"/>
      <w:r w:rsidRPr="002557E0">
        <w:rPr>
          <w:rFonts w:eastAsia="Calibri"/>
          <w:bCs/>
          <w:i/>
          <w:sz w:val="28"/>
          <w:szCs w:val="28"/>
          <w:lang w:eastAsia="en-US"/>
        </w:rPr>
        <w:t>.</w:t>
      </w:r>
    </w:p>
    <w:p w:rsidR="0018119C" w:rsidRPr="002557E0" w:rsidRDefault="0018119C" w:rsidP="002753D8">
      <w:pPr>
        <w:ind w:firstLine="426"/>
        <w:jc w:val="both"/>
        <w:rPr>
          <w:b/>
          <w:bCs/>
          <w:color w:val="000000"/>
          <w:sz w:val="28"/>
          <w:szCs w:val="28"/>
        </w:rPr>
      </w:pPr>
      <w:r w:rsidRPr="002557E0">
        <w:rPr>
          <w:bCs/>
          <w:color w:val="000000"/>
          <w:sz w:val="28"/>
          <w:szCs w:val="28"/>
        </w:rPr>
        <w:t>7.2.2.</w:t>
      </w:r>
      <w:r w:rsidRPr="002557E0">
        <w:rPr>
          <w:b/>
          <w:bCs/>
          <w:color w:val="000000"/>
          <w:sz w:val="28"/>
          <w:szCs w:val="28"/>
        </w:rPr>
        <w:t xml:space="preserve"> </w:t>
      </w:r>
      <w:r w:rsidRPr="002557E0">
        <w:rPr>
          <w:bCs/>
          <w:color w:val="000000"/>
          <w:sz w:val="28"/>
          <w:szCs w:val="28"/>
        </w:rPr>
        <w:t>Предоставлять работникам образования</w:t>
      </w:r>
      <w:r w:rsidRPr="002557E0">
        <w:rPr>
          <w:b/>
          <w:bCs/>
          <w:color w:val="000000"/>
          <w:sz w:val="28"/>
          <w:szCs w:val="28"/>
        </w:rPr>
        <w:t xml:space="preserve"> оплачиваемые свободные дни </w:t>
      </w:r>
      <w:r w:rsidRPr="002557E0">
        <w:rPr>
          <w:bCs/>
          <w:color w:val="000000"/>
          <w:sz w:val="28"/>
          <w:szCs w:val="28"/>
        </w:rPr>
        <w:t>по следующим причинам</w:t>
      </w:r>
      <w:r w:rsidRPr="002557E0">
        <w:rPr>
          <w:b/>
          <w:bCs/>
          <w:color w:val="000000"/>
          <w:sz w:val="28"/>
          <w:szCs w:val="28"/>
        </w:rPr>
        <w:t>:</w:t>
      </w:r>
    </w:p>
    <w:p w:rsidR="0018119C" w:rsidRPr="002557E0" w:rsidRDefault="0018119C" w:rsidP="002753D8">
      <w:pPr>
        <w:ind w:firstLine="426"/>
        <w:jc w:val="both"/>
        <w:rPr>
          <w:color w:val="000000"/>
          <w:sz w:val="28"/>
          <w:szCs w:val="28"/>
        </w:rPr>
      </w:pPr>
      <w:r w:rsidRPr="002557E0">
        <w:rPr>
          <w:color w:val="000000"/>
          <w:sz w:val="28"/>
          <w:szCs w:val="28"/>
        </w:rPr>
        <w:t>- бракосочетание работника - три рабочих дня;</w:t>
      </w:r>
    </w:p>
    <w:p w:rsidR="0018119C" w:rsidRPr="002557E0" w:rsidRDefault="0018119C" w:rsidP="002753D8">
      <w:pPr>
        <w:ind w:firstLine="426"/>
        <w:jc w:val="both"/>
        <w:rPr>
          <w:color w:val="000000"/>
          <w:sz w:val="28"/>
          <w:szCs w:val="28"/>
        </w:rPr>
      </w:pPr>
      <w:r w:rsidRPr="002557E0">
        <w:rPr>
          <w:color w:val="000000"/>
          <w:sz w:val="28"/>
          <w:szCs w:val="28"/>
        </w:rPr>
        <w:t>- бракосочетание детей - один рабочий день;</w:t>
      </w:r>
    </w:p>
    <w:p w:rsidR="0018119C" w:rsidRPr="002557E0" w:rsidRDefault="0018119C" w:rsidP="002753D8">
      <w:pPr>
        <w:ind w:firstLine="426"/>
        <w:jc w:val="both"/>
        <w:rPr>
          <w:color w:val="000000"/>
          <w:sz w:val="28"/>
          <w:szCs w:val="28"/>
        </w:rPr>
      </w:pPr>
      <w:r w:rsidRPr="002557E0">
        <w:rPr>
          <w:color w:val="000000"/>
          <w:sz w:val="28"/>
          <w:szCs w:val="28"/>
        </w:rPr>
        <w:t xml:space="preserve">- родителям первоклассников - 1 сентября; </w:t>
      </w:r>
    </w:p>
    <w:p w:rsidR="0018119C" w:rsidRPr="002557E0" w:rsidRDefault="0018119C" w:rsidP="002753D8">
      <w:pPr>
        <w:ind w:firstLine="426"/>
        <w:jc w:val="both"/>
        <w:rPr>
          <w:color w:val="000000"/>
          <w:sz w:val="28"/>
          <w:szCs w:val="28"/>
        </w:rPr>
      </w:pPr>
      <w:r w:rsidRPr="002557E0">
        <w:rPr>
          <w:color w:val="000000"/>
          <w:sz w:val="28"/>
          <w:szCs w:val="28"/>
        </w:rPr>
        <w:t>- родителям выпускников в день последнего звонка;</w:t>
      </w:r>
    </w:p>
    <w:p w:rsidR="0018119C" w:rsidRPr="002557E0" w:rsidRDefault="0018119C" w:rsidP="002753D8">
      <w:pPr>
        <w:ind w:firstLine="426"/>
        <w:jc w:val="both"/>
        <w:rPr>
          <w:color w:val="000000"/>
          <w:sz w:val="28"/>
          <w:szCs w:val="28"/>
        </w:rPr>
      </w:pPr>
      <w:r w:rsidRPr="002557E0">
        <w:rPr>
          <w:color w:val="000000"/>
          <w:sz w:val="28"/>
          <w:szCs w:val="28"/>
        </w:rPr>
        <w:t>- смерть детей, родителей, супруга, супруги - три рабочих дня;</w:t>
      </w:r>
    </w:p>
    <w:p w:rsidR="0018119C" w:rsidRPr="002557E0" w:rsidRDefault="0018119C" w:rsidP="002753D8">
      <w:pPr>
        <w:ind w:firstLine="426"/>
        <w:jc w:val="both"/>
        <w:rPr>
          <w:color w:val="000000"/>
          <w:sz w:val="28"/>
          <w:szCs w:val="28"/>
        </w:rPr>
      </w:pPr>
      <w:r w:rsidRPr="002557E0">
        <w:rPr>
          <w:color w:val="000000"/>
          <w:sz w:val="28"/>
          <w:szCs w:val="28"/>
        </w:rPr>
        <w:t>- переезд на новое место жительства - два рабочих дня;</w:t>
      </w:r>
    </w:p>
    <w:p w:rsidR="0018119C" w:rsidRPr="002557E0" w:rsidRDefault="0018119C" w:rsidP="002753D8">
      <w:pPr>
        <w:ind w:firstLine="426"/>
        <w:jc w:val="both"/>
        <w:rPr>
          <w:color w:val="000000"/>
          <w:sz w:val="28"/>
          <w:szCs w:val="28"/>
        </w:rPr>
      </w:pPr>
      <w:r w:rsidRPr="002557E0">
        <w:rPr>
          <w:color w:val="000000"/>
          <w:sz w:val="28"/>
          <w:szCs w:val="28"/>
        </w:rPr>
        <w:t>- проводы сына на службу в армию - один рабочий день;</w:t>
      </w:r>
    </w:p>
    <w:p w:rsidR="0018119C" w:rsidRPr="002557E0" w:rsidRDefault="0018119C" w:rsidP="002753D8">
      <w:pPr>
        <w:ind w:firstLine="426"/>
        <w:jc w:val="both"/>
        <w:rPr>
          <w:color w:val="000000"/>
          <w:sz w:val="28"/>
          <w:szCs w:val="28"/>
        </w:rPr>
      </w:pPr>
      <w:r w:rsidRPr="002557E0">
        <w:rPr>
          <w:color w:val="000000"/>
          <w:sz w:val="28"/>
          <w:szCs w:val="28"/>
        </w:rPr>
        <w:t>- работникам, имеющим родителей в возрасте 80 лет и старше - один рабочий день в квартал;</w:t>
      </w:r>
    </w:p>
    <w:p w:rsidR="003E31A2" w:rsidRPr="002557E0" w:rsidRDefault="003E31A2" w:rsidP="002753D8">
      <w:pPr>
        <w:ind w:firstLine="426"/>
        <w:jc w:val="both"/>
        <w:rPr>
          <w:color w:val="000000"/>
          <w:sz w:val="28"/>
          <w:szCs w:val="28"/>
        </w:rPr>
      </w:pPr>
      <w:r w:rsidRPr="002557E0">
        <w:rPr>
          <w:color w:val="000000"/>
          <w:sz w:val="28"/>
          <w:szCs w:val="28"/>
        </w:rPr>
        <w:t>-работникам, имеющим близких родственников с 1 и 2 нерабочей группой инвалидности – один день в квартал;</w:t>
      </w:r>
    </w:p>
    <w:p w:rsidR="0018119C" w:rsidRPr="002557E0" w:rsidRDefault="0018119C" w:rsidP="002753D8">
      <w:pPr>
        <w:ind w:firstLine="426"/>
        <w:jc w:val="both"/>
        <w:rPr>
          <w:sz w:val="28"/>
          <w:szCs w:val="28"/>
        </w:rPr>
      </w:pPr>
      <w:r w:rsidRPr="002557E0">
        <w:rPr>
          <w:sz w:val="28"/>
          <w:szCs w:val="28"/>
        </w:rPr>
        <w:t xml:space="preserve">- работникам, являющимся участниками боевых </w:t>
      </w:r>
      <w:r w:rsidR="000F12D2" w:rsidRPr="002557E0">
        <w:rPr>
          <w:sz w:val="28"/>
          <w:szCs w:val="28"/>
        </w:rPr>
        <w:t xml:space="preserve">действий - один рабочий </w:t>
      </w:r>
      <w:r w:rsidRPr="002557E0">
        <w:rPr>
          <w:sz w:val="28"/>
          <w:szCs w:val="28"/>
        </w:rPr>
        <w:t>день в квартал</w:t>
      </w:r>
      <w:r w:rsidR="002935B6" w:rsidRPr="002557E0">
        <w:rPr>
          <w:sz w:val="28"/>
          <w:szCs w:val="28"/>
        </w:rPr>
        <w:t>;</w:t>
      </w:r>
    </w:p>
    <w:p w:rsidR="002935B6" w:rsidRPr="002557E0" w:rsidRDefault="002935B6" w:rsidP="002753D8">
      <w:pPr>
        <w:ind w:firstLine="426"/>
        <w:jc w:val="both"/>
        <w:rPr>
          <w:sz w:val="28"/>
          <w:szCs w:val="28"/>
        </w:rPr>
      </w:pPr>
      <w:r w:rsidRPr="002557E0">
        <w:rPr>
          <w:sz w:val="28"/>
          <w:szCs w:val="28"/>
        </w:rPr>
        <w:t xml:space="preserve"> - работникам, супруг или супруга, которых находятс</w:t>
      </w:r>
      <w:r w:rsidR="000F12D2" w:rsidRPr="002557E0">
        <w:rPr>
          <w:sz w:val="28"/>
          <w:szCs w:val="28"/>
        </w:rPr>
        <w:t>я в зоне боевых действий – один</w:t>
      </w:r>
      <w:r w:rsidR="007A7445" w:rsidRPr="002557E0">
        <w:rPr>
          <w:sz w:val="28"/>
          <w:szCs w:val="28"/>
        </w:rPr>
        <w:t xml:space="preserve"> рабочий день </w:t>
      </w:r>
      <w:r w:rsidRPr="002557E0">
        <w:rPr>
          <w:sz w:val="28"/>
          <w:szCs w:val="28"/>
        </w:rPr>
        <w:t>в квартал.</w:t>
      </w:r>
    </w:p>
    <w:p w:rsidR="002935B6" w:rsidRPr="002557E0" w:rsidRDefault="002935B6" w:rsidP="002753D8">
      <w:pPr>
        <w:ind w:firstLine="426"/>
        <w:jc w:val="both"/>
        <w:rPr>
          <w:sz w:val="28"/>
          <w:szCs w:val="28"/>
        </w:rPr>
      </w:pPr>
      <w:r w:rsidRPr="002557E0">
        <w:rPr>
          <w:sz w:val="28"/>
          <w:szCs w:val="28"/>
        </w:rPr>
        <w:t>По требованию работодателя работник обя</w:t>
      </w:r>
      <w:r w:rsidR="000F12D2" w:rsidRPr="002557E0">
        <w:rPr>
          <w:sz w:val="28"/>
          <w:szCs w:val="28"/>
        </w:rPr>
        <w:t>зан предоставить подтверждающие</w:t>
      </w:r>
      <w:r w:rsidRPr="002557E0">
        <w:rPr>
          <w:sz w:val="28"/>
          <w:szCs w:val="28"/>
        </w:rPr>
        <w:t xml:space="preserve"> событие документы.</w:t>
      </w:r>
    </w:p>
    <w:p w:rsidR="007A7445" w:rsidRPr="002557E0" w:rsidRDefault="007A7445" w:rsidP="002753D8">
      <w:pPr>
        <w:ind w:firstLine="426"/>
        <w:jc w:val="both"/>
        <w:rPr>
          <w:sz w:val="28"/>
          <w:szCs w:val="28"/>
        </w:rPr>
      </w:pPr>
      <w:r w:rsidRPr="002557E0">
        <w:rPr>
          <w:sz w:val="28"/>
          <w:szCs w:val="28"/>
        </w:rPr>
        <w:t xml:space="preserve">- предоставить работнику, проходящему вакцинацию против новой </w:t>
      </w:r>
      <w:proofErr w:type="spellStart"/>
      <w:r w:rsidRPr="002557E0">
        <w:rPr>
          <w:sz w:val="28"/>
          <w:szCs w:val="28"/>
        </w:rPr>
        <w:t>короновирусной</w:t>
      </w:r>
      <w:proofErr w:type="spellEnd"/>
      <w:r w:rsidRPr="002557E0">
        <w:rPr>
          <w:sz w:val="28"/>
          <w:szCs w:val="28"/>
        </w:rPr>
        <w:t xml:space="preserve"> инфекции</w:t>
      </w:r>
      <w:r w:rsidR="00874CA2" w:rsidRPr="002557E0">
        <w:rPr>
          <w:sz w:val="28"/>
          <w:szCs w:val="28"/>
        </w:rPr>
        <w:t xml:space="preserve"> </w:t>
      </w:r>
      <w:r w:rsidRPr="002557E0">
        <w:rPr>
          <w:sz w:val="28"/>
          <w:szCs w:val="28"/>
        </w:rPr>
        <w:t>- два оплачиваемых свободных дня» (Основание: Письмо Российской трехсторонней комиссии по регулированию социально-трудовых отношений от 29 октября 2021 г. №П24-77442РТК).</w:t>
      </w:r>
    </w:p>
    <w:p w:rsidR="0018119C" w:rsidRPr="002557E0" w:rsidRDefault="0018119C" w:rsidP="002753D8">
      <w:pPr>
        <w:tabs>
          <w:tab w:val="left" w:pos="1134"/>
          <w:tab w:val="left" w:pos="1276"/>
        </w:tabs>
        <w:ind w:firstLine="426"/>
        <w:jc w:val="both"/>
        <w:rPr>
          <w:color w:val="000000"/>
          <w:sz w:val="28"/>
          <w:szCs w:val="28"/>
        </w:rPr>
      </w:pPr>
      <w:r w:rsidRPr="002557E0">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2557E0" w:rsidRDefault="0018119C" w:rsidP="002753D8">
      <w:pPr>
        <w:ind w:firstLine="426"/>
        <w:jc w:val="both"/>
        <w:rPr>
          <w:color w:val="000000"/>
          <w:sz w:val="28"/>
          <w:szCs w:val="28"/>
        </w:rPr>
      </w:pPr>
      <w:r w:rsidRPr="002557E0">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0F12D2" w:rsidRPr="002557E0">
        <w:rPr>
          <w:color w:val="FF0000"/>
          <w:sz w:val="28"/>
          <w:szCs w:val="28"/>
        </w:rPr>
        <w:t xml:space="preserve"> </w:t>
      </w:r>
      <w:r w:rsidR="000F12D2" w:rsidRPr="002557E0">
        <w:rPr>
          <w:sz w:val="28"/>
          <w:szCs w:val="28"/>
        </w:rPr>
        <w:t xml:space="preserve">7 </w:t>
      </w:r>
      <w:r w:rsidRPr="002557E0">
        <w:rPr>
          <w:color w:val="FF0000"/>
          <w:sz w:val="28"/>
          <w:szCs w:val="28"/>
        </w:rPr>
        <w:t xml:space="preserve"> </w:t>
      </w:r>
      <w:r w:rsidRPr="002557E0">
        <w:rPr>
          <w:color w:val="000000"/>
          <w:sz w:val="28"/>
          <w:szCs w:val="28"/>
        </w:rPr>
        <w:t>календарных дней (ст.116 ТК РФ).</w:t>
      </w:r>
      <w:r w:rsidR="00581DDE" w:rsidRPr="002557E0">
        <w:rPr>
          <w:color w:val="000000"/>
          <w:sz w:val="28"/>
          <w:szCs w:val="28"/>
        </w:rPr>
        <w:t xml:space="preserve"> </w:t>
      </w:r>
    </w:p>
    <w:p w:rsidR="0018119C" w:rsidRPr="002557E0" w:rsidRDefault="0018119C" w:rsidP="002753D8">
      <w:pPr>
        <w:ind w:firstLine="426"/>
        <w:jc w:val="both"/>
        <w:rPr>
          <w:color w:val="000000"/>
          <w:sz w:val="28"/>
          <w:szCs w:val="28"/>
        </w:rPr>
      </w:pPr>
      <w:r w:rsidRPr="002557E0">
        <w:rPr>
          <w:sz w:val="28"/>
          <w:szCs w:val="28"/>
        </w:rPr>
        <w:t xml:space="preserve">7.2.5. </w:t>
      </w:r>
      <w:r w:rsidRPr="002557E0">
        <w:rPr>
          <w:color w:val="000000"/>
          <w:sz w:val="28"/>
          <w:szCs w:val="28"/>
        </w:rPr>
        <w:t>Оплатить за счет средств образовательной организации подписку газет «Мой профсоюз»</w:t>
      </w:r>
      <w:r w:rsidR="00C022CA" w:rsidRPr="002557E0">
        <w:rPr>
          <w:color w:val="000000"/>
          <w:sz w:val="28"/>
          <w:szCs w:val="28"/>
        </w:rPr>
        <w:t xml:space="preserve"> (приложение к Учительской газе</w:t>
      </w:r>
      <w:r w:rsidR="006650F2" w:rsidRPr="002557E0">
        <w:rPr>
          <w:color w:val="000000"/>
          <w:sz w:val="28"/>
          <w:szCs w:val="28"/>
        </w:rPr>
        <w:t>те</w:t>
      </w:r>
      <w:r w:rsidR="00C022CA" w:rsidRPr="002557E0">
        <w:rPr>
          <w:color w:val="000000"/>
          <w:sz w:val="28"/>
          <w:szCs w:val="28"/>
        </w:rPr>
        <w:t>)</w:t>
      </w:r>
      <w:r w:rsidRPr="002557E0">
        <w:rPr>
          <w:color w:val="000000"/>
          <w:sz w:val="28"/>
          <w:szCs w:val="28"/>
        </w:rPr>
        <w:t xml:space="preserve"> и «Новое слово» при финансовой возможности.</w:t>
      </w:r>
    </w:p>
    <w:p w:rsidR="0018119C" w:rsidRPr="002557E0" w:rsidRDefault="0018119C" w:rsidP="002753D8">
      <w:pPr>
        <w:ind w:firstLine="426"/>
        <w:jc w:val="both"/>
        <w:rPr>
          <w:color w:val="1F4E79"/>
          <w:sz w:val="28"/>
          <w:szCs w:val="28"/>
        </w:rPr>
      </w:pPr>
      <w:r w:rsidRPr="002557E0">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2557E0">
        <w:rPr>
          <w:i/>
          <w:sz w:val="28"/>
          <w:szCs w:val="28"/>
        </w:rPr>
        <w:t>(</w:t>
      </w:r>
      <w:r w:rsidR="00C022CA" w:rsidRPr="002557E0">
        <w:rPr>
          <w:i/>
          <w:sz w:val="28"/>
          <w:szCs w:val="28"/>
        </w:rPr>
        <w:t>Приложение №2</w:t>
      </w:r>
      <w:r w:rsidR="00072FB2" w:rsidRPr="002557E0">
        <w:rPr>
          <w:i/>
          <w:sz w:val="28"/>
          <w:szCs w:val="28"/>
        </w:rPr>
        <w:t>7</w:t>
      </w:r>
      <w:r w:rsidR="00C022CA" w:rsidRPr="002557E0">
        <w:rPr>
          <w:i/>
          <w:sz w:val="28"/>
          <w:szCs w:val="28"/>
        </w:rPr>
        <w:t xml:space="preserve"> «</w:t>
      </w:r>
      <w:r w:rsidRPr="002557E0">
        <w:rPr>
          <w:i/>
          <w:sz w:val="28"/>
          <w:szCs w:val="28"/>
        </w:rPr>
        <w:t>Положение о порядке</w:t>
      </w:r>
      <w:r w:rsidRPr="002557E0">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w:t>
      </w:r>
      <w:proofErr w:type="spellStart"/>
      <w:r w:rsidRPr="002557E0">
        <w:rPr>
          <w:rFonts w:eastAsia="Calibri"/>
          <w:i/>
          <w:sz w:val="28"/>
          <w:szCs w:val="28"/>
          <w:lang w:eastAsia="en-US"/>
        </w:rPr>
        <w:t>Вахитовского</w:t>
      </w:r>
      <w:proofErr w:type="spellEnd"/>
      <w:r w:rsidRPr="002557E0">
        <w:rPr>
          <w:rFonts w:eastAsia="Calibri"/>
          <w:i/>
          <w:sz w:val="28"/>
          <w:szCs w:val="28"/>
          <w:lang w:eastAsia="en-US"/>
        </w:rPr>
        <w:t xml:space="preserve"> и Приволжского районов города Казани </w:t>
      </w:r>
      <w:r w:rsidR="007A7445" w:rsidRPr="002557E0">
        <w:rPr>
          <w:rFonts w:eastAsia="Calibri"/>
          <w:i/>
          <w:sz w:val="28"/>
          <w:szCs w:val="28"/>
          <w:lang w:eastAsia="en-US"/>
        </w:rPr>
        <w:t>Татарстанско</w:t>
      </w:r>
      <w:r w:rsidRPr="002557E0">
        <w:rPr>
          <w:rFonts w:eastAsia="Calibri"/>
          <w:i/>
          <w:sz w:val="28"/>
          <w:szCs w:val="28"/>
          <w:lang w:eastAsia="en-US"/>
        </w:rPr>
        <w:t>й</w:t>
      </w:r>
      <w:r w:rsidR="007A7445" w:rsidRPr="002557E0">
        <w:rPr>
          <w:rFonts w:eastAsia="Calibri"/>
          <w:i/>
          <w:sz w:val="28"/>
          <w:szCs w:val="28"/>
          <w:lang w:eastAsia="en-US"/>
        </w:rPr>
        <w:t xml:space="preserve"> р</w:t>
      </w:r>
      <w:r w:rsidRPr="002557E0">
        <w:rPr>
          <w:rFonts w:eastAsia="Calibri"/>
          <w:i/>
          <w:sz w:val="28"/>
          <w:szCs w:val="28"/>
          <w:lang w:eastAsia="en-US"/>
        </w:rPr>
        <w:t>еспубликанской организации общественной организации – Профсоюз работников народного образования и науки Российской Федерации</w:t>
      </w:r>
      <w:r w:rsidR="00C022CA" w:rsidRPr="002557E0">
        <w:rPr>
          <w:rFonts w:eastAsia="Calibri"/>
          <w:i/>
          <w:sz w:val="28"/>
          <w:szCs w:val="28"/>
          <w:lang w:eastAsia="en-US"/>
        </w:rPr>
        <w:t>»</w:t>
      </w:r>
      <w:r w:rsidRPr="002557E0">
        <w:rPr>
          <w:rFonts w:eastAsia="Calibri"/>
          <w:i/>
          <w:sz w:val="28"/>
          <w:szCs w:val="28"/>
          <w:lang w:eastAsia="en-US"/>
        </w:rPr>
        <w:t>).</w:t>
      </w:r>
      <w:r w:rsidRPr="002557E0">
        <w:rPr>
          <w:rFonts w:eastAsia="Calibri"/>
          <w:i/>
          <w:color w:val="1F4E79"/>
          <w:sz w:val="28"/>
          <w:szCs w:val="28"/>
          <w:lang w:eastAsia="en-US"/>
        </w:rPr>
        <w:t xml:space="preserve"> </w:t>
      </w:r>
    </w:p>
    <w:p w:rsidR="0018119C" w:rsidRPr="002557E0" w:rsidRDefault="0018119C" w:rsidP="002753D8">
      <w:pPr>
        <w:ind w:firstLine="426"/>
        <w:jc w:val="both"/>
        <w:rPr>
          <w:b/>
          <w:sz w:val="28"/>
          <w:szCs w:val="28"/>
        </w:rPr>
      </w:pPr>
      <w:r w:rsidRPr="002557E0">
        <w:rPr>
          <w:b/>
          <w:sz w:val="28"/>
          <w:szCs w:val="28"/>
        </w:rPr>
        <w:t>7.3.</w:t>
      </w:r>
      <w:r w:rsidRPr="002557E0">
        <w:rPr>
          <w:rFonts w:eastAsia="Arial Unicode MS"/>
          <w:b/>
          <w:color w:val="000000"/>
          <w:kern w:val="2"/>
          <w:sz w:val="28"/>
          <w:szCs w:val="28"/>
        </w:rPr>
        <w:t> </w:t>
      </w:r>
      <w:r w:rsidRPr="002557E0">
        <w:rPr>
          <w:b/>
          <w:sz w:val="28"/>
          <w:szCs w:val="28"/>
        </w:rPr>
        <w:t>Работодатель обязуется:</w:t>
      </w:r>
    </w:p>
    <w:p w:rsidR="0018119C" w:rsidRPr="002557E0" w:rsidRDefault="0018119C" w:rsidP="002753D8">
      <w:pPr>
        <w:ind w:firstLine="426"/>
        <w:jc w:val="both"/>
        <w:rPr>
          <w:i/>
          <w:color w:val="FF0000"/>
          <w:sz w:val="28"/>
          <w:szCs w:val="28"/>
        </w:rPr>
      </w:pPr>
      <w:r w:rsidRPr="002557E0">
        <w:rPr>
          <w:sz w:val="28"/>
          <w:szCs w:val="28"/>
        </w:rPr>
        <w:lastRenderedPageBreak/>
        <w:t>7.3.1.</w:t>
      </w:r>
      <w:r w:rsidRPr="002557E0">
        <w:rPr>
          <w:rFonts w:eastAsia="Arial Unicode MS"/>
          <w:color w:val="000000"/>
          <w:kern w:val="2"/>
          <w:sz w:val="28"/>
          <w:szCs w:val="28"/>
        </w:rPr>
        <w:t> </w:t>
      </w:r>
      <w:r w:rsidRPr="002557E0">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2557E0">
        <w:rPr>
          <w:rFonts w:eastAsia="Calibri"/>
          <w:bCs/>
          <w:color w:val="1F4E79"/>
          <w:sz w:val="28"/>
          <w:szCs w:val="28"/>
          <w:lang w:eastAsia="en-US"/>
        </w:rPr>
        <w:t>.</w:t>
      </w:r>
    </w:p>
    <w:p w:rsidR="0018119C" w:rsidRPr="002557E0" w:rsidRDefault="0018119C" w:rsidP="002753D8">
      <w:pPr>
        <w:ind w:firstLine="426"/>
        <w:jc w:val="both"/>
        <w:rPr>
          <w:i/>
          <w:iCs/>
          <w:sz w:val="28"/>
          <w:szCs w:val="28"/>
        </w:rPr>
      </w:pPr>
      <w:r w:rsidRPr="002557E0">
        <w:rPr>
          <w:sz w:val="28"/>
          <w:szCs w:val="28"/>
        </w:rPr>
        <w:t>7.3.2.</w:t>
      </w:r>
      <w:r w:rsidRPr="002557E0">
        <w:rPr>
          <w:rFonts w:eastAsia="Arial Unicode MS"/>
          <w:color w:val="000000"/>
          <w:kern w:val="2"/>
          <w:sz w:val="28"/>
          <w:szCs w:val="28"/>
        </w:rPr>
        <w:t> </w:t>
      </w:r>
      <w:r w:rsidRPr="002557E0">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557E0">
        <w:rPr>
          <w:i/>
          <w:iCs/>
          <w:sz w:val="28"/>
          <w:szCs w:val="28"/>
        </w:rPr>
        <w:t>.</w:t>
      </w:r>
    </w:p>
    <w:p w:rsidR="0018119C" w:rsidRPr="002557E0" w:rsidRDefault="0018119C" w:rsidP="002753D8">
      <w:pPr>
        <w:ind w:firstLine="426"/>
        <w:jc w:val="both"/>
        <w:rPr>
          <w:sz w:val="28"/>
          <w:szCs w:val="28"/>
        </w:rPr>
      </w:pPr>
      <w:r w:rsidRPr="002557E0">
        <w:rPr>
          <w:iCs/>
          <w:sz w:val="28"/>
          <w:szCs w:val="28"/>
        </w:rPr>
        <w:t>7.3.3.</w:t>
      </w:r>
      <w:r w:rsidRPr="002557E0">
        <w:rPr>
          <w:rFonts w:eastAsia="Arial Unicode MS"/>
          <w:color w:val="000000"/>
          <w:kern w:val="2"/>
          <w:sz w:val="28"/>
          <w:szCs w:val="28"/>
        </w:rPr>
        <w:t> </w:t>
      </w:r>
      <w:r w:rsidRPr="002557E0">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Pr="002557E0" w:rsidRDefault="0018119C" w:rsidP="002753D8">
      <w:pPr>
        <w:ind w:firstLine="426"/>
        <w:jc w:val="both"/>
        <w:rPr>
          <w:sz w:val="28"/>
          <w:szCs w:val="28"/>
        </w:rPr>
      </w:pPr>
      <w:r w:rsidRPr="002557E0">
        <w:rPr>
          <w:sz w:val="28"/>
          <w:szCs w:val="28"/>
        </w:rPr>
        <w:t>7.3.4.</w:t>
      </w:r>
      <w:r w:rsidRPr="002557E0">
        <w:rPr>
          <w:rFonts w:eastAsia="Arial Unicode MS"/>
          <w:color w:val="000000"/>
          <w:kern w:val="2"/>
          <w:sz w:val="28"/>
          <w:szCs w:val="28"/>
        </w:rPr>
        <w:t> </w:t>
      </w:r>
      <w:r w:rsidRPr="002557E0">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2557E0" w:rsidRDefault="0018119C" w:rsidP="002753D8">
      <w:pPr>
        <w:ind w:firstLine="426"/>
        <w:jc w:val="both"/>
        <w:rPr>
          <w:sz w:val="28"/>
          <w:szCs w:val="28"/>
        </w:rPr>
      </w:pPr>
      <w:r w:rsidRPr="002557E0">
        <w:rPr>
          <w:sz w:val="28"/>
          <w:szCs w:val="28"/>
        </w:rPr>
        <w:t>7.3.5.</w:t>
      </w:r>
      <w:r w:rsidRPr="002557E0">
        <w:rPr>
          <w:rFonts w:eastAsia="Arial Unicode MS"/>
          <w:color w:val="000000"/>
          <w:kern w:val="2"/>
          <w:sz w:val="28"/>
          <w:szCs w:val="28"/>
        </w:rPr>
        <w:t> </w:t>
      </w:r>
      <w:r w:rsidRPr="002557E0">
        <w:rPr>
          <w:sz w:val="28"/>
          <w:szCs w:val="28"/>
        </w:rPr>
        <w:t>Предоставлять выборному органу первичной профсоюзной организации в установленном по согласованию с ни</w:t>
      </w:r>
      <w:r w:rsidR="000F3110" w:rsidRPr="002557E0">
        <w:rPr>
          <w:sz w:val="28"/>
          <w:szCs w:val="28"/>
        </w:rPr>
        <w:t>м порядке бесплатно актовый зал</w:t>
      </w:r>
      <w:r w:rsidRPr="002557E0">
        <w:rPr>
          <w:sz w:val="28"/>
          <w:szCs w:val="28"/>
        </w:rPr>
        <w:t xml:space="preserve">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2557E0" w:rsidRDefault="0018119C" w:rsidP="002753D8">
      <w:pPr>
        <w:tabs>
          <w:tab w:val="left" w:pos="1620"/>
        </w:tabs>
        <w:ind w:firstLine="426"/>
        <w:jc w:val="both"/>
        <w:rPr>
          <w:color w:val="FF0000"/>
          <w:sz w:val="28"/>
          <w:szCs w:val="28"/>
        </w:rPr>
      </w:pPr>
      <w:r w:rsidRPr="002557E0">
        <w:rPr>
          <w:sz w:val="28"/>
          <w:szCs w:val="28"/>
        </w:rPr>
        <w:t>7.3.6.</w:t>
      </w:r>
      <w:r w:rsidRPr="002557E0">
        <w:rPr>
          <w:rFonts w:eastAsia="Arial Unicode MS"/>
          <w:kern w:val="2"/>
          <w:sz w:val="28"/>
          <w:szCs w:val="28"/>
        </w:rPr>
        <w:t> </w:t>
      </w:r>
      <w:r w:rsidRPr="002557E0">
        <w:rPr>
          <w:sz w:val="28"/>
          <w:szCs w:val="28"/>
        </w:rPr>
        <w:t>Выплачивать единовременное</w:t>
      </w:r>
      <w:r w:rsidR="007A7445" w:rsidRPr="002557E0">
        <w:rPr>
          <w:sz w:val="28"/>
          <w:szCs w:val="28"/>
        </w:rPr>
        <w:t xml:space="preserve"> пособие при увольнении впервые</w:t>
      </w:r>
      <w:r w:rsidRPr="002557E0">
        <w:rPr>
          <w:sz w:val="28"/>
          <w:szCs w:val="28"/>
        </w:rPr>
        <w:t xml:space="preserve">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2557E0">
        <w:rPr>
          <w:sz w:val="28"/>
          <w:szCs w:val="28"/>
        </w:rPr>
        <w:t>.</w:t>
      </w:r>
      <w:r w:rsidRPr="002557E0">
        <w:rPr>
          <w:sz w:val="28"/>
          <w:szCs w:val="28"/>
        </w:rPr>
        <w:t xml:space="preserve"> </w:t>
      </w:r>
      <w:r w:rsidR="007760F8" w:rsidRPr="002557E0">
        <w:rPr>
          <w:sz w:val="28"/>
          <w:szCs w:val="28"/>
        </w:rPr>
        <w:t xml:space="preserve"> </w:t>
      </w:r>
    </w:p>
    <w:p w:rsidR="0018119C" w:rsidRPr="002557E0" w:rsidRDefault="0018119C" w:rsidP="002753D8">
      <w:pPr>
        <w:ind w:firstLine="426"/>
        <w:jc w:val="both"/>
        <w:rPr>
          <w:sz w:val="28"/>
          <w:szCs w:val="28"/>
        </w:rPr>
      </w:pPr>
      <w:r w:rsidRPr="002557E0">
        <w:rPr>
          <w:sz w:val="28"/>
          <w:szCs w:val="28"/>
        </w:rPr>
        <w:t>7.3.</w:t>
      </w:r>
      <w:r w:rsidR="007760F8" w:rsidRPr="002557E0">
        <w:rPr>
          <w:sz w:val="28"/>
          <w:szCs w:val="28"/>
        </w:rPr>
        <w:t>7</w:t>
      </w:r>
      <w:r w:rsidRPr="002557E0">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2557E0">
        <w:rPr>
          <w:rFonts w:cs="Courier New"/>
          <w:sz w:val="28"/>
          <w:szCs w:val="28"/>
        </w:rPr>
        <w:t>на основании его письменного заявления, согласованного с работодателем</w:t>
      </w:r>
      <w:r w:rsidRPr="002557E0">
        <w:rPr>
          <w:sz w:val="28"/>
          <w:szCs w:val="28"/>
        </w:rPr>
        <w:t xml:space="preserve"> (статья 185.1</w:t>
      </w:r>
      <w:r w:rsidRPr="002557E0">
        <w:rPr>
          <w:rFonts w:ascii="Courier New" w:eastAsia="Arial Unicode MS" w:hAnsi="Courier New" w:cs="Courier New"/>
          <w:color w:val="000000"/>
          <w:kern w:val="2"/>
          <w:sz w:val="28"/>
          <w:szCs w:val="28"/>
        </w:rPr>
        <w:t> </w:t>
      </w:r>
      <w:r w:rsidRPr="002557E0">
        <w:rPr>
          <w:sz w:val="28"/>
          <w:szCs w:val="28"/>
        </w:rPr>
        <w:t>ТК РФ).</w:t>
      </w:r>
    </w:p>
    <w:p w:rsidR="0018119C" w:rsidRPr="002557E0" w:rsidRDefault="0018119C" w:rsidP="0027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2557E0">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Pr="002557E0" w:rsidRDefault="0018119C" w:rsidP="002753D8">
      <w:pPr>
        <w:ind w:firstLine="426"/>
        <w:jc w:val="both"/>
        <w:rPr>
          <w:sz w:val="28"/>
          <w:szCs w:val="28"/>
        </w:rPr>
      </w:pPr>
      <w:r w:rsidRPr="002557E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2557E0">
        <w:rPr>
          <w:sz w:val="28"/>
          <w:szCs w:val="28"/>
        </w:rPr>
        <w:t xml:space="preserve"> и обязан предоставить справки медицинских организаций, подтверждающие прохождение ими </w:t>
      </w:r>
      <w:r w:rsidR="004A5546" w:rsidRPr="002557E0">
        <w:rPr>
          <w:sz w:val="28"/>
          <w:szCs w:val="28"/>
        </w:rPr>
        <w:t>диспансеризации в день (дни) освобождения от работы.</w:t>
      </w:r>
    </w:p>
    <w:p w:rsidR="0018119C" w:rsidRPr="002557E0" w:rsidRDefault="0018119C" w:rsidP="002753D8">
      <w:pPr>
        <w:autoSpaceDE w:val="0"/>
        <w:autoSpaceDN w:val="0"/>
        <w:adjustRightInd w:val="0"/>
        <w:ind w:firstLine="426"/>
        <w:jc w:val="both"/>
        <w:rPr>
          <w:sz w:val="28"/>
          <w:szCs w:val="28"/>
        </w:rPr>
      </w:pPr>
      <w:r w:rsidRPr="002557E0">
        <w:rPr>
          <w:b/>
          <w:bCs/>
          <w:sz w:val="28"/>
          <w:szCs w:val="28"/>
        </w:rPr>
        <w:t>7.4.</w:t>
      </w:r>
      <w:r w:rsidRPr="002557E0">
        <w:rPr>
          <w:rFonts w:eastAsia="Arial Unicode MS"/>
          <w:b/>
          <w:bCs/>
          <w:color w:val="000000"/>
          <w:kern w:val="2"/>
          <w:sz w:val="28"/>
          <w:szCs w:val="28"/>
        </w:rPr>
        <w:t> </w:t>
      </w:r>
      <w:r w:rsidRPr="002557E0">
        <w:rPr>
          <w:b/>
          <w:bCs/>
          <w:sz w:val="28"/>
          <w:szCs w:val="28"/>
        </w:rPr>
        <w:t>Выборный орган первичной профсоюзной организации обязуется</w:t>
      </w:r>
      <w:r w:rsidRPr="002557E0">
        <w:rPr>
          <w:sz w:val="28"/>
          <w:szCs w:val="28"/>
        </w:rPr>
        <w:t xml:space="preserve">: </w:t>
      </w:r>
    </w:p>
    <w:p w:rsidR="0018119C" w:rsidRDefault="0018119C" w:rsidP="002753D8">
      <w:pPr>
        <w:autoSpaceDE w:val="0"/>
        <w:autoSpaceDN w:val="0"/>
        <w:adjustRightInd w:val="0"/>
        <w:ind w:firstLine="426"/>
        <w:jc w:val="both"/>
        <w:rPr>
          <w:sz w:val="28"/>
          <w:szCs w:val="28"/>
        </w:rPr>
      </w:pPr>
      <w:r w:rsidRPr="002557E0">
        <w:rPr>
          <w:sz w:val="28"/>
          <w:szCs w:val="28"/>
        </w:rPr>
        <w:t>7.4.</w:t>
      </w:r>
      <w:r w:rsidR="004A5546" w:rsidRPr="002557E0">
        <w:rPr>
          <w:sz w:val="28"/>
          <w:szCs w:val="28"/>
        </w:rPr>
        <w:t>1</w:t>
      </w:r>
      <w:r w:rsidRPr="002557E0">
        <w:rPr>
          <w:sz w:val="28"/>
          <w:szCs w:val="28"/>
        </w:rPr>
        <w:t>.</w:t>
      </w:r>
      <w:r w:rsidRPr="002557E0">
        <w:rPr>
          <w:rFonts w:eastAsia="Arial Unicode MS"/>
          <w:color w:val="000000"/>
          <w:kern w:val="2"/>
          <w:sz w:val="28"/>
          <w:szCs w:val="28"/>
        </w:rPr>
        <w:t> </w:t>
      </w:r>
      <w:r w:rsidRPr="002557E0">
        <w:rPr>
          <w:sz w:val="28"/>
          <w:szCs w:val="28"/>
        </w:rPr>
        <w:t>Ежегодно выделять для членов Профсоюза денежные средства согласно смете профсоюзных расходов по направлениям:</w:t>
      </w:r>
    </w:p>
    <w:p w:rsidR="006F75E7" w:rsidRPr="002557E0" w:rsidRDefault="006F75E7" w:rsidP="002753D8">
      <w:pPr>
        <w:autoSpaceDE w:val="0"/>
        <w:autoSpaceDN w:val="0"/>
        <w:adjustRightInd w:val="0"/>
        <w:ind w:firstLine="426"/>
        <w:jc w:val="both"/>
        <w:rPr>
          <w:sz w:val="28"/>
          <w:szCs w:val="28"/>
        </w:rPr>
      </w:pPr>
    </w:p>
    <w:p w:rsidR="0018119C" w:rsidRPr="002557E0" w:rsidRDefault="0018119C" w:rsidP="002753D8">
      <w:pPr>
        <w:autoSpaceDE w:val="0"/>
        <w:autoSpaceDN w:val="0"/>
        <w:adjustRightInd w:val="0"/>
        <w:ind w:firstLine="426"/>
        <w:rPr>
          <w:sz w:val="28"/>
          <w:szCs w:val="28"/>
        </w:rPr>
      </w:pPr>
      <w:r w:rsidRPr="002557E0">
        <w:rPr>
          <w:sz w:val="28"/>
          <w:szCs w:val="28"/>
        </w:rPr>
        <w:lastRenderedPageBreak/>
        <w:t>-</w:t>
      </w:r>
      <w:r w:rsidRPr="002557E0">
        <w:rPr>
          <w:rFonts w:eastAsia="Arial Unicode MS"/>
          <w:color w:val="000000"/>
          <w:kern w:val="2"/>
          <w:sz w:val="28"/>
          <w:szCs w:val="28"/>
        </w:rPr>
        <w:t> </w:t>
      </w:r>
      <w:r w:rsidRPr="002557E0">
        <w:rPr>
          <w:sz w:val="28"/>
          <w:szCs w:val="28"/>
        </w:rPr>
        <w:t xml:space="preserve">оказание материальной помощи; </w:t>
      </w:r>
    </w:p>
    <w:p w:rsidR="0018119C"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организация оздоровления; </w:t>
      </w:r>
    </w:p>
    <w:p w:rsidR="0018119C"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поддержка мероприятий для различных категорий ветеранов, в том числе ветеранов труда; </w:t>
      </w:r>
    </w:p>
    <w:p w:rsidR="0018119C"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организация культурно-массовых и спортивных мероприятий; </w:t>
      </w:r>
    </w:p>
    <w:p w:rsidR="004A5546" w:rsidRPr="002557E0" w:rsidRDefault="0018119C" w:rsidP="002753D8">
      <w:pPr>
        <w:autoSpaceDE w:val="0"/>
        <w:autoSpaceDN w:val="0"/>
        <w:adjustRightInd w:val="0"/>
        <w:ind w:firstLine="426"/>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социальные программы для членов Профсоюза.</w:t>
      </w:r>
    </w:p>
    <w:p w:rsidR="0018119C" w:rsidRPr="002557E0" w:rsidRDefault="0018119C" w:rsidP="002753D8">
      <w:pPr>
        <w:autoSpaceDE w:val="0"/>
        <w:autoSpaceDN w:val="0"/>
        <w:adjustRightInd w:val="0"/>
        <w:ind w:firstLine="426"/>
        <w:jc w:val="both"/>
        <w:rPr>
          <w:sz w:val="28"/>
          <w:szCs w:val="28"/>
        </w:rPr>
      </w:pPr>
      <w:r w:rsidRPr="002557E0">
        <w:rPr>
          <w:sz w:val="28"/>
          <w:szCs w:val="28"/>
        </w:rPr>
        <w:t>7.4.</w:t>
      </w:r>
      <w:r w:rsidR="004A5546" w:rsidRPr="002557E0">
        <w:rPr>
          <w:sz w:val="28"/>
          <w:szCs w:val="28"/>
        </w:rPr>
        <w:t>2</w:t>
      </w:r>
      <w:r w:rsidRPr="002557E0">
        <w:rPr>
          <w:sz w:val="28"/>
          <w:szCs w:val="28"/>
        </w:rPr>
        <w:t>.</w:t>
      </w:r>
      <w:r w:rsidRPr="002557E0">
        <w:rPr>
          <w:rFonts w:eastAsia="Arial Unicode MS"/>
          <w:color w:val="000000"/>
          <w:kern w:val="2"/>
          <w:sz w:val="28"/>
          <w:szCs w:val="28"/>
        </w:rPr>
        <w:t> </w:t>
      </w:r>
      <w:r w:rsidR="004A5546" w:rsidRPr="002557E0">
        <w:rPr>
          <w:rFonts w:eastAsia="Arial Unicode MS"/>
          <w:color w:val="000000"/>
          <w:kern w:val="2"/>
          <w:sz w:val="28"/>
          <w:szCs w:val="28"/>
        </w:rPr>
        <w:t xml:space="preserve">Развивать профсоюзное конкурсное движение, предусматривающее поощрение </w:t>
      </w:r>
      <w:r w:rsidR="004A5546" w:rsidRPr="002557E0">
        <w:rPr>
          <w:sz w:val="28"/>
          <w:szCs w:val="28"/>
        </w:rPr>
        <w:t>членов Профсоюза и их семей.</w:t>
      </w:r>
    </w:p>
    <w:p w:rsidR="0018119C" w:rsidRPr="002557E0" w:rsidRDefault="0018119C" w:rsidP="002753D8">
      <w:pPr>
        <w:autoSpaceDE w:val="0"/>
        <w:autoSpaceDN w:val="0"/>
        <w:adjustRightInd w:val="0"/>
        <w:ind w:firstLine="426"/>
        <w:jc w:val="both"/>
        <w:rPr>
          <w:sz w:val="28"/>
          <w:szCs w:val="28"/>
        </w:rPr>
      </w:pPr>
      <w:r w:rsidRPr="002557E0">
        <w:rPr>
          <w:sz w:val="28"/>
          <w:szCs w:val="28"/>
        </w:rPr>
        <w:t>7.5.</w:t>
      </w:r>
      <w:r w:rsidRPr="002557E0">
        <w:rPr>
          <w:rFonts w:eastAsia="Arial Unicode MS"/>
          <w:color w:val="000000"/>
          <w:kern w:val="2"/>
          <w:sz w:val="28"/>
          <w:szCs w:val="28"/>
        </w:rPr>
        <w:t> </w:t>
      </w:r>
      <w:r w:rsidRPr="002557E0">
        <w:rPr>
          <w:b/>
          <w:sz w:val="28"/>
          <w:szCs w:val="28"/>
        </w:rPr>
        <w:t>Стороны обязуются</w:t>
      </w:r>
      <w:r w:rsidRPr="002557E0">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Материальные виды поощрений: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стиму</w:t>
      </w:r>
      <w:r w:rsidR="007A7445" w:rsidRPr="002557E0">
        <w:rPr>
          <w:sz w:val="28"/>
          <w:szCs w:val="28"/>
        </w:rPr>
        <w:t>лирующие выплаты по результатам</w:t>
      </w:r>
      <w:r w:rsidRPr="002557E0">
        <w:rPr>
          <w:sz w:val="28"/>
          <w:szCs w:val="28"/>
        </w:rPr>
        <w:t xml:space="preserve"> предыдущего учебного года – вклада педагогических работников в </w:t>
      </w:r>
      <w:r w:rsidR="00853050" w:rsidRPr="002557E0">
        <w:rPr>
          <w:sz w:val="28"/>
          <w:szCs w:val="28"/>
        </w:rPr>
        <w:t>развитие</w:t>
      </w:r>
      <w:r w:rsidRPr="002557E0">
        <w:rPr>
          <w:sz w:val="28"/>
          <w:szCs w:val="28"/>
        </w:rPr>
        <w:t xml:space="preserve">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премирование победителей </w:t>
      </w:r>
      <w:r w:rsidRPr="002557E0">
        <w:rPr>
          <w:iCs/>
          <w:color w:val="000000"/>
          <w:sz w:val="28"/>
          <w:szCs w:val="28"/>
        </w:rPr>
        <w:t>конкурсных мероприятиях муниципального, регионального, всероссийского и международного уровней.</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Нематериальные виды поощрения: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2557E0">
        <w:rPr>
          <w:sz w:val="28"/>
          <w:szCs w:val="28"/>
        </w:rPr>
        <w:t xml:space="preserve"> (район, город, республика, РФ)</w:t>
      </w:r>
      <w:r w:rsidRPr="002557E0">
        <w:rPr>
          <w:sz w:val="28"/>
          <w:szCs w:val="28"/>
        </w:rPr>
        <w:t xml:space="preserve">;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грамоты за достижения воспитанниками в конкурсах, в социально-значимой деятельности,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2557E0" w:rsidRDefault="0018119C" w:rsidP="002753D8">
      <w:pPr>
        <w:autoSpaceDE w:val="0"/>
        <w:autoSpaceDN w:val="0"/>
        <w:adjustRightInd w:val="0"/>
        <w:ind w:firstLine="426"/>
        <w:jc w:val="both"/>
        <w:rPr>
          <w:iCs/>
          <w:sz w:val="28"/>
          <w:szCs w:val="28"/>
        </w:rPr>
      </w:pPr>
      <w:r w:rsidRPr="002557E0">
        <w:rPr>
          <w:iCs/>
          <w:sz w:val="28"/>
          <w:szCs w:val="28"/>
        </w:rPr>
        <w:t xml:space="preserve">- льготные путевки в санатории ФПРТ, объединения </w:t>
      </w:r>
      <w:proofErr w:type="spellStart"/>
      <w:r w:rsidRPr="002557E0">
        <w:rPr>
          <w:iCs/>
          <w:sz w:val="28"/>
          <w:szCs w:val="28"/>
        </w:rPr>
        <w:t>профкурорт</w:t>
      </w:r>
      <w:proofErr w:type="spellEnd"/>
      <w:r w:rsidRPr="002557E0">
        <w:rPr>
          <w:iCs/>
          <w:sz w:val="28"/>
          <w:szCs w:val="28"/>
        </w:rPr>
        <w:t xml:space="preserve"> </w:t>
      </w:r>
      <w:r w:rsidR="00A34A90" w:rsidRPr="002557E0">
        <w:rPr>
          <w:iCs/>
          <w:sz w:val="28"/>
          <w:szCs w:val="28"/>
        </w:rPr>
        <w:t>ФНПР</w:t>
      </w:r>
    </w:p>
    <w:p w:rsidR="0018119C" w:rsidRPr="002557E0" w:rsidRDefault="0018119C" w:rsidP="002753D8">
      <w:pPr>
        <w:ind w:firstLine="426"/>
        <w:jc w:val="both"/>
        <w:rPr>
          <w:iCs/>
          <w:sz w:val="28"/>
          <w:szCs w:val="28"/>
        </w:rPr>
      </w:pPr>
      <w:r w:rsidRPr="002557E0">
        <w:rPr>
          <w:iCs/>
          <w:sz w:val="28"/>
          <w:szCs w:val="28"/>
        </w:rPr>
        <w:t xml:space="preserve">- </w:t>
      </w:r>
      <w:r w:rsidR="007A7445" w:rsidRPr="002557E0">
        <w:rPr>
          <w:iCs/>
          <w:sz w:val="28"/>
          <w:szCs w:val="28"/>
        </w:rPr>
        <w:t>отдых по проектам:</w:t>
      </w:r>
      <w:r w:rsidRPr="002557E0">
        <w:rPr>
          <w:iCs/>
          <w:sz w:val="28"/>
          <w:szCs w:val="28"/>
        </w:rPr>
        <w:t xml:space="preserve"> «</w:t>
      </w:r>
      <w:r w:rsidR="00E11E68" w:rsidRPr="002557E0">
        <w:rPr>
          <w:iCs/>
          <w:sz w:val="28"/>
          <w:szCs w:val="28"/>
        </w:rPr>
        <w:t>Лето. Сочи»; «Анапа. Пляж</w:t>
      </w:r>
      <w:r w:rsidRPr="002557E0">
        <w:rPr>
          <w:iCs/>
          <w:sz w:val="28"/>
          <w:szCs w:val="28"/>
        </w:rPr>
        <w:t xml:space="preserve">»; </w:t>
      </w:r>
    </w:p>
    <w:p w:rsidR="0018119C" w:rsidRPr="002557E0" w:rsidRDefault="0018119C" w:rsidP="002753D8">
      <w:pPr>
        <w:ind w:firstLine="426"/>
        <w:jc w:val="both"/>
        <w:rPr>
          <w:iCs/>
          <w:sz w:val="28"/>
          <w:szCs w:val="28"/>
        </w:rPr>
      </w:pPr>
      <w:r w:rsidRPr="002557E0">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Pr="002557E0" w:rsidRDefault="0018119C" w:rsidP="002753D8">
      <w:pPr>
        <w:ind w:firstLine="426"/>
        <w:jc w:val="both"/>
        <w:rPr>
          <w:iCs/>
          <w:spacing w:val="-4"/>
          <w:sz w:val="28"/>
          <w:szCs w:val="28"/>
        </w:rPr>
      </w:pPr>
      <w:r w:rsidRPr="002557E0">
        <w:rPr>
          <w:iCs/>
          <w:spacing w:val="-4"/>
          <w:sz w:val="28"/>
          <w:szCs w:val="28"/>
        </w:rPr>
        <w:t>- санаторный отдых по программе «</w:t>
      </w:r>
      <w:r w:rsidR="00E11E68" w:rsidRPr="002557E0">
        <w:rPr>
          <w:iCs/>
          <w:spacing w:val="-4"/>
          <w:sz w:val="28"/>
          <w:szCs w:val="28"/>
        </w:rPr>
        <w:t>Профсоюзный уик-энд</w:t>
      </w:r>
      <w:r w:rsidRPr="002557E0">
        <w:rPr>
          <w:iCs/>
          <w:spacing w:val="-4"/>
          <w:sz w:val="28"/>
          <w:szCs w:val="28"/>
        </w:rPr>
        <w:t>»;</w:t>
      </w:r>
    </w:p>
    <w:p w:rsidR="00E11E68" w:rsidRPr="002557E0" w:rsidRDefault="00E11E68" w:rsidP="002753D8">
      <w:pPr>
        <w:ind w:firstLine="426"/>
        <w:jc w:val="both"/>
        <w:rPr>
          <w:iCs/>
          <w:spacing w:val="-4"/>
          <w:sz w:val="28"/>
          <w:szCs w:val="28"/>
        </w:rPr>
      </w:pPr>
      <w:r w:rsidRPr="002557E0">
        <w:rPr>
          <w:iCs/>
          <w:spacing w:val="-4"/>
          <w:sz w:val="28"/>
          <w:szCs w:val="28"/>
        </w:rPr>
        <w:t>-</w:t>
      </w:r>
      <w:r w:rsidR="00874CA2" w:rsidRPr="002557E0">
        <w:rPr>
          <w:iCs/>
          <w:spacing w:val="-4"/>
          <w:sz w:val="28"/>
          <w:szCs w:val="28"/>
        </w:rPr>
        <w:t xml:space="preserve"> </w:t>
      </w:r>
      <w:r w:rsidRPr="002557E0">
        <w:rPr>
          <w:iCs/>
          <w:spacing w:val="-4"/>
          <w:sz w:val="28"/>
          <w:szCs w:val="28"/>
        </w:rPr>
        <w:t>«Путевка от Профсоюза»;</w:t>
      </w:r>
    </w:p>
    <w:p w:rsidR="0018119C" w:rsidRDefault="0018119C" w:rsidP="002753D8">
      <w:pPr>
        <w:ind w:firstLine="426"/>
        <w:jc w:val="both"/>
        <w:rPr>
          <w:i/>
          <w:iCs/>
          <w:sz w:val="28"/>
          <w:szCs w:val="28"/>
        </w:rPr>
      </w:pPr>
      <w:r w:rsidRPr="002557E0">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2557E0">
        <w:rPr>
          <w:i/>
          <w:iCs/>
          <w:sz w:val="28"/>
          <w:szCs w:val="28"/>
        </w:rPr>
        <w:t>(согласно Положению</w:t>
      </w:r>
      <w:r w:rsidR="003D3CE4" w:rsidRPr="002557E0">
        <w:rPr>
          <w:i/>
          <w:iCs/>
          <w:sz w:val="28"/>
          <w:szCs w:val="28"/>
        </w:rPr>
        <w:t xml:space="preserve"> Республиканского комитета Профсоюза</w:t>
      </w:r>
      <w:r w:rsidRPr="002557E0">
        <w:rPr>
          <w:i/>
          <w:iCs/>
          <w:sz w:val="28"/>
          <w:szCs w:val="28"/>
        </w:rPr>
        <w:t>)</w:t>
      </w:r>
      <w:r w:rsidR="00E11E68" w:rsidRPr="002557E0">
        <w:rPr>
          <w:i/>
          <w:iCs/>
          <w:sz w:val="28"/>
          <w:szCs w:val="28"/>
        </w:rPr>
        <w:t xml:space="preserve">. </w:t>
      </w:r>
    </w:p>
    <w:p w:rsidR="00E02765" w:rsidRDefault="00E02765" w:rsidP="002753D8">
      <w:pPr>
        <w:ind w:firstLine="426"/>
        <w:jc w:val="both"/>
        <w:rPr>
          <w:i/>
          <w:iCs/>
          <w:sz w:val="28"/>
          <w:szCs w:val="28"/>
        </w:rPr>
      </w:pPr>
      <w:r>
        <w:rPr>
          <w:i/>
          <w:iCs/>
          <w:sz w:val="28"/>
          <w:szCs w:val="28"/>
        </w:rPr>
        <w:t xml:space="preserve">- профсоюзный бонус к пенсии (негосударственное </w:t>
      </w:r>
      <w:proofErr w:type="gramStart"/>
      <w:r>
        <w:rPr>
          <w:i/>
          <w:iCs/>
          <w:sz w:val="28"/>
          <w:szCs w:val="28"/>
        </w:rPr>
        <w:t>пенсионное  обеспечение</w:t>
      </w:r>
      <w:proofErr w:type="gramEnd"/>
      <w:r>
        <w:rPr>
          <w:i/>
          <w:iCs/>
          <w:sz w:val="28"/>
          <w:szCs w:val="28"/>
        </w:rPr>
        <w:t xml:space="preserve"> членов Профсоюза-работников бюджетной сферы образования Республики Татарстан»</w:t>
      </w:r>
    </w:p>
    <w:p w:rsidR="006F75E7" w:rsidRDefault="006F75E7" w:rsidP="002753D8">
      <w:pPr>
        <w:ind w:firstLine="426"/>
        <w:jc w:val="both"/>
        <w:rPr>
          <w:i/>
          <w:iCs/>
          <w:sz w:val="28"/>
          <w:szCs w:val="28"/>
        </w:rPr>
      </w:pPr>
    </w:p>
    <w:p w:rsidR="00B8077B" w:rsidRPr="002557E0" w:rsidRDefault="00B8077B" w:rsidP="002753D8">
      <w:pPr>
        <w:ind w:firstLine="426"/>
        <w:jc w:val="both"/>
        <w:rPr>
          <w:i/>
          <w:iCs/>
          <w:sz w:val="28"/>
          <w:szCs w:val="28"/>
        </w:rPr>
      </w:pPr>
    </w:p>
    <w:p w:rsidR="0018119C" w:rsidRPr="002557E0" w:rsidRDefault="0018119C" w:rsidP="002753D8">
      <w:pPr>
        <w:ind w:firstLine="426"/>
        <w:jc w:val="center"/>
        <w:rPr>
          <w:b/>
          <w:sz w:val="28"/>
          <w:szCs w:val="28"/>
        </w:rPr>
      </w:pPr>
      <w:r w:rsidRPr="002557E0">
        <w:rPr>
          <w:b/>
          <w:sz w:val="28"/>
          <w:szCs w:val="28"/>
          <w:lang w:val="en-US"/>
        </w:rPr>
        <w:lastRenderedPageBreak/>
        <w:t>VIII</w:t>
      </w:r>
      <w:r w:rsidRPr="002557E0">
        <w:rPr>
          <w:b/>
          <w:sz w:val="28"/>
          <w:szCs w:val="28"/>
        </w:rPr>
        <w:t xml:space="preserve">. </w:t>
      </w:r>
      <w:r w:rsidR="009270FD" w:rsidRPr="002557E0">
        <w:rPr>
          <w:b/>
          <w:sz w:val="28"/>
          <w:szCs w:val="28"/>
        </w:rPr>
        <w:t xml:space="preserve"> </w:t>
      </w:r>
      <w:r w:rsidRPr="002557E0">
        <w:rPr>
          <w:b/>
          <w:sz w:val="28"/>
          <w:szCs w:val="28"/>
        </w:rPr>
        <w:t xml:space="preserve"> </w:t>
      </w:r>
      <w:proofErr w:type="gramStart"/>
      <w:r w:rsidRPr="002557E0">
        <w:rPr>
          <w:b/>
          <w:sz w:val="28"/>
          <w:szCs w:val="28"/>
        </w:rPr>
        <w:t xml:space="preserve">ПРОФЕССИОНАЛЬНОЕ </w:t>
      </w:r>
      <w:r w:rsidR="009270FD" w:rsidRPr="002557E0">
        <w:rPr>
          <w:b/>
          <w:sz w:val="28"/>
          <w:szCs w:val="28"/>
        </w:rPr>
        <w:t xml:space="preserve"> РАЗВИТИЕ</w:t>
      </w:r>
      <w:proofErr w:type="gramEnd"/>
      <w:r w:rsidR="009270FD" w:rsidRPr="002557E0">
        <w:rPr>
          <w:b/>
          <w:sz w:val="28"/>
          <w:szCs w:val="28"/>
        </w:rPr>
        <w:t xml:space="preserve"> </w:t>
      </w:r>
      <w:r w:rsidRPr="002557E0">
        <w:rPr>
          <w:b/>
          <w:sz w:val="28"/>
          <w:szCs w:val="28"/>
        </w:rPr>
        <w:t xml:space="preserve"> РАБОТНИКОВ</w:t>
      </w:r>
    </w:p>
    <w:p w:rsidR="0018119C" w:rsidRPr="002557E0" w:rsidRDefault="0018119C" w:rsidP="00874CA2">
      <w:pPr>
        <w:pStyle w:val="31"/>
        <w:ind w:left="0" w:firstLine="426"/>
        <w:rPr>
          <w:b/>
          <w:sz w:val="28"/>
          <w:szCs w:val="28"/>
        </w:rPr>
      </w:pPr>
      <w:r w:rsidRPr="002557E0">
        <w:rPr>
          <w:b/>
          <w:sz w:val="28"/>
          <w:szCs w:val="28"/>
        </w:rPr>
        <w:t>8.1.Стороны договорились:</w:t>
      </w:r>
    </w:p>
    <w:p w:rsidR="006D2A8A" w:rsidRPr="002557E0" w:rsidRDefault="0018119C" w:rsidP="002753D8">
      <w:pPr>
        <w:tabs>
          <w:tab w:val="left" w:pos="9498"/>
        </w:tabs>
        <w:ind w:firstLine="426"/>
        <w:jc w:val="both"/>
        <w:rPr>
          <w:sz w:val="28"/>
          <w:szCs w:val="28"/>
        </w:rPr>
      </w:pPr>
      <w:r w:rsidRPr="002557E0">
        <w:rPr>
          <w:sz w:val="28"/>
          <w:szCs w:val="28"/>
        </w:rPr>
        <w:t>8.1.1.</w:t>
      </w:r>
      <w:r w:rsidR="006D2A8A" w:rsidRPr="002557E0">
        <w:rPr>
          <w:sz w:val="28"/>
          <w:szCs w:val="28"/>
        </w:rPr>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2557E0" w:rsidRDefault="006D2A8A" w:rsidP="00874CA2">
      <w:pPr>
        <w:ind w:firstLine="426"/>
        <w:contextualSpacing/>
        <w:jc w:val="both"/>
        <w:rPr>
          <w:sz w:val="28"/>
          <w:szCs w:val="28"/>
        </w:rPr>
      </w:pPr>
      <w:r w:rsidRPr="002557E0">
        <w:rPr>
          <w:sz w:val="28"/>
          <w:szCs w:val="28"/>
        </w:rPr>
        <w:t>8.1.2.</w:t>
      </w:r>
      <w:r w:rsidR="009270FD" w:rsidRPr="002557E0">
        <w:rPr>
          <w:sz w:val="28"/>
          <w:szCs w:val="28"/>
        </w:rPr>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2557E0" w:rsidRDefault="009270FD" w:rsidP="00874CA2">
      <w:pPr>
        <w:ind w:firstLine="426"/>
        <w:contextualSpacing/>
        <w:jc w:val="both"/>
        <w:rPr>
          <w:rFonts w:eastAsiaTheme="minorHAnsi"/>
          <w:sz w:val="28"/>
          <w:szCs w:val="28"/>
          <w:lang w:eastAsia="en-US"/>
        </w:rPr>
      </w:pPr>
      <w:r w:rsidRPr="002557E0">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2557E0" w:rsidRDefault="0018119C" w:rsidP="00874CA2">
      <w:pPr>
        <w:pStyle w:val="31"/>
        <w:ind w:left="0" w:firstLine="426"/>
        <w:jc w:val="both"/>
        <w:rPr>
          <w:sz w:val="28"/>
          <w:szCs w:val="28"/>
        </w:rPr>
      </w:pPr>
      <w:r w:rsidRPr="002557E0">
        <w:rPr>
          <w:sz w:val="28"/>
          <w:szCs w:val="28"/>
        </w:rPr>
        <w:t>8.1.</w:t>
      </w:r>
      <w:r w:rsidR="006D2A8A" w:rsidRPr="002557E0">
        <w:rPr>
          <w:sz w:val="28"/>
          <w:szCs w:val="28"/>
        </w:rPr>
        <w:t>2</w:t>
      </w:r>
      <w:r w:rsidRPr="002557E0">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Pr="002557E0" w:rsidRDefault="0018119C" w:rsidP="002753D8">
      <w:pPr>
        <w:tabs>
          <w:tab w:val="left" w:pos="9498"/>
        </w:tabs>
        <w:ind w:firstLine="426"/>
        <w:jc w:val="both"/>
        <w:rPr>
          <w:rFonts w:eastAsia="Calibri"/>
          <w:sz w:val="28"/>
          <w:szCs w:val="28"/>
          <w:lang w:eastAsia="en-US"/>
        </w:rPr>
      </w:pPr>
      <w:r w:rsidRPr="002557E0">
        <w:rPr>
          <w:sz w:val="28"/>
          <w:szCs w:val="28"/>
        </w:rPr>
        <w:t>8.1.</w:t>
      </w:r>
      <w:r w:rsidR="006D2A8A" w:rsidRPr="002557E0">
        <w:rPr>
          <w:sz w:val="28"/>
          <w:szCs w:val="28"/>
        </w:rPr>
        <w:t>3</w:t>
      </w:r>
      <w:r w:rsidRPr="002557E0">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557E0">
        <w:rPr>
          <w:rFonts w:eastAsia="Calibri"/>
          <w:sz w:val="28"/>
          <w:szCs w:val="28"/>
          <w:lang w:eastAsia="en-US"/>
        </w:rPr>
        <w:t>.</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6D2A8A" w:rsidRPr="002557E0">
        <w:rPr>
          <w:sz w:val="28"/>
          <w:szCs w:val="28"/>
        </w:rPr>
        <w:t>4</w:t>
      </w:r>
      <w:r w:rsidRPr="002557E0">
        <w:rPr>
          <w:sz w:val="28"/>
          <w:szCs w:val="28"/>
        </w:rPr>
        <w:t xml:space="preserve">. Работодатель не </w:t>
      </w:r>
      <w:r w:rsidRPr="002557E0">
        <w:rPr>
          <w:color w:val="000000"/>
          <w:sz w:val="28"/>
          <w:szCs w:val="28"/>
        </w:rPr>
        <w:t xml:space="preserve">вправе обязывать работников осуществлять </w:t>
      </w:r>
      <w:r w:rsidRPr="002557E0">
        <w:rPr>
          <w:sz w:val="28"/>
          <w:szCs w:val="28"/>
        </w:rPr>
        <w:t>дополнительное профессиональное образование за счет их собственных средств</w:t>
      </w:r>
      <w:r w:rsidRPr="002557E0">
        <w:rPr>
          <w:color w:val="000000"/>
          <w:sz w:val="28"/>
          <w:szCs w:val="28"/>
        </w:rPr>
        <w:t>, в том числе такие условия не могут быть включены в трудовые договоры</w:t>
      </w:r>
      <w:r w:rsidRPr="002557E0">
        <w:rPr>
          <w:sz w:val="28"/>
          <w:szCs w:val="28"/>
        </w:rPr>
        <w:t>.</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6D2A8A" w:rsidRPr="002557E0">
        <w:rPr>
          <w:sz w:val="28"/>
          <w:szCs w:val="28"/>
        </w:rPr>
        <w:t>5</w:t>
      </w:r>
      <w:r w:rsidRPr="002557E0">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2557E0" w:rsidRDefault="0018119C" w:rsidP="002753D8">
      <w:pPr>
        <w:tabs>
          <w:tab w:val="left" w:pos="9498"/>
        </w:tabs>
        <w:autoSpaceDE w:val="0"/>
        <w:autoSpaceDN w:val="0"/>
        <w:adjustRightInd w:val="0"/>
        <w:ind w:firstLine="426"/>
        <w:jc w:val="both"/>
        <w:rPr>
          <w:bCs/>
          <w:color w:val="000000"/>
          <w:sz w:val="28"/>
          <w:szCs w:val="28"/>
        </w:rPr>
      </w:pPr>
      <w:r w:rsidRPr="002557E0">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2557E0">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557E0">
        <w:rPr>
          <w:color w:val="000000"/>
          <w:sz w:val="28"/>
          <w:szCs w:val="28"/>
        </w:rPr>
        <w:t xml:space="preserve">целенаправленного совершенствования </w:t>
      </w:r>
      <w:r w:rsidRPr="002557E0">
        <w:rPr>
          <w:color w:val="000000"/>
          <w:sz w:val="28"/>
          <w:szCs w:val="28"/>
        </w:rPr>
        <w:lastRenderedPageBreak/>
        <w:t xml:space="preserve">(получения новой) компетенции (квалификации) работника. При этом, </w:t>
      </w:r>
      <w:r w:rsidRPr="002557E0">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557E0">
        <w:rPr>
          <w:color w:val="000000"/>
          <w:sz w:val="28"/>
          <w:szCs w:val="28"/>
        </w:rPr>
        <w:t>м</w:t>
      </w:r>
      <w:r w:rsidRPr="002557E0">
        <w:rPr>
          <w:bCs/>
          <w:color w:val="000000"/>
          <w:sz w:val="28"/>
          <w:szCs w:val="28"/>
        </w:rPr>
        <w:t>инимальный объём не менее 36 часов для всех категорий работников (для молодых специалистов – не менее 72 часов)</w:t>
      </w:r>
      <w:r w:rsidRPr="002557E0">
        <w:rPr>
          <w:sz w:val="28"/>
          <w:szCs w:val="28"/>
        </w:rPr>
        <w:t>, а объём освоения программ профессиональной переподготовки – не менее 250 часов</w:t>
      </w:r>
      <w:r w:rsidRPr="002557E0">
        <w:rPr>
          <w:bCs/>
          <w:color w:val="000000"/>
          <w:sz w:val="28"/>
          <w:szCs w:val="28"/>
        </w:rPr>
        <w:t>.</w:t>
      </w:r>
    </w:p>
    <w:p w:rsidR="0018119C" w:rsidRPr="002557E0" w:rsidRDefault="0018119C" w:rsidP="002753D8">
      <w:pPr>
        <w:tabs>
          <w:tab w:val="left" w:pos="9498"/>
        </w:tabs>
        <w:autoSpaceDE w:val="0"/>
        <w:autoSpaceDN w:val="0"/>
        <w:adjustRightInd w:val="0"/>
        <w:ind w:firstLine="426"/>
        <w:jc w:val="both"/>
        <w:rPr>
          <w:color w:val="000000"/>
          <w:sz w:val="28"/>
          <w:szCs w:val="28"/>
        </w:rPr>
      </w:pPr>
      <w:r w:rsidRPr="002557E0">
        <w:rPr>
          <w:sz w:val="28"/>
          <w:szCs w:val="28"/>
        </w:rPr>
        <w:t>8.1.</w:t>
      </w:r>
      <w:r w:rsidR="00135812" w:rsidRPr="002557E0">
        <w:rPr>
          <w:sz w:val="28"/>
          <w:szCs w:val="28"/>
        </w:rPr>
        <w:t>6</w:t>
      </w:r>
      <w:r w:rsidRPr="002557E0">
        <w:rPr>
          <w:sz w:val="28"/>
          <w:szCs w:val="28"/>
        </w:rPr>
        <w:t>. </w:t>
      </w:r>
      <w:r w:rsidRPr="002557E0">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7</w:t>
      </w:r>
      <w:r w:rsidRPr="002557E0">
        <w:rPr>
          <w:sz w:val="28"/>
          <w:szCs w:val="28"/>
        </w:rPr>
        <w:t xml:space="preserve">. При направлении работника на дополнительное профессиональное образование </w:t>
      </w:r>
      <w:r w:rsidRPr="002557E0">
        <w:rPr>
          <w:rFonts w:eastAsia="Calibri"/>
          <w:color w:val="000000"/>
          <w:sz w:val="28"/>
          <w:szCs w:val="28"/>
          <w:lang w:eastAsia="en-US"/>
        </w:rPr>
        <w:t xml:space="preserve">с отрывом от работы </w:t>
      </w:r>
      <w:r w:rsidRPr="002557E0">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2557E0">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2557E0">
        <w:rPr>
          <w:sz w:val="28"/>
          <w:szCs w:val="28"/>
        </w:rPr>
        <w:t>, в порядке и размерах, предусмотренных для лиц, направляемых в служебные командировки (статья 187 ТК РФ).</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8</w:t>
      </w:r>
      <w:r w:rsidRPr="002557E0">
        <w:rPr>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sidRPr="002557E0">
        <w:rPr>
          <w:sz w:val="28"/>
          <w:szCs w:val="28"/>
        </w:rPr>
        <w:t>бакалавриата</w:t>
      </w:r>
      <w:proofErr w:type="spellEnd"/>
      <w:r w:rsidRPr="002557E0">
        <w:rPr>
          <w:sz w:val="28"/>
          <w:szCs w:val="28"/>
        </w:rPr>
        <w:t xml:space="preserve">, </w:t>
      </w:r>
      <w:proofErr w:type="spellStart"/>
      <w:r w:rsidRPr="002557E0">
        <w:rPr>
          <w:sz w:val="28"/>
          <w:szCs w:val="28"/>
        </w:rPr>
        <w:t>специалитета</w:t>
      </w:r>
      <w:proofErr w:type="spellEnd"/>
      <w:r w:rsidRPr="002557E0">
        <w:rPr>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2557E0">
        <w:rPr>
          <w:sz w:val="28"/>
          <w:szCs w:val="28"/>
        </w:rPr>
        <w:t xml:space="preserve">работодателем в порядке, предусмотренном </w:t>
      </w:r>
      <w:r w:rsidRPr="002557E0">
        <w:rPr>
          <w:sz w:val="28"/>
          <w:szCs w:val="28"/>
        </w:rPr>
        <w:t>статьями 173-177 ТК РФ.</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9</w:t>
      </w:r>
      <w:r w:rsidRPr="002557E0">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8.1.</w:t>
      </w:r>
      <w:r w:rsidR="00135812" w:rsidRPr="002557E0">
        <w:rPr>
          <w:sz w:val="28"/>
          <w:szCs w:val="28"/>
        </w:rPr>
        <w:t>10</w:t>
      </w:r>
      <w:r w:rsidRPr="002557E0">
        <w:rPr>
          <w:sz w:val="28"/>
          <w:szCs w:val="28"/>
        </w:rPr>
        <w:t xml:space="preserve">. Гарантии и компенсации, предусмотренные статьями </w:t>
      </w:r>
      <w:r w:rsidRPr="002557E0">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6F75E7" w:rsidRDefault="0018119C" w:rsidP="002753D8">
      <w:pPr>
        <w:tabs>
          <w:tab w:val="left" w:pos="9498"/>
        </w:tabs>
        <w:autoSpaceDE w:val="0"/>
        <w:autoSpaceDN w:val="0"/>
        <w:adjustRightInd w:val="0"/>
        <w:ind w:firstLine="426"/>
        <w:jc w:val="both"/>
        <w:rPr>
          <w:sz w:val="28"/>
          <w:szCs w:val="28"/>
        </w:rPr>
      </w:pPr>
      <w:r w:rsidRPr="002557E0">
        <w:rPr>
          <w:sz w:val="28"/>
          <w:szCs w:val="28"/>
        </w:rPr>
        <w:t>8.1.1</w:t>
      </w:r>
      <w:r w:rsidR="00135812" w:rsidRPr="002557E0">
        <w:rPr>
          <w:sz w:val="28"/>
          <w:szCs w:val="28"/>
        </w:rPr>
        <w:t>1</w:t>
      </w:r>
      <w:r w:rsidRPr="002557E0">
        <w:rPr>
          <w:sz w:val="28"/>
          <w:szCs w:val="28"/>
        </w:rPr>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w:t>
      </w:r>
    </w:p>
    <w:p w:rsidR="0018119C" w:rsidRPr="002557E0" w:rsidRDefault="0018119C" w:rsidP="002753D8">
      <w:pPr>
        <w:tabs>
          <w:tab w:val="left" w:pos="9498"/>
        </w:tabs>
        <w:autoSpaceDE w:val="0"/>
        <w:autoSpaceDN w:val="0"/>
        <w:adjustRightInd w:val="0"/>
        <w:ind w:firstLine="426"/>
        <w:jc w:val="both"/>
        <w:rPr>
          <w:sz w:val="28"/>
          <w:szCs w:val="28"/>
        </w:rPr>
      </w:pPr>
      <w:r w:rsidRPr="002557E0">
        <w:rPr>
          <w:sz w:val="28"/>
          <w:szCs w:val="28"/>
        </w:rPr>
        <w:lastRenderedPageBreak/>
        <w:t>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Pr="002557E0" w:rsidRDefault="0018119C" w:rsidP="002753D8">
      <w:pPr>
        <w:autoSpaceDE w:val="0"/>
        <w:autoSpaceDN w:val="0"/>
        <w:adjustRightInd w:val="0"/>
        <w:rPr>
          <w:b/>
          <w:bCs/>
          <w:sz w:val="28"/>
          <w:szCs w:val="28"/>
        </w:rPr>
      </w:pPr>
    </w:p>
    <w:p w:rsidR="0018119C" w:rsidRPr="002557E0" w:rsidRDefault="0018119C" w:rsidP="002753D8">
      <w:pPr>
        <w:autoSpaceDE w:val="0"/>
        <w:autoSpaceDN w:val="0"/>
        <w:adjustRightInd w:val="0"/>
        <w:ind w:firstLine="709"/>
        <w:jc w:val="center"/>
        <w:rPr>
          <w:b/>
          <w:bCs/>
          <w:sz w:val="28"/>
          <w:szCs w:val="28"/>
        </w:rPr>
      </w:pPr>
      <w:r w:rsidRPr="002557E0">
        <w:rPr>
          <w:b/>
          <w:bCs/>
          <w:sz w:val="28"/>
          <w:szCs w:val="28"/>
        </w:rPr>
        <w:t>IХ. ПОДДЕРЖКА МОЛОДЫХ ПЕДАГОГОВ</w:t>
      </w:r>
    </w:p>
    <w:p w:rsidR="0018119C" w:rsidRPr="002557E0" w:rsidRDefault="0018119C" w:rsidP="002753D8">
      <w:pPr>
        <w:autoSpaceDE w:val="0"/>
        <w:autoSpaceDN w:val="0"/>
        <w:adjustRightInd w:val="0"/>
        <w:ind w:firstLine="426"/>
        <w:jc w:val="both"/>
        <w:rPr>
          <w:sz w:val="28"/>
          <w:szCs w:val="28"/>
        </w:rPr>
      </w:pPr>
      <w:r w:rsidRPr="002557E0">
        <w:rPr>
          <w:b/>
          <w:sz w:val="28"/>
          <w:szCs w:val="28"/>
        </w:rPr>
        <w:t>9.1.</w:t>
      </w:r>
      <w:r w:rsidRPr="002557E0">
        <w:rPr>
          <w:rFonts w:eastAsia="Arial Unicode MS"/>
          <w:b/>
          <w:color w:val="000000"/>
          <w:kern w:val="2"/>
          <w:sz w:val="28"/>
          <w:szCs w:val="28"/>
        </w:rPr>
        <w:t> </w:t>
      </w:r>
      <w:r w:rsidRPr="002557E0">
        <w:rPr>
          <w:b/>
          <w:bCs/>
          <w:sz w:val="28"/>
          <w:szCs w:val="28"/>
        </w:rPr>
        <w:t>Стороны определяют следующие приоритетные направления</w:t>
      </w:r>
      <w:r w:rsidRPr="002557E0">
        <w:rPr>
          <w:bCs/>
          <w:sz w:val="28"/>
          <w:szCs w:val="28"/>
        </w:rPr>
        <w:t xml:space="preserve"> в совместной деятельности </w:t>
      </w:r>
      <w:r w:rsidRPr="002557E0">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привлечение молодежи к профсоюзной деятельности и членству в Профсоюзе; </w:t>
      </w:r>
    </w:p>
    <w:p w:rsidR="0018119C" w:rsidRPr="002557E0" w:rsidRDefault="0018119C" w:rsidP="002753D8">
      <w:pPr>
        <w:autoSpaceDE w:val="0"/>
        <w:autoSpaceDN w:val="0"/>
        <w:adjustRightInd w:val="0"/>
        <w:ind w:firstLine="426"/>
        <w:jc w:val="both"/>
        <w:rPr>
          <w:strike/>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материальное и моральное поощрение молодых педагогов;</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проведение культурно-массовой, физкультурно-оздоровительной и спортивной работы;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активное </w:t>
      </w:r>
      <w:r w:rsidR="007A7445" w:rsidRPr="002557E0">
        <w:rPr>
          <w:sz w:val="28"/>
          <w:szCs w:val="28"/>
        </w:rPr>
        <w:t>обучение</w:t>
      </w:r>
      <w:r w:rsidR="00A34A90" w:rsidRPr="002557E0">
        <w:rPr>
          <w:sz w:val="28"/>
          <w:szCs w:val="28"/>
        </w:rPr>
        <w:t xml:space="preserve"> </w:t>
      </w:r>
      <w:r w:rsidRPr="002557E0">
        <w:rPr>
          <w:sz w:val="28"/>
          <w:szCs w:val="28"/>
        </w:rPr>
        <w:t>молодежного профсоюзного актива.</w:t>
      </w:r>
    </w:p>
    <w:p w:rsidR="0018119C" w:rsidRPr="002557E0" w:rsidRDefault="0018119C" w:rsidP="002753D8">
      <w:pPr>
        <w:autoSpaceDE w:val="0"/>
        <w:autoSpaceDN w:val="0"/>
        <w:adjustRightInd w:val="0"/>
        <w:ind w:firstLine="426"/>
        <w:jc w:val="both"/>
        <w:rPr>
          <w:b/>
          <w:sz w:val="28"/>
          <w:szCs w:val="28"/>
        </w:rPr>
      </w:pPr>
      <w:r w:rsidRPr="002557E0">
        <w:rPr>
          <w:b/>
          <w:sz w:val="28"/>
          <w:szCs w:val="28"/>
        </w:rPr>
        <w:t>9.</w:t>
      </w:r>
      <w:r w:rsidR="0045578E" w:rsidRPr="002557E0">
        <w:rPr>
          <w:b/>
          <w:sz w:val="28"/>
          <w:szCs w:val="28"/>
        </w:rPr>
        <w:t>2</w:t>
      </w:r>
      <w:r w:rsidRPr="002557E0">
        <w:rPr>
          <w:b/>
          <w:sz w:val="28"/>
          <w:szCs w:val="28"/>
        </w:rPr>
        <w:t>.</w:t>
      </w:r>
      <w:r w:rsidRPr="002557E0">
        <w:rPr>
          <w:rFonts w:eastAsia="Arial Unicode MS"/>
          <w:b/>
          <w:color w:val="000000"/>
          <w:kern w:val="2"/>
          <w:sz w:val="28"/>
          <w:szCs w:val="28"/>
        </w:rPr>
        <w:t> </w:t>
      </w:r>
      <w:r w:rsidRPr="002557E0">
        <w:rPr>
          <w:b/>
          <w:sz w:val="28"/>
          <w:szCs w:val="28"/>
        </w:rPr>
        <w:t xml:space="preserve">Работодатель обязуется: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информировать молодых педагогов при трудоустройстве о преимуществах вступления в Профсоюз;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 при участии в плановых мероприятиях, проводимых </w:t>
      </w:r>
      <w:r w:rsidR="00EE3A5F" w:rsidRPr="002557E0">
        <w:rPr>
          <w:sz w:val="28"/>
          <w:szCs w:val="28"/>
        </w:rPr>
        <w:t>районным или городским</w:t>
      </w:r>
      <w:r w:rsidRPr="002557E0">
        <w:rPr>
          <w:sz w:val="28"/>
          <w:szCs w:val="28"/>
        </w:rPr>
        <w:t xml:space="preserve"> Советом молодых педагогов предоставлять сво</w:t>
      </w:r>
      <w:r w:rsidR="007A7445" w:rsidRPr="002557E0">
        <w:rPr>
          <w:sz w:val="28"/>
          <w:szCs w:val="28"/>
        </w:rPr>
        <w:t>бодные дни с сохранением</w:t>
      </w:r>
      <w:r w:rsidRPr="002557E0">
        <w:rPr>
          <w:sz w:val="28"/>
          <w:szCs w:val="28"/>
        </w:rPr>
        <w:t xml:space="preserve"> средней заработной платы</w:t>
      </w:r>
      <w:r w:rsidR="0045578E" w:rsidRPr="002557E0">
        <w:rPr>
          <w:sz w:val="28"/>
          <w:szCs w:val="28"/>
        </w:rPr>
        <w:t>;</w:t>
      </w:r>
    </w:p>
    <w:p w:rsidR="0045578E" w:rsidRPr="002557E0" w:rsidRDefault="0045578E" w:rsidP="00874CA2">
      <w:pPr>
        <w:pStyle w:val="Default"/>
        <w:ind w:firstLine="426"/>
        <w:contextualSpacing/>
        <w:jc w:val="both"/>
        <w:rPr>
          <w:color w:val="auto"/>
          <w:sz w:val="28"/>
          <w:szCs w:val="28"/>
        </w:rPr>
      </w:pPr>
      <w:r w:rsidRPr="002557E0">
        <w:rPr>
          <w:sz w:val="28"/>
          <w:szCs w:val="28"/>
        </w:rPr>
        <w:t>-</w:t>
      </w:r>
      <w:r w:rsidR="00874CA2" w:rsidRPr="002557E0">
        <w:rPr>
          <w:sz w:val="28"/>
          <w:szCs w:val="28"/>
        </w:rPr>
        <w:t xml:space="preserve"> </w:t>
      </w:r>
      <w:r w:rsidRPr="002557E0">
        <w:rPr>
          <w:sz w:val="28"/>
          <w:szCs w:val="28"/>
        </w:rPr>
        <w:t xml:space="preserve">предоставлять </w:t>
      </w:r>
      <w:r w:rsidRPr="002557E0">
        <w:rPr>
          <w:color w:val="auto"/>
          <w:sz w:val="28"/>
          <w:szCs w:val="28"/>
        </w:rPr>
        <w:t>молодым педагог</w:t>
      </w:r>
      <w:r w:rsidR="007A7445" w:rsidRPr="002557E0">
        <w:rPr>
          <w:color w:val="auto"/>
          <w:sz w:val="28"/>
          <w:szCs w:val="28"/>
        </w:rPr>
        <w:t>ам</w:t>
      </w:r>
      <w:r w:rsidRPr="002557E0">
        <w:rPr>
          <w:color w:val="auto"/>
          <w:sz w:val="28"/>
          <w:szCs w:val="28"/>
        </w:rPr>
        <w:t xml:space="preserve"> помещение для проведения совместных занятий и мероприятий с наставниками.</w:t>
      </w:r>
    </w:p>
    <w:p w:rsidR="0045578E" w:rsidRPr="002557E0" w:rsidRDefault="0045578E" w:rsidP="002753D8">
      <w:pPr>
        <w:autoSpaceDE w:val="0"/>
        <w:autoSpaceDN w:val="0"/>
        <w:adjustRightInd w:val="0"/>
        <w:ind w:firstLine="426"/>
        <w:jc w:val="both"/>
        <w:rPr>
          <w:sz w:val="28"/>
          <w:szCs w:val="28"/>
        </w:rPr>
      </w:pPr>
      <w:r w:rsidRPr="002557E0">
        <w:rPr>
          <w:b/>
          <w:sz w:val="28"/>
          <w:szCs w:val="28"/>
        </w:rPr>
        <w:lastRenderedPageBreak/>
        <w:t>9.3.</w:t>
      </w:r>
      <w:r w:rsidRPr="002557E0">
        <w:rPr>
          <w:rFonts w:eastAsia="Arial Unicode MS"/>
          <w:b/>
          <w:color w:val="000000"/>
          <w:kern w:val="2"/>
          <w:sz w:val="28"/>
          <w:szCs w:val="28"/>
        </w:rPr>
        <w:t> </w:t>
      </w:r>
      <w:r w:rsidRPr="002557E0">
        <w:rPr>
          <w:b/>
          <w:bCs/>
          <w:sz w:val="28"/>
          <w:szCs w:val="28"/>
        </w:rPr>
        <w:t>Выборный орган первичной профсоюзной организации</w:t>
      </w:r>
      <w:r w:rsidRPr="002557E0">
        <w:rPr>
          <w:bCs/>
          <w:sz w:val="28"/>
          <w:szCs w:val="28"/>
        </w:rPr>
        <w:t xml:space="preserve"> совместно с работодателем осуществляет: </w:t>
      </w:r>
    </w:p>
    <w:p w:rsidR="0045578E" w:rsidRPr="002557E0" w:rsidRDefault="0045578E" w:rsidP="002753D8">
      <w:pPr>
        <w:autoSpaceDE w:val="0"/>
        <w:autoSpaceDN w:val="0"/>
        <w:adjustRightInd w:val="0"/>
        <w:ind w:firstLine="426"/>
        <w:jc w:val="both"/>
        <w:rPr>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2557E0" w:rsidRDefault="0045578E" w:rsidP="002753D8">
      <w:pPr>
        <w:autoSpaceDE w:val="0"/>
        <w:autoSpaceDN w:val="0"/>
        <w:adjustRightInd w:val="0"/>
        <w:ind w:firstLine="426"/>
        <w:jc w:val="both"/>
        <w:rPr>
          <w:strike/>
          <w:sz w:val="28"/>
          <w:szCs w:val="28"/>
        </w:rPr>
      </w:pPr>
      <w:r w:rsidRPr="002557E0">
        <w:rPr>
          <w:sz w:val="28"/>
          <w:szCs w:val="28"/>
        </w:rPr>
        <w:t>-</w:t>
      </w:r>
      <w:r w:rsidRPr="002557E0">
        <w:rPr>
          <w:rFonts w:eastAsia="Arial Unicode MS"/>
          <w:color w:val="000000"/>
          <w:kern w:val="2"/>
          <w:sz w:val="28"/>
          <w:szCs w:val="28"/>
        </w:rPr>
        <w:t> </w:t>
      </w:r>
      <w:r w:rsidRPr="002557E0">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2557E0" w:rsidRDefault="0045578E" w:rsidP="002753D8">
      <w:pPr>
        <w:autoSpaceDE w:val="0"/>
        <w:autoSpaceDN w:val="0"/>
        <w:adjustRightInd w:val="0"/>
        <w:ind w:firstLine="426"/>
        <w:jc w:val="both"/>
        <w:rPr>
          <w:sz w:val="28"/>
          <w:szCs w:val="28"/>
        </w:rPr>
      </w:pPr>
      <w:r w:rsidRPr="002557E0">
        <w:rPr>
          <w:sz w:val="28"/>
          <w:szCs w:val="28"/>
        </w:rPr>
        <w:t xml:space="preserve"> </w:t>
      </w:r>
    </w:p>
    <w:p w:rsidR="0018119C" w:rsidRPr="002557E0" w:rsidRDefault="0018119C" w:rsidP="002753D8">
      <w:pPr>
        <w:shd w:val="clear" w:color="auto" w:fill="FFFFFF"/>
        <w:ind w:firstLine="709"/>
        <w:jc w:val="center"/>
        <w:rPr>
          <w:b/>
          <w:bCs/>
          <w:sz w:val="28"/>
          <w:szCs w:val="28"/>
        </w:rPr>
      </w:pPr>
      <w:r w:rsidRPr="002557E0">
        <w:rPr>
          <w:b/>
          <w:bCs/>
          <w:sz w:val="28"/>
          <w:szCs w:val="28"/>
          <w:lang w:val="en-US"/>
        </w:rPr>
        <w:t>X</w:t>
      </w:r>
      <w:r w:rsidRPr="002557E0">
        <w:rPr>
          <w:b/>
          <w:bCs/>
          <w:sz w:val="28"/>
          <w:szCs w:val="28"/>
        </w:rPr>
        <w:t>. СПОРТ И ЗДОРОВЬЕ</w:t>
      </w:r>
    </w:p>
    <w:p w:rsidR="0018119C" w:rsidRPr="002557E0" w:rsidRDefault="0018119C" w:rsidP="002753D8">
      <w:pPr>
        <w:ind w:firstLine="426"/>
        <w:jc w:val="both"/>
        <w:rPr>
          <w:color w:val="000000" w:themeColor="text1"/>
          <w:sz w:val="28"/>
          <w:szCs w:val="28"/>
        </w:rPr>
      </w:pPr>
      <w:r w:rsidRPr="002557E0">
        <w:rPr>
          <w:sz w:val="28"/>
          <w:szCs w:val="28"/>
        </w:rPr>
        <w:t xml:space="preserve">10.1. В целях реализации </w:t>
      </w:r>
      <w:r w:rsidRPr="002557E0">
        <w:rPr>
          <w:sz w:val="28"/>
          <w:szCs w:val="28"/>
          <w:lang w:eastAsia="en-US"/>
        </w:rPr>
        <w:t>Программы «Здорово здоровым здравствовать» в рамках</w:t>
      </w:r>
      <w:r w:rsidRPr="002557E0">
        <w:rPr>
          <w:sz w:val="28"/>
          <w:szCs w:val="28"/>
        </w:rPr>
        <w:t xml:space="preserve"> </w:t>
      </w:r>
      <w:r w:rsidRPr="002557E0">
        <w:rPr>
          <w:sz w:val="28"/>
          <w:szCs w:val="28"/>
          <w:lang w:eastAsia="en-US"/>
        </w:rPr>
        <w:t>Всероссийского движения «</w:t>
      </w:r>
      <w:r w:rsidRPr="002557E0">
        <w:rPr>
          <w:color w:val="000000" w:themeColor="text1"/>
          <w:sz w:val="28"/>
          <w:szCs w:val="28"/>
          <w:lang w:eastAsia="en-US"/>
        </w:rPr>
        <w:t>Профсоюз – территория здоровья</w:t>
      </w:r>
      <w:proofErr w:type="gramStart"/>
      <w:r w:rsidRPr="002557E0">
        <w:rPr>
          <w:color w:val="000000" w:themeColor="text1"/>
          <w:sz w:val="28"/>
          <w:szCs w:val="28"/>
          <w:lang w:eastAsia="en-US"/>
        </w:rPr>
        <w:t>»,  муниципальной</w:t>
      </w:r>
      <w:proofErr w:type="gramEnd"/>
      <w:r w:rsidRPr="002557E0">
        <w:rPr>
          <w:color w:val="000000" w:themeColor="text1"/>
          <w:sz w:val="28"/>
          <w:szCs w:val="28"/>
          <w:lang w:eastAsia="en-US"/>
        </w:rPr>
        <w:t xml:space="preserve"> </w:t>
      </w:r>
      <w:r w:rsidRPr="002557E0">
        <w:rPr>
          <w:color w:val="000000" w:themeColor="text1"/>
          <w:sz w:val="28"/>
          <w:szCs w:val="28"/>
        </w:rPr>
        <w:t>программы «Сохранение и укрепление общественного здоровья населения г.</w:t>
      </w:r>
      <w:r w:rsidR="007A7445" w:rsidRPr="002557E0">
        <w:rPr>
          <w:color w:val="000000" w:themeColor="text1"/>
          <w:sz w:val="28"/>
          <w:szCs w:val="28"/>
        </w:rPr>
        <w:t xml:space="preserve"> </w:t>
      </w:r>
      <w:r w:rsidRPr="002557E0">
        <w:rPr>
          <w:color w:val="000000" w:themeColor="text1"/>
          <w:sz w:val="28"/>
          <w:szCs w:val="28"/>
        </w:rPr>
        <w:t xml:space="preserve">Казани на 2020 – 2025 годы», </w:t>
      </w:r>
      <w:r w:rsidRPr="002557E0">
        <w:rPr>
          <w:color w:val="000000" w:themeColor="text1"/>
          <w:sz w:val="28"/>
          <w:szCs w:val="28"/>
          <w:shd w:val="clear" w:color="auto" w:fill="FFFFFF"/>
        </w:rPr>
        <w:t xml:space="preserve">направленных на сохранение и укрепление физического и психологического здоровья работников образования, </w:t>
      </w:r>
      <w:r w:rsidRPr="002557E0">
        <w:rPr>
          <w:color w:val="000000" w:themeColor="text1"/>
          <w:sz w:val="28"/>
          <w:szCs w:val="28"/>
        </w:rPr>
        <w:t xml:space="preserve">создание условий и системы мотивации для ведения  здорового образа </w:t>
      </w:r>
      <w:r w:rsidR="000F3110" w:rsidRPr="002557E0">
        <w:rPr>
          <w:color w:val="000000" w:themeColor="text1"/>
          <w:sz w:val="28"/>
          <w:szCs w:val="28"/>
        </w:rPr>
        <w:t>жизни в  трудовом коллективе  МА</w:t>
      </w:r>
      <w:r w:rsidRPr="002557E0">
        <w:rPr>
          <w:color w:val="000000" w:themeColor="text1"/>
          <w:sz w:val="28"/>
          <w:szCs w:val="28"/>
        </w:rPr>
        <w:t xml:space="preserve">ДОУ «Детский сад № </w:t>
      </w:r>
      <w:r w:rsidR="000F3110" w:rsidRPr="002557E0">
        <w:rPr>
          <w:color w:val="000000" w:themeColor="text1"/>
          <w:sz w:val="28"/>
          <w:szCs w:val="28"/>
        </w:rPr>
        <w:t>307</w:t>
      </w:r>
      <w:r w:rsidRPr="002557E0">
        <w:rPr>
          <w:color w:val="000000" w:themeColor="text1"/>
          <w:sz w:val="28"/>
          <w:szCs w:val="28"/>
        </w:rPr>
        <w:t xml:space="preserve">», </w:t>
      </w:r>
      <w:r w:rsidRPr="002557E0">
        <w:rPr>
          <w:b/>
          <w:color w:val="000000" w:themeColor="text1"/>
          <w:sz w:val="28"/>
          <w:szCs w:val="28"/>
        </w:rPr>
        <w:t>стороны договорились</w:t>
      </w:r>
      <w:r w:rsidRPr="002557E0">
        <w:rPr>
          <w:color w:val="000000" w:themeColor="text1"/>
          <w:sz w:val="28"/>
          <w:szCs w:val="28"/>
        </w:rPr>
        <w:t>:</w:t>
      </w:r>
    </w:p>
    <w:p w:rsidR="0018119C" w:rsidRPr="002557E0" w:rsidRDefault="0018119C" w:rsidP="002753D8">
      <w:pPr>
        <w:ind w:firstLine="426"/>
        <w:jc w:val="both"/>
        <w:rPr>
          <w:color w:val="000000"/>
          <w:sz w:val="28"/>
          <w:szCs w:val="28"/>
          <w:shd w:val="clear" w:color="auto" w:fill="FFFFFF"/>
        </w:rPr>
      </w:pPr>
      <w:r w:rsidRPr="002557E0">
        <w:rPr>
          <w:rFonts w:eastAsia="Calibri"/>
          <w:color w:val="000000"/>
          <w:sz w:val="28"/>
          <w:szCs w:val="28"/>
          <w:lang w:eastAsia="ar-SA"/>
        </w:rPr>
        <w:t>10.1.1.</w:t>
      </w:r>
      <w:r w:rsidRPr="002557E0">
        <w:rPr>
          <w:rFonts w:eastAsia="Calibri"/>
          <w:color w:val="000000"/>
          <w:kern w:val="2"/>
          <w:sz w:val="28"/>
          <w:szCs w:val="28"/>
          <w:lang w:eastAsia="ar-SA"/>
        </w:rPr>
        <w:t xml:space="preserve"> </w:t>
      </w:r>
      <w:r w:rsidRPr="002557E0">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2557E0" w:rsidRDefault="0018119C" w:rsidP="002753D8">
      <w:pPr>
        <w:ind w:firstLine="426"/>
        <w:jc w:val="both"/>
        <w:rPr>
          <w:color w:val="000000"/>
          <w:sz w:val="28"/>
          <w:szCs w:val="28"/>
        </w:rPr>
      </w:pPr>
      <w:r w:rsidRPr="002557E0">
        <w:rPr>
          <w:color w:val="000000"/>
          <w:sz w:val="28"/>
          <w:szCs w:val="28"/>
          <w:shd w:val="clear" w:color="auto" w:fill="FFFFFF"/>
        </w:rPr>
        <w:t xml:space="preserve">10.1.2. Способствовать формированию у работников </w:t>
      </w:r>
      <w:r w:rsidRPr="002557E0">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Pr="002557E0" w:rsidRDefault="0018119C" w:rsidP="002753D8">
      <w:pPr>
        <w:ind w:firstLine="426"/>
        <w:jc w:val="both"/>
        <w:rPr>
          <w:sz w:val="28"/>
          <w:szCs w:val="28"/>
        </w:rPr>
      </w:pPr>
      <w:r w:rsidRPr="002557E0">
        <w:rPr>
          <w:sz w:val="28"/>
          <w:szCs w:val="28"/>
        </w:rPr>
        <w:t>10.1.3.</w:t>
      </w:r>
      <w:r w:rsidRPr="002557E0">
        <w:rPr>
          <w:color w:val="111111"/>
          <w:sz w:val="28"/>
          <w:szCs w:val="28"/>
          <w:shd w:val="clear" w:color="auto" w:fill="FFFFFF"/>
        </w:rPr>
        <w:t xml:space="preserve"> </w:t>
      </w:r>
      <w:r w:rsidRPr="002557E0">
        <w:rPr>
          <w:sz w:val="28"/>
          <w:szCs w:val="28"/>
        </w:rPr>
        <w:t>Содействие развитию условий для занятия физической культурой и спортом в образовательной организации.</w:t>
      </w:r>
    </w:p>
    <w:p w:rsidR="0018119C" w:rsidRPr="002557E0" w:rsidRDefault="0018119C" w:rsidP="002753D8">
      <w:pPr>
        <w:ind w:firstLine="426"/>
        <w:jc w:val="both"/>
        <w:rPr>
          <w:color w:val="333333"/>
          <w:sz w:val="28"/>
          <w:szCs w:val="28"/>
          <w:shd w:val="clear" w:color="auto" w:fill="FFFFFF"/>
        </w:rPr>
      </w:pPr>
      <w:r w:rsidRPr="002557E0">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2557E0" w:rsidRDefault="0018119C" w:rsidP="002753D8">
      <w:pPr>
        <w:ind w:firstLine="426"/>
        <w:jc w:val="both"/>
        <w:rPr>
          <w:rFonts w:eastAsia="Calibri"/>
          <w:color w:val="000000"/>
          <w:sz w:val="28"/>
          <w:szCs w:val="28"/>
          <w:shd w:val="clear" w:color="auto" w:fill="FFFFFF"/>
          <w:lang w:eastAsia="en-US"/>
        </w:rPr>
      </w:pPr>
      <w:r w:rsidRPr="002557E0">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2557E0" w:rsidRDefault="0018119C" w:rsidP="002753D8">
      <w:pPr>
        <w:tabs>
          <w:tab w:val="left" w:pos="1701"/>
          <w:tab w:val="left" w:pos="2552"/>
        </w:tabs>
        <w:ind w:firstLine="426"/>
        <w:jc w:val="both"/>
        <w:rPr>
          <w:color w:val="000000"/>
          <w:sz w:val="28"/>
          <w:szCs w:val="28"/>
          <w:shd w:val="clear" w:color="auto" w:fill="FFFFFF"/>
        </w:rPr>
      </w:pPr>
      <w:r w:rsidRPr="002557E0">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2557E0" w:rsidRDefault="0018119C" w:rsidP="002753D8">
      <w:pPr>
        <w:tabs>
          <w:tab w:val="left" w:pos="1701"/>
          <w:tab w:val="left" w:pos="2552"/>
        </w:tabs>
        <w:ind w:firstLine="426"/>
        <w:jc w:val="both"/>
        <w:rPr>
          <w:color w:val="000000"/>
          <w:sz w:val="28"/>
          <w:szCs w:val="28"/>
          <w:shd w:val="clear" w:color="auto" w:fill="FFFFFF"/>
        </w:rPr>
      </w:pPr>
      <w:r w:rsidRPr="002557E0">
        <w:rPr>
          <w:color w:val="000000"/>
          <w:sz w:val="28"/>
          <w:szCs w:val="28"/>
          <w:shd w:val="clear" w:color="auto" w:fill="FFFFFF"/>
        </w:rPr>
        <w:t xml:space="preserve">10.1.7. </w:t>
      </w:r>
      <w:r w:rsidRPr="002557E0">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A7445" w:rsidRPr="002557E0">
        <w:rPr>
          <w:color w:val="000000"/>
          <w:sz w:val="28"/>
          <w:szCs w:val="28"/>
        </w:rPr>
        <w:t>ой</w:t>
      </w:r>
      <w:r w:rsidRPr="002557E0">
        <w:rPr>
          <w:color w:val="000000"/>
          <w:sz w:val="28"/>
          <w:szCs w:val="28"/>
        </w:rPr>
        <w:t xml:space="preserve"> </w:t>
      </w:r>
      <w:r w:rsidR="007801BC" w:rsidRPr="002557E0">
        <w:rPr>
          <w:color w:val="000000"/>
          <w:sz w:val="28"/>
          <w:szCs w:val="28"/>
        </w:rPr>
        <w:t>Спартакиаде.</w:t>
      </w:r>
      <w:r w:rsidRPr="002557E0">
        <w:rPr>
          <w:color w:val="000000"/>
          <w:sz w:val="28"/>
          <w:szCs w:val="28"/>
          <w:shd w:val="clear" w:color="auto" w:fill="FFFFFF"/>
        </w:rPr>
        <w:t xml:space="preserve"> </w:t>
      </w:r>
    </w:p>
    <w:p w:rsidR="0018119C" w:rsidRPr="002557E0" w:rsidRDefault="0018119C" w:rsidP="002753D8">
      <w:pPr>
        <w:ind w:firstLine="426"/>
        <w:jc w:val="both"/>
        <w:rPr>
          <w:color w:val="000000"/>
          <w:sz w:val="28"/>
          <w:szCs w:val="28"/>
        </w:rPr>
      </w:pPr>
      <w:r w:rsidRPr="002557E0">
        <w:rPr>
          <w:b/>
          <w:color w:val="111111"/>
          <w:sz w:val="28"/>
          <w:szCs w:val="28"/>
          <w:shd w:val="clear" w:color="auto" w:fill="FFFFFF"/>
        </w:rPr>
        <w:t>10.2.</w:t>
      </w:r>
      <w:r w:rsidRPr="002557E0">
        <w:rPr>
          <w:b/>
          <w:sz w:val="28"/>
          <w:szCs w:val="28"/>
        </w:rPr>
        <w:t xml:space="preserve"> </w:t>
      </w:r>
      <w:r w:rsidR="007801BC" w:rsidRPr="002557E0">
        <w:rPr>
          <w:b/>
          <w:sz w:val="28"/>
          <w:szCs w:val="28"/>
        </w:rPr>
        <w:t>Работодатель:</w:t>
      </w:r>
      <w:r w:rsidRPr="002557E0">
        <w:rPr>
          <w:color w:val="111111"/>
          <w:sz w:val="28"/>
          <w:szCs w:val="28"/>
          <w:shd w:val="clear" w:color="auto" w:fill="FFFFFF"/>
        </w:rPr>
        <w:t xml:space="preserve"> </w:t>
      </w:r>
    </w:p>
    <w:p w:rsidR="0018119C" w:rsidRPr="002557E0" w:rsidRDefault="0018119C" w:rsidP="002753D8">
      <w:pPr>
        <w:ind w:right="113" w:firstLine="426"/>
        <w:jc w:val="both"/>
        <w:rPr>
          <w:color w:val="111111"/>
          <w:sz w:val="28"/>
          <w:szCs w:val="28"/>
          <w:shd w:val="clear" w:color="auto" w:fill="FFFFFF"/>
        </w:rPr>
      </w:pPr>
      <w:r w:rsidRPr="002557E0">
        <w:rPr>
          <w:color w:val="111111"/>
          <w:sz w:val="28"/>
          <w:szCs w:val="28"/>
          <w:shd w:val="clear" w:color="auto" w:fill="FFFFFF"/>
        </w:rPr>
        <w:t>10.</w:t>
      </w:r>
      <w:r w:rsidRPr="002557E0">
        <w:rPr>
          <w:rFonts w:eastAsia="Calibri"/>
          <w:sz w:val="28"/>
          <w:szCs w:val="28"/>
          <w:lang w:eastAsia="ar-SA"/>
        </w:rPr>
        <w:t xml:space="preserve">2.1. </w:t>
      </w:r>
      <w:r w:rsidRPr="002557E0">
        <w:rPr>
          <w:sz w:val="28"/>
          <w:szCs w:val="28"/>
        </w:rPr>
        <w:t>Осуществляет руководство и контроль за состоянием условий</w:t>
      </w:r>
      <w:r w:rsidRPr="002557E0">
        <w:rPr>
          <w:color w:val="111111"/>
          <w:sz w:val="28"/>
          <w:szCs w:val="28"/>
          <w:shd w:val="clear" w:color="auto" w:fill="FFFFFF"/>
        </w:rPr>
        <w:t xml:space="preserve"> безопасного и </w:t>
      </w:r>
      <w:proofErr w:type="spellStart"/>
      <w:r w:rsidRPr="002557E0">
        <w:rPr>
          <w:color w:val="111111"/>
          <w:sz w:val="28"/>
          <w:szCs w:val="28"/>
          <w:shd w:val="clear" w:color="auto" w:fill="FFFFFF"/>
        </w:rPr>
        <w:t>здоровьесберегающего</w:t>
      </w:r>
      <w:proofErr w:type="spellEnd"/>
      <w:r w:rsidRPr="002557E0">
        <w:rPr>
          <w:color w:val="111111"/>
          <w:sz w:val="28"/>
          <w:szCs w:val="28"/>
          <w:shd w:val="clear" w:color="auto" w:fill="FFFFFF"/>
        </w:rPr>
        <w:t xml:space="preserve"> труда</w:t>
      </w:r>
      <w:r w:rsidRPr="002557E0">
        <w:rPr>
          <w:sz w:val="28"/>
          <w:szCs w:val="28"/>
        </w:rPr>
        <w:t xml:space="preserve"> в образовательной организации.</w:t>
      </w:r>
    </w:p>
    <w:p w:rsidR="0018119C" w:rsidRPr="002557E0" w:rsidRDefault="0018119C" w:rsidP="002753D8">
      <w:pPr>
        <w:ind w:right="113" w:firstLine="426"/>
        <w:jc w:val="both"/>
        <w:rPr>
          <w:color w:val="111111"/>
          <w:sz w:val="28"/>
          <w:szCs w:val="28"/>
          <w:shd w:val="clear" w:color="auto" w:fill="FFFFFF"/>
        </w:rPr>
      </w:pPr>
      <w:r w:rsidRPr="002557E0">
        <w:rPr>
          <w:color w:val="111111"/>
          <w:sz w:val="28"/>
          <w:szCs w:val="28"/>
          <w:shd w:val="clear" w:color="auto" w:fill="FFFFFF"/>
        </w:rPr>
        <w:t xml:space="preserve">10.2.2. </w:t>
      </w:r>
      <w:r w:rsidRPr="002557E0">
        <w:rPr>
          <w:sz w:val="28"/>
          <w:szCs w:val="28"/>
        </w:rPr>
        <w:t xml:space="preserve">Обеспечивает проведение обучения </w:t>
      </w:r>
      <w:r w:rsidRPr="002557E0">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Pr="002557E0" w:rsidRDefault="0018119C" w:rsidP="002753D8">
      <w:pPr>
        <w:ind w:right="113" w:firstLine="426"/>
        <w:jc w:val="both"/>
        <w:rPr>
          <w:sz w:val="28"/>
          <w:szCs w:val="28"/>
          <w:shd w:val="clear" w:color="auto" w:fill="FFFFFF"/>
        </w:rPr>
      </w:pPr>
      <w:r w:rsidRPr="002557E0">
        <w:rPr>
          <w:color w:val="111111"/>
          <w:sz w:val="28"/>
          <w:szCs w:val="28"/>
          <w:shd w:val="clear" w:color="auto" w:fill="FFFFFF"/>
        </w:rPr>
        <w:t xml:space="preserve">10.2.3. </w:t>
      </w:r>
      <w:r w:rsidRPr="002557E0">
        <w:rPr>
          <w:sz w:val="28"/>
          <w:szCs w:val="28"/>
          <w:shd w:val="clear" w:color="auto" w:fill="FFFFFF"/>
        </w:rPr>
        <w:t xml:space="preserve">Создаёт условия педагогам для быстрого и эффективного снятия эмоционального перенапряжения, восстановления работоспособности, </w:t>
      </w:r>
      <w:r w:rsidRPr="002557E0">
        <w:rPr>
          <w:sz w:val="28"/>
          <w:szCs w:val="28"/>
          <w:shd w:val="clear" w:color="auto" w:fill="FFFFFF"/>
        </w:rPr>
        <w:lastRenderedPageBreak/>
        <w:t>оказания консультативной помощи психологом образовательной организации.</w:t>
      </w:r>
    </w:p>
    <w:p w:rsidR="0018119C" w:rsidRPr="002557E0" w:rsidRDefault="0018119C" w:rsidP="002753D8">
      <w:pPr>
        <w:ind w:firstLine="426"/>
        <w:contextualSpacing/>
        <w:jc w:val="both"/>
        <w:rPr>
          <w:rFonts w:eastAsia="Calibri"/>
          <w:sz w:val="28"/>
          <w:szCs w:val="28"/>
          <w:shd w:val="clear" w:color="auto" w:fill="FFFFFF"/>
          <w:lang w:eastAsia="en-US"/>
        </w:rPr>
      </w:pPr>
      <w:r w:rsidRPr="002557E0">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2557E0" w:rsidRDefault="0018119C" w:rsidP="002753D8">
      <w:pPr>
        <w:ind w:firstLine="426"/>
        <w:jc w:val="both"/>
        <w:rPr>
          <w:sz w:val="28"/>
          <w:szCs w:val="28"/>
          <w:shd w:val="clear" w:color="auto" w:fill="FFFFFF"/>
        </w:rPr>
      </w:pPr>
      <w:r w:rsidRPr="002557E0">
        <w:rPr>
          <w:sz w:val="28"/>
          <w:szCs w:val="28"/>
          <w:shd w:val="clear" w:color="auto" w:fill="FFFFFF"/>
        </w:rPr>
        <w:t>10.2.</w:t>
      </w:r>
      <w:r w:rsidR="002C0C6C" w:rsidRPr="002557E0">
        <w:rPr>
          <w:sz w:val="28"/>
          <w:szCs w:val="28"/>
          <w:shd w:val="clear" w:color="auto" w:fill="FFFFFF"/>
        </w:rPr>
        <w:t>5</w:t>
      </w:r>
      <w:r w:rsidRPr="002557E0">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2557E0" w:rsidRDefault="0018119C" w:rsidP="002753D8">
      <w:pPr>
        <w:ind w:firstLine="426"/>
        <w:jc w:val="both"/>
        <w:rPr>
          <w:sz w:val="28"/>
          <w:szCs w:val="28"/>
        </w:rPr>
      </w:pPr>
      <w:r w:rsidRPr="002557E0">
        <w:rPr>
          <w:b/>
          <w:sz w:val="28"/>
          <w:szCs w:val="28"/>
        </w:rPr>
        <w:t xml:space="preserve">10.3. </w:t>
      </w:r>
      <w:r w:rsidRPr="002557E0">
        <w:rPr>
          <w:b/>
          <w:bCs/>
          <w:sz w:val="28"/>
          <w:szCs w:val="28"/>
        </w:rPr>
        <w:t>Выборный орган первичной профсоюзной организации</w:t>
      </w:r>
      <w:r w:rsidRPr="002557E0">
        <w:rPr>
          <w:sz w:val="28"/>
          <w:szCs w:val="28"/>
        </w:rPr>
        <w:t xml:space="preserve">  </w:t>
      </w:r>
    </w:p>
    <w:p w:rsidR="0018119C" w:rsidRPr="002557E0" w:rsidRDefault="0018119C" w:rsidP="002753D8">
      <w:pPr>
        <w:ind w:firstLine="426"/>
        <w:jc w:val="both"/>
        <w:rPr>
          <w:sz w:val="28"/>
          <w:szCs w:val="28"/>
        </w:rPr>
      </w:pPr>
      <w:r w:rsidRPr="002557E0">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sidRPr="002557E0">
        <w:rPr>
          <w:sz w:val="28"/>
          <w:szCs w:val="28"/>
        </w:rPr>
        <w:t>здоровьесберегающего</w:t>
      </w:r>
      <w:proofErr w:type="spellEnd"/>
      <w:r w:rsidRPr="002557E0">
        <w:rPr>
          <w:sz w:val="28"/>
          <w:szCs w:val="28"/>
        </w:rPr>
        <w:t xml:space="preserve"> пространства, условий для занятия физической культурой и спортом работников и </w:t>
      </w:r>
      <w:r w:rsidRPr="002557E0">
        <w:rPr>
          <w:bCs/>
          <w:color w:val="000000"/>
          <w:sz w:val="28"/>
          <w:szCs w:val="28"/>
          <w:shd w:val="clear" w:color="auto" w:fill="FFFFFF"/>
        </w:rPr>
        <w:t>организации медицинской помощи работников.</w:t>
      </w:r>
    </w:p>
    <w:p w:rsidR="0018119C" w:rsidRPr="002557E0" w:rsidRDefault="0018119C" w:rsidP="002753D8">
      <w:pPr>
        <w:tabs>
          <w:tab w:val="left" w:pos="1276"/>
        </w:tabs>
        <w:ind w:firstLine="426"/>
        <w:jc w:val="both"/>
        <w:rPr>
          <w:sz w:val="28"/>
          <w:szCs w:val="28"/>
          <w:shd w:val="clear" w:color="auto" w:fill="FFFFFF"/>
        </w:rPr>
      </w:pPr>
      <w:r w:rsidRPr="002557E0">
        <w:rPr>
          <w:sz w:val="28"/>
          <w:szCs w:val="28"/>
        </w:rPr>
        <w:t xml:space="preserve">10.3.2. Организует участие коллектива в мероприятиях по формированию </w:t>
      </w:r>
      <w:r w:rsidRPr="002557E0">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2557E0" w:rsidRDefault="0018119C" w:rsidP="002753D8">
      <w:pPr>
        <w:ind w:firstLine="426"/>
        <w:jc w:val="both"/>
        <w:rPr>
          <w:sz w:val="28"/>
          <w:szCs w:val="28"/>
          <w:lang w:eastAsia="en-US"/>
        </w:rPr>
      </w:pPr>
      <w:r w:rsidRPr="002557E0">
        <w:rPr>
          <w:sz w:val="28"/>
          <w:szCs w:val="28"/>
        </w:rPr>
        <w:t>-</w:t>
      </w:r>
      <w:r w:rsidRPr="002557E0">
        <w:rPr>
          <w:sz w:val="28"/>
          <w:szCs w:val="28"/>
          <w:lang w:eastAsia="ar-SA"/>
        </w:rPr>
        <w:t xml:space="preserve"> курсов </w:t>
      </w:r>
      <w:r w:rsidRPr="002557E0">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2557E0" w:rsidRDefault="00874CA2" w:rsidP="002753D8">
      <w:pPr>
        <w:ind w:firstLine="426"/>
        <w:jc w:val="both"/>
        <w:rPr>
          <w:sz w:val="28"/>
          <w:szCs w:val="28"/>
          <w:lang w:eastAsia="en-US"/>
        </w:rPr>
      </w:pPr>
      <w:r w:rsidRPr="002557E0">
        <w:rPr>
          <w:sz w:val="28"/>
          <w:szCs w:val="28"/>
          <w:lang w:eastAsia="en-US"/>
        </w:rPr>
        <w:t>-</w:t>
      </w:r>
      <w:r w:rsidR="00415F87" w:rsidRPr="002557E0">
        <w:rPr>
          <w:sz w:val="28"/>
          <w:szCs w:val="28"/>
          <w:lang w:eastAsia="en-US"/>
        </w:rPr>
        <w:t xml:space="preserve"> Всероссийского  </w:t>
      </w:r>
      <w:r w:rsidR="0018119C" w:rsidRPr="002557E0">
        <w:rPr>
          <w:sz w:val="28"/>
          <w:szCs w:val="28"/>
          <w:lang w:eastAsia="en-US"/>
        </w:rPr>
        <w:t>конкурса</w:t>
      </w:r>
      <w:r w:rsidR="00415F87" w:rsidRPr="002557E0">
        <w:rPr>
          <w:sz w:val="28"/>
          <w:szCs w:val="28"/>
          <w:lang w:eastAsia="en-US"/>
        </w:rPr>
        <w:t xml:space="preserve"> проектов </w:t>
      </w:r>
      <w:r w:rsidR="0018119C" w:rsidRPr="002557E0">
        <w:rPr>
          <w:sz w:val="28"/>
          <w:szCs w:val="28"/>
          <w:lang w:eastAsia="en-US"/>
        </w:rPr>
        <w:t xml:space="preserve"> «Здоровое решение»;</w:t>
      </w:r>
    </w:p>
    <w:p w:rsidR="00415F87" w:rsidRPr="002557E0" w:rsidRDefault="00415F87" w:rsidP="002753D8">
      <w:pPr>
        <w:ind w:firstLine="426"/>
        <w:jc w:val="both"/>
        <w:rPr>
          <w:sz w:val="28"/>
          <w:szCs w:val="28"/>
          <w:lang w:eastAsia="en-US"/>
        </w:rPr>
      </w:pPr>
      <w:r w:rsidRPr="002557E0">
        <w:rPr>
          <w:sz w:val="28"/>
          <w:szCs w:val="28"/>
          <w:lang w:eastAsia="en-US"/>
        </w:rPr>
        <w:t>- Всероссийской акции по фоновой ходьбе « Человек-идущий»;</w:t>
      </w:r>
    </w:p>
    <w:p w:rsidR="0018119C" w:rsidRPr="002557E0" w:rsidRDefault="0018119C" w:rsidP="002753D8">
      <w:pPr>
        <w:ind w:firstLine="426"/>
        <w:jc w:val="both"/>
        <w:rPr>
          <w:sz w:val="28"/>
          <w:szCs w:val="28"/>
        </w:rPr>
      </w:pPr>
      <w:r w:rsidRPr="002557E0">
        <w:rPr>
          <w:sz w:val="28"/>
          <w:szCs w:val="28"/>
          <w:lang w:eastAsia="en-US"/>
        </w:rPr>
        <w:t>- Спартакиады работников образования (настольный теннис, шахматы, волейбол</w:t>
      </w:r>
      <w:r w:rsidR="0093414E" w:rsidRPr="002557E0">
        <w:rPr>
          <w:sz w:val="28"/>
          <w:szCs w:val="28"/>
          <w:lang w:eastAsia="en-US"/>
        </w:rPr>
        <w:t>, лыжи</w:t>
      </w:r>
      <w:r w:rsidRPr="002557E0">
        <w:rPr>
          <w:sz w:val="28"/>
          <w:szCs w:val="28"/>
          <w:lang w:eastAsia="en-US"/>
        </w:rPr>
        <w:t>);</w:t>
      </w:r>
    </w:p>
    <w:p w:rsidR="0018119C" w:rsidRPr="002557E0" w:rsidRDefault="0018119C" w:rsidP="002753D8">
      <w:pPr>
        <w:ind w:firstLine="426"/>
        <w:jc w:val="both"/>
        <w:rPr>
          <w:sz w:val="28"/>
          <w:szCs w:val="28"/>
          <w:lang w:eastAsia="en-US"/>
        </w:rPr>
      </w:pPr>
      <w:r w:rsidRPr="002557E0">
        <w:rPr>
          <w:sz w:val="28"/>
          <w:szCs w:val="28"/>
        </w:rPr>
        <w:t>-</w:t>
      </w:r>
      <w:r w:rsidRPr="002557E0">
        <w:rPr>
          <w:sz w:val="28"/>
          <w:szCs w:val="28"/>
          <w:lang w:eastAsia="en-US"/>
        </w:rPr>
        <w:t xml:space="preserve"> акции – велопробег «Зарядись энергией Профсоюза»;</w:t>
      </w:r>
    </w:p>
    <w:p w:rsidR="0018119C" w:rsidRPr="002557E0" w:rsidRDefault="0018119C" w:rsidP="002753D8">
      <w:pPr>
        <w:ind w:firstLine="426"/>
        <w:jc w:val="both"/>
        <w:rPr>
          <w:sz w:val="28"/>
          <w:szCs w:val="28"/>
          <w:lang w:eastAsia="en-US"/>
        </w:rPr>
      </w:pPr>
      <w:r w:rsidRPr="002557E0">
        <w:rPr>
          <w:sz w:val="28"/>
          <w:szCs w:val="28"/>
          <w:lang w:eastAsia="en-US"/>
        </w:rPr>
        <w:t>- Спортивного ориентирования;</w:t>
      </w:r>
    </w:p>
    <w:p w:rsidR="0018119C" w:rsidRPr="002557E0" w:rsidRDefault="0018119C" w:rsidP="002753D8">
      <w:pPr>
        <w:ind w:firstLine="426"/>
        <w:jc w:val="both"/>
        <w:rPr>
          <w:sz w:val="28"/>
          <w:szCs w:val="28"/>
          <w:lang w:eastAsia="en-US"/>
        </w:rPr>
      </w:pPr>
      <w:r w:rsidRPr="002557E0">
        <w:rPr>
          <w:sz w:val="28"/>
          <w:szCs w:val="28"/>
          <w:lang w:eastAsia="en-US"/>
        </w:rPr>
        <w:t>- «Веселые старты»;</w:t>
      </w:r>
    </w:p>
    <w:p w:rsidR="0018119C" w:rsidRPr="002557E0" w:rsidRDefault="0018119C" w:rsidP="002753D8">
      <w:pPr>
        <w:ind w:firstLine="426"/>
        <w:jc w:val="both"/>
        <w:rPr>
          <w:sz w:val="28"/>
          <w:szCs w:val="28"/>
          <w:lang w:eastAsia="en-US"/>
        </w:rPr>
      </w:pPr>
      <w:r w:rsidRPr="002557E0">
        <w:rPr>
          <w:sz w:val="28"/>
          <w:szCs w:val="28"/>
          <w:lang w:eastAsia="en-US"/>
        </w:rPr>
        <w:t>- тренинга по профилактике профессионального выгорания педагога.</w:t>
      </w:r>
    </w:p>
    <w:p w:rsidR="0018119C" w:rsidRPr="002557E0" w:rsidRDefault="0018119C" w:rsidP="002753D8">
      <w:pPr>
        <w:ind w:firstLine="426"/>
        <w:jc w:val="both"/>
        <w:rPr>
          <w:sz w:val="28"/>
          <w:szCs w:val="28"/>
          <w:shd w:val="clear" w:color="auto" w:fill="FFFFFF"/>
        </w:rPr>
      </w:pPr>
      <w:r w:rsidRPr="002557E0">
        <w:rPr>
          <w:sz w:val="28"/>
          <w:szCs w:val="28"/>
          <w:shd w:val="clear" w:color="auto" w:fill="FFFFFF"/>
        </w:rPr>
        <w:t>10.3.</w:t>
      </w:r>
      <w:r w:rsidR="0093414E" w:rsidRPr="002557E0">
        <w:rPr>
          <w:sz w:val="28"/>
          <w:szCs w:val="28"/>
          <w:shd w:val="clear" w:color="auto" w:fill="FFFFFF"/>
        </w:rPr>
        <w:t>3</w:t>
      </w:r>
      <w:r w:rsidR="00DB5675" w:rsidRPr="002557E0">
        <w:rPr>
          <w:sz w:val="28"/>
          <w:szCs w:val="28"/>
          <w:shd w:val="clear" w:color="auto" w:fill="FFFFFF"/>
        </w:rPr>
        <w:t xml:space="preserve">. </w:t>
      </w:r>
      <w:r w:rsidRPr="002557E0">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2557E0" w:rsidRDefault="0018119C" w:rsidP="002753D8">
      <w:pPr>
        <w:tabs>
          <w:tab w:val="left" w:pos="1134"/>
        </w:tabs>
        <w:suppressAutoHyphens/>
        <w:ind w:firstLine="426"/>
        <w:contextualSpacing/>
        <w:jc w:val="both"/>
        <w:rPr>
          <w:rFonts w:eastAsia="Calibri"/>
          <w:sz w:val="28"/>
          <w:szCs w:val="28"/>
          <w:lang w:eastAsia="ar-SA"/>
        </w:rPr>
      </w:pPr>
      <w:r w:rsidRPr="002557E0">
        <w:rPr>
          <w:sz w:val="28"/>
          <w:szCs w:val="28"/>
          <w:shd w:val="clear" w:color="auto" w:fill="FFFFFF"/>
        </w:rPr>
        <w:t>10.3.</w:t>
      </w:r>
      <w:r w:rsidR="0093414E" w:rsidRPr="002557E0">
        <w:rPr>
          <w:sz w:val="28"/>
          <w:szCs w:val="28"/>
          <w:shd w:val="clear" w:color="auto" w:fill="FFFFFF"/>
        </w:rPr>
        <w:t>4</w:t>
      </w:r>
      <w:r w:rsidRPr="002557E0">
        <w:rPr>
          <w:sz w:val="28"/>
          <w:szCs w:val="28"/>
          <w:shd w:val="clear" w:color="auto" w:fill="FFFFFF"/>
        </w:rPr>
        <w:t>.</w:t>
      </w:r>
      <w:r w:rsidRPr="002557E0">
        <w:rPr>
          <w:rFonts w:eastAsia="Calibri"/>
          <w:sz w:val="28"/>
          <w:szCs w:val="28"/>
          <w:lang w:eastAsia="ar-SA"/>
        </w:rPr>
        <w:t xml:space="preserve"> Осуществляет общественный контроль за обеспечением безопасности работников и созданием </w:t>
      </w:r>
      <w:proofErr w:type="spellStart"/>
      <w:r w:rsidRPr="002557E0">
        <w:rPr>
          <w:rFonts w:eastAsia="Calibri"/>
          <w:sz w:val="28"/>
          <w:szCs w:val="28"/>
          <w:lang w:eastAsia="ar-SA"/>
        </w:rPr>
        <w:t>здоровьесберегающей</w:t>
      </w:r>
      <w:proofErr w:type="spellEnd"/>
      <w:r w:rsidRPr="002557E0">
        <w:rPr>
          <w:rFonts w:eastAsia="Calibri"/>
          <w:sz w:val="28"/>
          <w:szCs w:val="28"/>
          <w:lang w:eastAsia="ar-SA"/>
        </w:rPr>
        <w:t xml:space="preserve"> среды, включая профилактику насилия в отношении работников.</w:t>
      </w:r>
    </w:p>
    <w:p w:rsidR="00415F87" w:rsidRPr="002557E0" w:rsidRDefault="00415F87" w:rsidP="002753D8">
      <w:pPr>
        <w:tabs>
          <w:tab w:val="left" w:pos="1134"/>
        </w:tabs>
        <w:suppressAutoHyphens/>
        <w:ind w:firstLine="426"/>
        <w:contextualSpacing/>
        <w:jc w:val="both"/>
        <w:rPr>
          <w:rFonts w:eastAsia="Calibri"/>
          <w:sz w:val="28"/>
          <w:szCs w:val="28"/>
          <w:lang w:eastAsia="ar-SA"/>
        </w:rPr>
      </w:pPr>
      <w:r w:rsidRPr="002557E0">
        <w:rPr>
          <w:rFonts w:eastAsia="Calibri"/>
          <w:sz w:val="28"/>
          <w:szCs w:val="28"/>
          <w:lang w:eastAsia="ar-SA"/>
        </w:rPr>
        <w:t>10.3.5.</w:t>
      </w:r>
      <w:r w:rsidR="007A7445" w:rsidRPr="002557E0">
        <w:rPr>
          <w:rFonts w:eastAsia="Calibri"/>
          <w:sz w:val="28"/>
          <w:szCs w:val="28"/>
          <w:lang w:eastAsia="ar-SA"/>
        </w:rPr>
        <w:t xml:space="preserve"> </w:t>
      </w:r>
      <w:r w:rsidRPr="002557E0">
        <w:rPr>
          <w:rFonts w:eastAsia="Calibri"/>
          <w:sz w:val="28"/>
          <w:szCs w:val="28"/>
          <w:lang w:eastAsia="ar-SA"/>
        </w:rPr>
        <w:t xml:space="preserve">Оказывает содействие в </w:t>
      </w:r>
      <w:proofErr w:type="gramStart"/>
      <w:r w:rsidRPr="002557E0">
        <w:rPr>
          <w:rFonts w:eastAsia="Calibri"/>
          <w:sz w:val="28"/>
          <w:szCs w:val="28"/>
          <w:lang w:eastAsia="ar-SA"/>
        </w:rPr>
        <w:t>реализации  районного</w:t>
      </w:r>
      <w:proofErr w:type="gramEnd"/>
      <w:r w:rsidRPr="002557E0">
        <w:rPr>
          <w:rFonts w:eastAsia="Calibri"/>
          <w:sz w:val="28"/>
          <w:szCs w:val="28"/>
          <w:lang w:eastAsia="ar-SA"/>
        </w:rPr>
        <w:t xml:space="preserve"> проекта «</w:t>
      </w:r>
      <w:r w:rsidR="00DB5675" w:rsidRPr="002557E0">
        <w:rPr>
          <w:rFonts w:eastAsia="Calibri"/>
          <w:sz w:val="28"/>
          <w:szCs w:val="28"/>
          <w:lang w:eastAsia="ar-SA"/>
        </w:rPr>
        <w:t xml:space="preserve">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00DB5675" w:rsidRPr="002557E0">
        <w:rPr>
          <w:rFonts w:eastAsia="Calibri"/>
          <w:sz w:val="28"/>
          <w:szCs w:val="28"/>
          <w:lang w:eastAsia="ar-SA"/>
        </w:rPr>
        <w:t>Вахитовскому</w:t>
      </w:r>
      <w:proofErr w:type="spellEnd"/>
      <w:r w:rsidR="00DB5675" w:rsidRPr="002557E0">
        <w:rPr>
          <w:rFonts w:eastAsia="Calibri"/>
          <w:sz w:val="28"/>
          <w:szCs w:val="28"/>
          <w:lang w:eastAsia="ar-SA"/>
        </w:rPr>
        <w:t xml:space="preserve"> и Приволжскому районам города Казани с Республиканским центром общественного здоровья и медицинской профилактики.</w:t>
      </w:r>
    </w:p>
    <w:p w:rsidR="0018119C" w:rsidRDefault="0018119C" w:rsidP="002753D8">
      <w:pPr>
        <w:tabs>
          <w:tab w:val="left" w:pos="1134"/>
        </w:tabs>
        <w:suppressAutoHyphens/>
        <w:ind w:firstLine="426"/>
        <w:contextualSpacing/>
        <w:jc w:val="both"/>
        <w:rPr>
          <w:sz w:val="28"/>
          <w:szCs w:val="28"/>
        </w:rPr>
      </w:pPr>
      <w:r w:rsidRPr="002557E0">
        <w:rPr>
          <w:sz w:val="28"/>
          <w:szCs w:val="28"/>
          <w:shd w:val="clear" w:color="auto" w:fill="FFFFFF"/>
        </w:rPr>
        <w:t>10.3.</w:t>
      </w:r>
      <w:r w:rsidR="00415F87" w:rsidRPr="002557E0">
        <w:rPr>
          <w:sz w:val="28"/>
          <w:szCs w:val="28"/>
          <w:shd w:val="clear" w:color="auto" w:fill="FFFFFF"/>
        </w:rPr>
        <w:t>6</w:t>
      </w:r>
      <w:r w:rsidRPr="002557E0">
        <w:rPr>
          <w:sz w:val="28"/>
          <w:szCs w:val="28"/>
          <w:shd w:val="clear" w:color="auto" w:fill="FFFFFF"/>
        </w:rPr>
        <w:t>.</w:t>
      </w:r>
      <w:r w:rsidRPr="002557E0">
        <w:rPr>
          <w:sz w:val="28"/>
          <w:szCs w:val="28"/>
        </w:rPr>
        <w:t xml:space="preserve"> Осуществляет пропаганду физической культуры, спорта, здорового образа жизни через средства массовой информации: газеты</w:t>
      </w:r>
      <w:r w:rsidR="00EE3A5F" w:rsidRPr="002557E0">
        <w:rPr>
          <w:sz w:val="28"/>
          <w:szCs w:val="28"/>
        </w:rPr>
        <w:t xml:space="preserve"> «Мой Профсоюз», «Новое слово»,</w:t>
      </w:r>
      <w:r w:rsidRPr="002557E0">
        <w:rPr>
          <w:sz w:val="28"/>
          <w:szCs w:val="28"/>
        </w:rPr>
        <w:t xml:space="preserve"> и социальные сети</w:t>
      </w:r>
      <w:r w:rsidR="00677079" w:rsidRPr="002557E0">
        <w:rPr>
          <w:sz w:val="28"/>
          <w:szCs w:val="28"/>
        </w:rPr>
        <w:t xml:space="preserve">: </w:t>
      </w:r>
      <w:proofErr w:type="spellStart"/>
      <w:r w:rsidR="00677079" w:rsidRPr="002557E0">
        <w:rPr>
          <w:sz w:val="28"/>
          <w:szCs w:val="28"/>
        </w:rPr>
        <w:t>Телеграм</w:t>
      </w:r>
      <w:proofErr w:type="spellEnd"/>
      <w:r w:rsidR="00677079" w:rsidRPr="002557E0">
        <w:rPr>
          <w:sz w:val="28"/>
          <w:szCs w:val="28"/>
        </w:rPr>
        <w:t xml:space="preserve">, </w:t>
      </w:r>
      <w:proofErr w:type="spellStart"/>
      <w:r w:rsidR="00677079" w:rsidRPr="002557E0">
        <w:rPr>
          <w:sz w:val="28"/>
          <w:szCs w:val="28"/>
        </w:rPr>
        <w:t>ВКонтакте</w:t>
      </w:r>
      <w:proofErr w:type="spellEnd"/>
      <w:r w:rsidR="00677079" w:rsidRPr="002557E0">
        <w:rPr>
          <w:sz w:val="28"/>
          <w:szCs w:val="28"/>
        </w:rPr>
        <w:t>.</w:t>
      </w:r>
    </w:p>
    <w:p w:rsidR="006F75E7" w:rsidRPr="002557E0" w:rsidRDefault="006F75E7" w:rsidP="002753D8">
      <w:pPr>
        <w:tabs>
          <w:tab w:val="left" w:pos="1134"/>
        </w:tabs>
        <w:suppressAutoHyphens/>
        <w:ind w:firstLine="426"/>
        <w:contextualSpacing/>
        <w:jc w:val="both"/>
        <w:rPr>
          <w:sz w:val="28"/>
          <w:szCs w:val="28"/>
        </w:rPr>
      </w:pPr>
    </w:p>
    <w:p w:rsidR="00874CA2" w:rsidRPr="002557E0" w:rsidRDefault="00874CA2" w:rsidP="002753D8">
      <w:pPr>
        <w:tabs>
          <w:tab w:val="left" w:pos="1134"/>
        </w:tabs>
        <w:suppressAutoHyphens/>
        <w:ind w:firstLine="426"/>
        <w:contextualSpacing/>
        <w:jc w:val="both"/>
        <w:rPr>
          <w:rFonts w:eastAsia="Calibri"/>
          <w:sz w:val="28"/>
          <w:szCs w:val="28"/>
          <w:lang w:eastAsia="ar-SA"/>
        </w:rPr>
      </w:pPr>
    </w:p>
    <w:p w:rsidR="0018119C" w:rsidRPr="002557E0" w:rsidRDefault="0018119C" w:rsidP="002753D8">
      <w:pPr>
        <w:ind w:firstLine="426"/>
        <w:jc w:val="center"/>
        <w:rPr>
          <w:b/>
          <w:color w:val="000000"/>
          <w:sz w:val="28"/>
          <w:szCs w:val="28"/>
        </w:rPr>
      </w:pPr>
      <w:r w:rsidRPr="002557E0">
        <w:rPr>
          <w:b/>
          <w:color w:val="000000"/>
          <w:sz w:val="28"/>
          <w:szCs w:val="28"/>
          <w:lang w:val="en-US"/>
        </w:rPr>
        <w:lastRenderedPageBreak/>
        <w:t>XI</w:t>
      </w:r>
      <w:r w:rsidRPr="002557E0">
        <w:rPr>
          <w:b/>
          <w:color w:val="000000"/>
          <w:sz w:val="28"/>
          <w:szCs w:val="28"/>
        </w:rPr>
        <w:t>. ПЕНСИОННОЕ ОБЕСПЕЧЕНИЕ</w:t>
      </w:r>
    </w:p>
    <w:p w:rsidR="0018119C" w:rsidRPr="002557E0" w:rsidRDefault="0018119C" w:rsidP="002753D8">
      <w:pPr>
        <w:ind w:firstLine="426"/>
        <w:jc w:val="both"/>
        <w:rPr>
          <w:b/>
          <w:color w:val="000000"/>
          <w:sz w:val="28"/>
          <w:szCs w:val="28"/>
        </w:rPr>
      </w:pPr>
      <w:r w:rsidRPr="002557E0">
        <w:rPr>
          <w:b/>
          <w:color w:val="000000"/>
          <w:sz w:val="28"/>
          <w:szCs w:val="28"/>
        </w:rPr>
        <w:t>11.1. Стороны договорились:</w:t>
      </w:r>
    </w:p>
    <w:p w:rsidR="0018119C" w:rsidRPr="002557E0" w:rsidRDefault="0018119C" w:rsidP="002753D8">
      <w:pPr>
        <w:ind w:firstLine="426"/>
        <w:jc w:val="both"/>
        <w:rPr>
          <w:color w:val="000000"/>
          <w:sz w:val="28"/>
          <w:szCs w:val="28"/>
        </w:rPr>
      </w:pPr>
      <w:r w:rsidRPr="002557E0">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Pr="002557E0" w:rsidRDefault="0018119C" w:rsidP="002753D8">
      <w:pPr>
        <w:ind w:firstLine="426"/>
        <w:jc w:val="both"/>
        <w:rPr>
          <w:color w:val="000000"/>
          <w:sz w:val="28"/>
          <w:szCs w:val="28"/>
        </w:rPr>
      </w:pPr>
      <w:r w:rsidRPr="002557E0">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Pr="002557E0" w:rsidRDefault="0018119C" w:rsidP="002753D8">
      <w:pPr>
        <w:ind w:firstLine="426"/>
        <w:jc w:val="both"/>
        <w:rPr>
          <w:color w:val="000000"/>
          <w:sz w:val="28"/>
          <w:szCs w:val="28"/>
        </w:rPr>
      </w:pPr>
      <w:r w:rsidRPr="002557E0">
        <w:rPr>
          <w:color w:val="000000"/>
          <w:sz w:val="28"/>
          <w:szCs w:val="28"/>
        </w:rPr>
        <w:t>- обеспечивает своевременную и полную уплату страховых взносов в Пенсионный фонд РФ;</w:t>
      </w:r>
    </w:p>
    <w:p w:rsidR="0018119C" w:rsidRPr="002557E0" w:rsidRDefault="0018119C" w:rsidP="002753D8">
      <w:pPr>
        <w:ind w:firstLine="426"/>
        <w:jc w:val="both"/>
        <w:rPr>
          <w:color w:val="000000"/>
          <w:sz w:val="28"/>
          <w:szCs w:val="28"/>
        </w:rPr>
      </w:pPr>
      <w:r w:rsidRPr="002557E0">
        <w:rPr>
          <w:color w:val="000000"/>
          <w:sz w:val="28"/>
          <w:szCs w:val="28"/>
        </w:rPr>
        <w:t>- своевременно представляет в Пенсионный фонд РФ достоверные индивидуальные сведения;</w:t>
      </w:r>
    </w:p>
    <w:p w:rsidR="0018119C" w:rsidRPr="002557E0" w:rsidRDefault="0018119C" w:rsidP="002753D8">
      <w:pPr>
        <w:ind w:firstLine="426"/>
        <w:jc w:val="both"/>
        <w:rPr>
          <w:color w:val="000000"/>
          <w:sz w:val="28"/>
          <w:szCs w:val="28"/>
        </w:rPr>
      </w:pPr>
      <w:r w:rsidRPr="002557E0">
        <w:rPr>
          <w:color w:val="000000"/>
          <w:sz w:val="28"/>
          <w:szCs w:val="28"/>
        </w:rPr>
        <w:t>- знакомит работников с информацией персонифицированного учета, представленной в Пенсионный фонд РФ</w:t>
      </w:r>
      <w:r w:rsidR="00A34A90" w:rsidRPr="002557E0">
        <w:rPr>
          <w:color w:val="000000"/>
          <w:sz w:val="28"/>
          <w:szCs w:val="28"/>
        </w:rPr>
        <w:t>.</w:t>
      </w:r>
    </w:p>
    <w:p w:rsidR="0018119C" w:rsidRPr="002557E0" w:rsidRDefault="000F3110" w:rsidP="002753D8">
      <w:pPr>
        <w:ind w:firstLine="426"/>
        <w:jc w:val="both"/>
        <w:rPr>
          <w:color w:val="000000"/>
          <w:sz w:val="28"/>
          <w:szCs w:val="28"/>
        </w:rPr>
      </w:pPr>
      <w:r w:rsidRPr="002557E0">
        <w:rPr>
          <w:sz w:val="28"/>
          <w:szCs w:val="28"/>
        </w:rPr>
        <w:t>11.3. Проводить</w:t>
      </w:r>
      <w:r w:rsidR="0018119C" w:rsidRPr="002557E0">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2557E0" w:rsidRDefault="0018119C" w:rsidP="002753D8">
      <w:pPr>
        <w:ind w:firstLine="426"/>
        <w:jc w:val="both"/>
        <w:rPr>
          <w:color w:val="000000"/>
          <w:sz w:val="28"/>
          <w:szCs w:val="28"/>
        </w:rPr>
      </w:pPr>
      <w:r w:rsidRPr="002557E0">
        <w:rPr>
          <w:color w:val="000000"/>
          <w:sz w:val="28"/>
          <w:szCs w:val="28"/>
        </w:rPr>
        <w:t xml:space="preserve">Работнику, прекратившему трудовой договор с </w:t>
      </w:r>
      <w:r w:rsidRPr="002557E0">
        <w:rPr>
          <w:sz w:val="28"/>
          <w:szCs w:val="28"/>
        </w:rPr>
        <w:t>образовательной организацией</w:t>
      </w:r>
      <w:r w:rsidRPr="002557E0">
        <w:rPr>
          <w:color w:val="000000"/>
          <w:sz w:val="28"/>
          <w:szCs w:val="28"/>
        </w:rPr>
        <w:t>, оказывается помощь в оформлении документов для получения выплаты негосударственной пенсии.</w:t>
      </w:r>
      <w:r w:rsidRPr="002557E0">
        <w:rPr>
          <w:color w:val="000000"/>
          <w:sz w:val="28"/>
          <w:szCs w:val="28"/>
        </w:rPr>
        <w:tab/>
      </w:r>
    </w:p>
    <w:p w:rsidR="0018119C" w:rsidRPr="002557E0" w:rsidRDefault="0018119C" w:rsidP="002753D8">
      <w:pPr>
        <w:ind w:firstLine="426"/>
        <w:jc w:val="both"/>
        <w:rPr>
          <w:color w:val="000000"/>
          <w:sz w:val="28"/>
          <w:szCs w:val="28"/>
        </w:rPr>
      </w:pPr>
      <w:r w:rsidRPr="002557E0">
        <w:rPr>
          <w:sz w:val="28"/>
          <w:szCs w:val="28"/>
        </w:rPr>
        <w:t xml:space="preserve">11.4. </w:t>
      </w:r>
      <w:r w:rsidRPr="002557E0">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2557E0" w:rsidRDefault="0018119C" w:rsidP="002753D8">
      <w:pPr>
        <w:ind w:firstLine="426"/>
        <w:jc w:val="both"/>
        <w:rPr>
          <w:color w:val="000000"/>
          <w:sz w:val="28"/>
          <w:szCs w:val="28"/>
        </w:rPr>
      </w:pPr>
      <w:r w:rsidRPr="002557E0">
        <w:rPr>
          <w:color w:val="000000"/>
          <w:sz w:val="28"/>
          <w:szCs w:val="28"/>
        </w:rPr>
        <w:t>П</w:t>
      </w:r>
      <w:r w:rsidRPr="002557E0">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w:t>
      </w:r>
      <w:r w:rsidRPr="002557E0">
        <w:rPr>
          <w:sz w:val="28"/>
          <w:szCs w:val="28"/>
        </w:rPr>
        <w:lastRenderedPageBreak/>
        <w:t>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2557E0" w:rsidRDefault="0018119C" w:rsidP="002753D8">
      <w:pPr>
        <w:ind w:firstLine="426"/>
        <w:jc w:val="both"/>
        <w:rPr>
          <w:sz w:val="28"/>
          <w:szCs w:val="28"/>
        </w:rPr>
      </w:pPr>
      <w:r w:rsidRPr="002557E0">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2557E0" w:rsidRDefault="00D15150" w:rsidP="00874CA2">
      <w:pPr>
        <w:ind w:firstLine="426"/>
        <w:jc w:val="both"/>
        <w:rPr>
          <w:bCs/>
          <w:sz w:val="28"/>
          <w:szCs w:val="28"/>
        </w:rPr>
      </w:pPr>
      <w:r w:rsidRPr="002557E0">
        <w:rPr>
          <w:bCs/>
          <w:sz w:val="28"/>
          <w:szCs w:val="28"/>
        </w:rPr>
        <w:t>11.6. Стороны проводят разъяснительную работу среди членов Профсоюза по участию в республиканском проекте «Профсоюзный бонус к пенсии».</w:t>
      </w:r>
    </w:p>
    <w:p w:rsidR="00D15150" w:rsidRPr="002557E0" w:rsidRDefault="00D15150" w:rsidP="002753D8">
      <w:pPr>
        <w:ind w:firstLine="426"/>
        <w:jc w:val="both"/>
        <w:rPr>
          <w:sz w:val="28"/>
          <w:szCs w:val="28"/>
        </w:rPr>
      </w:pPr>
    </w:p>
    <w:p w:rsidR="0018119C" w:rsidRPr="002557E0" w:rsidRDefault="0018119C" w:rsidP="002753D8">
      <w:pPr>
        <w:autoSpaceDE w:val="0"/>
        <w:autoSpaceDN w:val="0"/>
        <w:adjustRightInd w:val="0"/>
        <w:ind w:firstLine="709"/>
        <w:jc w:val="center"/>
        <w:rPr>
          <w:b/>
          <w:bCs/>
          <w:color w:val="000000"/>
          <w:sz w:val="28"/>
          <w:szCs w:val="28"/>
        </w:rPr>
      </w:pPr>
      <w:r w:rsidRPr="002557E0">
        <w:rPr>
          <w:b/>
          <w:bCs/>
          <w:color w:val="000000"/>
          <w:sz w:val="28"/>
          <w:szCs w:val="28"/>
        </w:rPr>
        <w:t>Х</w:t>
      </w:r>
      <w:r w:rsidRPr="002557E0">
        <w:rPr>
          <w:b/>
          <w:bCs/>
          <w:color w:val="000000"/>
          <w:sz w:val="28"/>
          <w:szCs w:val="28"/>
          <w:lang w:val="en-US"/>
        </w:rPr>
        <w:t>II</w:t>
      </w:r>
      <w:r w:rsidRPr="002557E0">
        <w:rPr>
          <w:b/>
          <w:bCs/>
          <w:color w:val="000000"/>
          <w:sz w:val="28"/>
          <w:szCs w:val="28"/>
        </w:rPr>
        <w:t>. ГАРАНТИИ ПРОФСОЮЗНОЙ ДЕЯТЕЛЬНОСТИ</w:t>
      </w:r>
    </w:p>
    <w:p w:rsidR="0018119C" w:rsidRPr="002557E0" w:rsidRDefault="0018119C" w:rsidP="002753D8">
      <w:pPr>
        <w:autoSpaceDE w:val="0"/>
        <w:autoSpaceDN w:val="0"/>
        <w:adjustRightInd w:val="0"/>
        <w:ind w:firstLine="426"/>
        <w:jc w:val="both"/>
        <w:rPr>
          <w:rFonts w:eastAsia="Calibri"/>
          <w:b/>
          <w:bCs/>
          <w:color w:val="000000"/>
          <w:sz w:val="28"/>
          <w:szCs w:val="28"/>
        </w:rPr>
      </w:pPr>
      <w:r w:rsidRPr="002557E0">
        <w:rPr>
          <w:rFonts w:eastAsia="Calibri"/>
          <w:b/>
          <w:bCs/>
          <w:color w:val="000000"/>
          <w:sz w:val="28"/>
          <w:szCs w:val="28"/>
        </w:rPr>
        <w:t xml:space="preserve">12.1. Работодатель обязуется: </w:t>
      </w:r>
    </w:p>
    <w:p w:rsidR="0018119C" w:rsidRPr="002557E0" w:rsidRDefault="0018119C" w:rsidP="002753D8">
      <w:pPr>
        <w:autoSpaceDE w:val="0"/>
        <w:autoSpaceDN w:val="0"/>
        <w:adjustRightInd w:val="0"/>
        <w:ind w:firstLine="426"/>
        <w:jc w:val="both"/>
        <w:rPr>
          <w:sz w:val="28"/>
          <w:szCs w:val="28"/>
        </w:rPr>
      </w:pPr>
      <w:r w:rsidRPr="002557E0">
        <w:rPr>
          <w:rFonts w:eastAsia="Calibri"/>
          <w:bCs/>
          <w:color w:val="000000"/>
          <w:sz w:val="28"/>
          <w:szCs w:val="28"/>
        </w:rPr>
        <w:t>12.1.1. </w:t>
      </w:r>
      <w:r w:rsidRPr="002557E0">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2557E0" w:rsidRDefault="0018119C" w:rsidP="002753D8">
      <w:pPr>
        <w:ind w:firstLine="426"/>
        <w:jc w:val="both"/>
        <w:rPr>
          <w:sz w:val="28"/>
          <w:szCs w:val="28"/>
        </w:rPr>
      </w:pPr>
      <w:r w:rsidRPr="002557E0">
        <w:rPr>
          <w:sz w:val="28"/>
          <w:szCs w:val="28"/>
        </w:rPr>
        <w:t>12.1.2. </w:t>
      </w:r>
      <w:r w:rsidRPr="002557E0">
        <w:rPr>
          <w:spacing w:val="-6"/>
          <w:sz w:val="28"/>
          <w:szCs w:val="28"/>
        </w:rPr>
        <w:t>Предоставлять первичной профсоюзной организации в бесплатное пользование здания, помещения, спортивные и</w:t>
      </w:r>
      <w:r w:rsidRPr="002557E0">
        <w:rPr>
          <w:color w:val="FF0000"/>
          <w:spacing w:val="-6"/>
          <w:sz w:val="28"/>
          <w:szCs w:val="28"/>
        </w:rPr>
        <w:t xml:space="preserve"> </w:t>
      </w:r>
      <w:r w:rsidRPr="002557E0">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2753D8">
      <w:pPr>
        <w:autoSpaceDE w:val="0"/>
        <w:autoSpaceDN w:val="0"/>
        <w:adjustRightInd w:val="0"/>
        <w:ind w:firstLine="426"/>
        <w:jc w:val="both"/>
        <w:rPr>
          <w:sz w:val="28"/>
          <w:szCs w:val="28"/>
        </w:rPr>
      </w:pPr>
      <w:r w:rsidRPr="002557E0">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2557E0">
        <w:rPr>
          <w:rFonts w:eastAsia="Arial Unicode MS"/>
          <w:color w:val="000000"/>
          <w:kern w:val="2"/>
          <w:sz w:val="28"/>
          <w:szCs w:val="28"/>
        </w:rPr>
        <w:t> </w:t>
      </w:r>
      <w:r w:rsidRPr="002557E0">
        <w:rPr>
          <w:sz w:val="28"/>
          <w:szCs w:val="28"/>
        </w:rPr>
        <w:t>января 1996 г. № 10-ФЗ «О профессиональных союзах, их правах и гарантиях деятельности».</w:t>
      </w:r>
    </w:p>
    <w:p w:rsidR="006F75E7" w:rsidRPr="002557E0" w:rsidRDefault="006F75E7" w:rsidP="002753D8">
      <w:pPr>
        <w:autoSpaceDE w:val="0"/>
        <w:autoSpaceDN w:val="0"/>
        <w:adjustRightInd w:val="0"/>
        <w:ind w:firstLine="426"/>
        <w:jc w:val="both"/>
        <w:rPr>
          <w:sz w:val="28"/>
          <w:szCs w:val="28"/>
        </w:rPr>
      </w:pPr>
    </w:p>
    <w:p w:rsidR="0018119C" w:rsidRPr="002557E0" w:rsidRDefault="0018119C" w:rsidP="002753D8">
      <w:pPr>
        <w:ind w:firstLine="426"/>
        <w:jc w:val="both"/>
        <w:rPr>
          <w:i/>
          <w:spacing w:val="-6"/>
          <w:sz w:val="28"/>
          <w:szCs w:val="28"/>
        </w:rPr>
      </w:pPr>
      <w:r w:rsidRPr="002557E0">
        <w:rPr>
          <w:spacing w:val="-6"/>
          <w:sz w:val="28"/>
          <w:szCs w:val="28"/>
        </w:rPr>
        <w:lastRenderedPageBreak/>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sidRPr="002557E0">
        <w:rPr>
          <w:spacing w:val="-6"/>
          <w:sz w:val="28"/>
          <w:szCs w:val="28"/>
        </w:rPr>
        <w:t>(или) профсоюзной деятельностью (</w:t>
      </w:r>
      <w:r w:rsidR="00072FB2" w:rsidRPr="002557E0">
        <w:rPr>
          <w:i/>
          <w:spacing w:val="-6"/>
          <w:sz w:val="28"/>
          <w:szCs w:val="28"/>
        </w:rPr>
        <w:t>Приложение №28 «П</w:t>
      </w:r>
      <w:r w:rsidR="00E02DC5" w:rsidRPr="002557E0">
        <w:rPr>
          <w:i/>
          <w:spacing w:val="-6"/>
          <w:sz w:val="28"/>
          <w:szCs w:val="28"/>
        </w:rPr>
        <w:t>орядок принятия в члены Профессионального союза работников народного образования и науки Российской Федерации и прекращения ч</w:t>
      </w:r>
      <w:r w:rsidR="007A7445" w:rsidRPr="002557E0">
        <w:rPr>
          <w:i/>
          <w:spacing w:val="-6"/>
          <w:sz w:val="28"/>
          <w:szCs w:val="28"/>
        </w:rPr>
        <w:t xml:space="preserve">ленства в Профессиональном </w:t>
      </w:r>
      <w:proofErr w:type="gramStart"/>
      <w:r w:rsidR="007A7445" w:rsidRPr="002557E0">
        <w:rPr>
          <w:i/>
          <w:spacing w:val="-6"/>
          <w:sz w:val="28"/>
          <w:szCs w:val="28"/>
        </w:rPr>
        <w:t>союз</w:t>
      </w:r>
      <w:r w:rsidR="00E02DC5" w:rsidRPr="002557E0">
        <w:rPr>
          <w:i/>
          <w:spacing w:val="-6"/>
          <w:sz w:val="28"/>
          <w:szCs w:val="28"/>
        </w:rPr>
        <w:t xml:space="preserve"> </w:t>
      </w:r>
      <w:r w:rsidR="00072FB2" w:rsidRPr="002557E0">
        <w:rPr>
          <w:i/>
          <w:spacing w:val="-6"/>
          <w:sz w:val="28"/>
          <w:szCs w:val="28"/>
        </w:rPr>
        <w:t xml:space="preserve"> о</w:t>
      </w:r>
      <w:proofErr w:type="gramEnd"/>
      <w:r w:rsidR="00072FB2" w:rsidRPr="002557E0">
        <w:rPr>
          <w:i/>
          <w:spacing w:val="-6"/>
          <w:sz w:val="28"/>
          <w:szCs w:val="28"/>
        </w:rPr>
        <w:t xml:space="preserve"> </w:t>
      </w:r>
      <w:r w:rsidR="00E02DC5" w:rsidRPr="002557E0">
        <w:rPr>
          <w:i/>
          <w:spacing w:val="-6"/>
          <w:sz w:val="28"/>
          <w:szCs w:val="28"/>
        </w:rPr>
        <w:t>работников народного образования и науки Российской Федерации»).</w:t>
      </w:r>
    </w:p>
    <w:p w:rsidR="0018119C" w:rsidRPr="002557E0" w:rsidRDefault="0018119C" w:rsidP="002753D8">
      <w:pPr>
        <w:ind w:firstLine="426"/>
        <w:jc w:val="both"/>
        <w:rPr>
          <w:spacing w:val="-6"/>
          <w:sz w:val="28"/>
          <w:szCs w:val="28"/>
        </w:rPr>
      </w:pPr>
      <w:r w:rsidRPr="002557E0">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Pr="002557E0" w:rsidRDefault="0018119C"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12.1.6.</w:t>
      </w:r>
      <w:r w:rsidR="006D7A6E" w:rsidRPr="002557E0">
        <w:rPr>
          <w:sz w:val="28"/>
          <w:szCs w:val="28"/>
        </w:rPr>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2557E0">
        <w:rPr>
          <w:rFonts w:eastAsia="Calibri"/>
          <w:color w:val="000000"/>
          <w:sz w:val="28"/>
          <w:szCs w:val="28"/>
        </w:rPr>
        <w:t> </w:t>
      </w:r>
      <w:r w:rsidR="006D7A6E" w:rsidRPr="002557E0">
        <w:rPr>
          <w:rFonts w:eastAsia="Calibri"/>
          <w:color w:val="000000"/>
          <w:sz w:val="28"/>
          <w:szCs w:val="28"/>
        </w:rPr>
        <w:t>п</w:t>
      </w:r>
      <w:r w:rsidRPr="002557E0">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2557E0">
        <w:rPr>
          <w:rFonts w:eastAsia="Calibri"/>
          <w:sz w:val="28"/>
          <w:szCs w:val="28"/>
        </w:rPr>
        <w:t xml:space="preserve">квалификации, </w:t>
      </w:r>
      <w:r w:rsidRPr="002557E0">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sidRPr="002557E0">
        <w:rPr>
          <w:rFonts w:eastAsia="Calibri"/>
          <w:color w:val="000000"/>
          <w:sz w:val="28"/>
          <w:szCs w:val="28"/>
        </w:rPr>
        <w:t>, в том числе и содержащую персональные данные работников.</w:t>
      </w:r>
    </w:p>
    <w:p w:rsidR="006D7A6E" w:rsidRPr="002557E0" w:rsidRDefault="006D7A6E"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Получения</w:t>
      </w:r>
      <w:r w:rsidR="00C655F7" w:rsidRPr="002557E0">
        <w:rPr>
          <w:rFonts w:eastAsia="Calibri"/>
          <w:color w:val="000000"/>
          <w:sz w:val="28"/>
          <w:szCs w:val="28"/>
        </w:rPr>
        <w:t xml:space="preserve"> согласия на обработку персональных данных для этого не требуется (Письмо </w:t>
      </w:r>
      <w:proofErr w:type="spellStart"/>
      <w:r w:rsidR="00C655F7" w:rsidRPr="002557E0">
        <w:rPr>
          <w:rFonts w:eastAsia="Calibri"/>
          <w:color w:val="000000"/>
          <w:sz w:val="28"/>
          <w:szCs w:val="28"/>
        </w:rPr>
        <w:t>Роскомнадзора</w:t>
      </w:r>
      <w:proofErr w:type="spellEnd"/>
      <w:r w:rsidR="00C655F7" w:rsidRPr="002557E0">
        <w:rPr>
          <w:rFonts w:eastAsia="Calibri"/>
          <w:color w:val="000000"/>
          <w:sz w:val="28"/>
          <w:szCs w:val="28"/>
        </w:rPr>
        <w:t xml:space="preserve"> №08-41969от 19.05.2023).</w:t>
      </w:r>
    </w:p>
    <w:p w:rsidR="00C655F7" w:rsidRPr="002557E0" w:rsidRDefault="00C655F7"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 xml:space="preserve">12.1.7. Распространение или раскрытие персональных данных третьим лицам выборными органами первичной и территориальной </w:t>
      </w:r>
      <w:r w:rsidR="00AC51E9" w:rsidRPr="002557E0">
        <w:rPr>
          <w:rFonts w:eastAsia="Calibri"/>
          <w:color w:val="000000"/>
          <w:sz w:val="28"/>
          <w:szCs w:val="28"/>
        </w:rPr>
        <w:t>профсоюзными организациями</w:t>
      </w:r>
      <w:r w:rsidRPr="002557E0">
        <w:rPr>
          <w:rFonts w:eastAsia="Calibri"/>
          <w:color w:val="000000"/>
          <w:sz w:val="28"/>
          <w:szCs w:val="28"/>
        </w:rPr>
        <w:t xml:space="preserve"> осуществляются только с согласия в письменной форме субъекта персональных данных.</w:t>
      </w:r>
    </w:p>
    <w:p w:rsidR="00C655F7" w:rsidRPr="002557E0" w:rsidRDefault="00C655F7"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12.1.8.</w:t>
      </w:r>
      <w:r w:rsidR="00E31493" w:rsidRPr="002557E0">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2557E0">
        <w:rPr>
          <w:rFonts w:eastAsia="Calibri"/>
          <w:color w:val="000000"/>
          <w:sz w:val="28"/>
          <w:szCs w:val="28"/>
        </w:rPr>
        <w:t>осуществления</w:t>
      </w:r>
      <w:r w:rsidR="00E31493" w:rsidRPr="002557E0">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2557E0">
        <w:rPr>
          <w:rFonts w:eastAsia="Calibri"/>
          <w:color w:val="000000"/>
          <w:sz w:val="28"/>
          <w:szCs w:val="28"/>
        </w:rPr>
        <w:t>на раскрытие персональных данных.</w:t>
      </w:r>
    </w:p>
    <w:p w:rsidR="0018119C" w:rsidRPr="002557E0" w:rsidRDefault="0018119C" w:rsidP="002753D8">
      <w:pPr>
        <w:autoSpaceDE w:val="0"/>
        <w:autoSpaceDN w:val="0"/>
        <w:adjustRightInd w:val="0"/>
        <w:ind w:firstLine="426"/>
        <w:jc w:val="both"/>
        <w:rPr>
          <w:rFonts w:eastAsia="Calibri"/>
          <w:color w:val="000000"/>
          <w:sz w:val="28"/>
          <w:szCs w:val="28"/>
        </w:rPr>
      </w:pPr>
      <w:r w:rsidRPr="002557E0">
        <w:rPr>
          <w:rFonts w:eastAsia="Calibri"/>
          <w:color w:val="000000"/>
          <w:sz w:val="28"/>
          <w:szCs w:val="28"/>
        </w:rPr>
        <w:t>12.1.</w:t>
      </w:r>
      <w:r w:rsidR="00606D59" w:rsidRPr="002557E0">
        <w:rPr>
          <w:rFonts w:eastAsia="Calibri"/>
          <w:color w:val="000000"/>
          <w:sz w:val="28"/>
          <w:szCs w:val="28"/>
        </w:rPr>
        <w:t>9</w:t>
      </w:r>
      <w:r w:rsidRPr="002557E0">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2557E0">
        <w:rPr>
          <w:rFonts w:eastAsia="Calibri"/>
          <w:sz w:val="28"/>
          <w:szCs w:val="28"/>
        </w:rPr>
        <w:t>(педагогический и</w:t>
      </w:r>
      <w:r w:rsidRPr="002557E0">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F75E7" w:rsidRDefault="0018119C" w:rsidP="002753D8">
      <w:pPr>
        <w:autoSpaceDE w:val="0"/>
        <w:autoSpaceDN w:val="0"/>
        <w:adjustRightInd w:val="0"/>
        <w:ind w:firstLine="426"/>
        <w:jc w:val="both"/>
        <w:rPr>
          <w:sz w:val="28"/>
          <w:szCs w:val="28"/>
        </w:rPr>
      </w:pPr>
      <w:r w:rsidRPr="002557E0">
        <w:rPr>
          <w:color w:val="000000"/>
          <w:sz w:val="28"/>
          <w:szCs w:val="28"/>
        </w:rPr>
        <w:t>12.1.</w:t>
      </w:r>
      <w:r w:rsidR="00606D59" w:rsidRPr="002557E0">
        <w:rPr>
          <w:color w:val="000000"/>
          <w:sz w:val="28"/>
          <w:szCs w:val="28"/>
        </w:rPr>
        <w:t>10</w:t>
      </w:r>
      <w:r w:rsidRPr="002557E0">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sidRPr="002557E0">
        <w:rPr>
          <w:sz w:val="28"/>
          <w:szCs w:val="28"/>
        </w:rPr>
        <w:t>не менее 2 часов</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lastRenderedPageBreak/>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Pr="002557E0" w:rsidRDefault="0018119C" w:rsidP="002753D8">
      <w:pPr>
        <w:autoSpaceDE w:val="0"/>
        <w:autoSpaceDN w:val="0"/>
        <w:adjustRightInd w:val="0"/>
        <w:ind w:firstLine="426"/>
        <w:jc w:val="both"/>
        <w:rPr>
          <w:sz w:val="28"/>
          <w:szCs w:val="28"/>
        </w:rPr>
      </w:pPr>
      <w:r w:rsidRPr="002557E0">
        <w:rPr>
          <w:sz w:val="28"/>
          <w:szCs w:val="28"/>
        </w:rPr>
        <w:t>12.1.1</w:t>
      </w:r>
      <w:r w:rsidR="00606D59" w:rsidRPr="002557E0">
        <w:rPr>
          <w:sz w:val="28"/>
          <w:szCs w:val="28"/>
        </w:rPr>
        <w:t>1</w:t>
      </w:r>
      <w:r w:rsidRPr="002557E0">
        <w:rPr>
          <w:sz w:val="28"/>
          <w:szCs w:val="28"/>
        </w:rPr>
        <w:t>. В</w:t>
      </w:r>
      <w:r w:rsidRPr="002557E0">
        <w:rPr>
          <w:iCs/>
          <w:sz w:val="28"/>
          <w:szCs w:val="28"/>
        </w:rPr>
        <w:t xml:space="preserve"> целях повышения престижа первичной профсоюзной организации и её выборных органов за выполнение </w:t>
      </w:r>
      <w:r w:rsidR="005C1C42" w:rsidRPr="002557E0">
        <w:rPr>
          <w:iCs/>
          <w:sz w:val="28"/>
          <w:szCs w:val="28"/>
        </w:rPr>
        <w:t xml:space="preserve">социально </w:t>
      </w:r>
      <w:r w:rsidRPr="002557E0">
        <w:rPr>
          <w:iCs/>
          <w:sz w:val="28"/>
          <w:szCs w:val="28"/>
        </w:rPr>
        <w:t>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w:t>
      </w:r>
      <w:r w:rsidR="00AC51E9" w:rsidRPr="002557E0">
        <w:rPr>
          <w:iCs/>
          <w:sz w:val="28"/>
          <w:szCs w:val="28"/>
        </w:rPr>
        <w:t xml:space="preserve"> уполномоченным по охране труда могут быть установлены</w:t>
      </w:r>
      <w:r w:rsidRPr="002557E0">
        <w:rPr>
          <w:iCs/>
          <w:sz w:val="28"/>
          <w:szCs w:val="28"/>
        </w:rPr>
        <w:t xml:space="preserve"> доплаты за счёт средств стимулирующей части фонда оплаты труда образовательной организации</w:t>
      </w:r>
      <w:r w:rsidR="005C1C42" w:rsidRPr="002557E0">
        <w:rPr>
          <w:iCs/>
          <w:sz w:val="28"/>
          <w:szCs w:val="28"/>
        </w:rPr>
        <w:t xml:space="preserve"> или</w:t>
      </w:r>
      <w:r w:rsidR="00AC51E9" w:rsidRPr="002557E0">
        <w:rPr>
          <w:iCs/>
          <w:sz w:val="28"/>
          <w:szCs w:val="28"/>
        </w:rPr>
        <w:t xml:space="preserve"> предоставлены от 3-х до 10 </w:t>
      </w:r>
      <w:r w:rsidR="005C1C42" w:rsidRPr="002557E0">
        <w:rPr>
          <w:iCs/>
          <w:sz w:val="28"/>
          <w:szCs w:val="28"/>
        </w:rPr>
        <w:t xml:space="preserve">оплачиваемых дней дополнительного отпуска.  Количество дней, которого зависит от количества членов Профсоюза </w:t>
      </w:r>
    </w:p>
    <w:p w:rsidR="0018119C" w:rsidRPr="002557E0" w:rsidRDefault="0018119C" w:rsidP="002753D8">
      <w:pPr>
        <w:autoSpaceDE w:val="0"/>
        <w:autoSpaceDN w:val="0"/>
        <w:adjustRightInd w:val="0"/>
        <w:ind w:firstLine="426"/>
        <w:jc w:val="both"/>
        <w:rPr>
          <w:color w:val="000000"/>
          <w:sz w:val="28"/>
          <w:szCs w:val="28"/>
        </w:rPr>
      </w:pPr>
      <w:r w:rsidRPr="002557E0">
        <w:rPr>
          <w:b/>
          <w:color w:val="000000"/>
          <w:sz w:val="28"/>
          <w:szCs w:val="28"/>
        </w:rPr>
        <w:t>12.2. Стороны признают</w:t>
      </w:r>
      <w:r w:rsidRPr="002557E0">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2557E0" w:rsidRDefault="0018119C" w:rsidP="002753D8">
      <w:pPr>
        <w:autoSpaceDE w:val="0"/>
        <w:autoSpaceDN w:val="0"/>
        <w:adjustRightInd w:val="0"/>
        <w:ind w:firstLine="426"/>
        <w:jc w:val="both"/>
        <w:rPr>
          <w:rFonts w:eastAsia="Calibri"/>
          <w:strike/>
          <w:color w:val="000000"/>
          <w:sz w:val="28"/>
          <w:szCs w:val="28"/>
          <w:lang w:eastAsia="en-US"/>
        </w:rPr>
      </w:pPr>
      <w:r w:rsidRPr="002557E0">
        <w:rPr>
          <w:sz w:val="28"/>
          <w:szCs w:val="28"/>
        </w:rPr>
        <w:t>12.2.1. </w:t>
      </w:r>
      <w:r w:rsidRPr="002557E0">
        <w:rPr>
          <w:rFonts w:eastAsia="Calibri"/>
          <w:color w:val="000000"/>
          <w:sz w:val="28"/>
          <w:szCs w:val="28"/>
          <w:lang w:eastAsia="en-US"/>
        </w:rPr>
        <w:t xml:space="preserve">Члены </w:t>
      </w:r>
      <w:r w:rsidRPr="002557E0">
        <w:rPr>
          <w:sz w:val="28"/>
          <w:szCs w:val="28"/>
        </w:rPr>
        <w:t>выборного органа первичной профсоюзной организации</w:t>
      </w:r>
      <w:r w:rsidRPr="002557E0">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557E0">
        <w:rPr>
          <w:color w:val="000000"/>
          <w:sz w:val="28"/>
          <w:szCs w:val="28"/>
          <w:shd w:val="clear" w:color="auto" w:fill="FFFFFF"/>
        </w:rPr>
        <w:t>, подготовки проекта коллективного договора и заключения коллективного договора</w:t>
      </w:r>
      <w:r w:rsidRPr="002557E0">
        <w:rPr>
          <w:rFonts w:eastAsia="Calibri"/>
          <w:color w:val="000000"/>
          <w:sz w:val="28"/>
          <w:szCs w:val="28"/>
          <w:lang w:eastAsia="en-US"/>
        </w:rPr>
        <w:t>.</w:t>
      </w:r>
    </w:p>
    <w:p w:rsidR="0018119C" w:rsidRPr="002557E0" w:rsidRDefault="0018119C" w:rsidP="002753D8">
      <w:pPr>
        <w:autoSpaceDE w:val="0"/>
        <w:autoSpaceDN w:val="0"/>
        <w:adjustRightInd w:val="0"/>
        <w:ind w:firstLine="426"/>
        <w:jc w:val="both"/>
        <w:rPr>
          <w:color w:val="000000"/>
          <w:sz w:val="28"/>
          <w:szCs w:val="28"/>
        </w:rPr>
      </w:pPr>
      <w:r w:rsidRPr="002557E0">
        <w:rPr>
          <w:rFonts w:eastAsia="Calibri"/>
          <w:color w:val="000000"/>
          <w:sz w:val="28"/>
          <w:szCs w:val="28"/>
          <w:lang w:eastAsia="en-US"/>
        </w:rPr>
        <w:t>12.2.2. </w:t>
      </w:r>
      <w:r w:rsidRPr="002557E0">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F75E7"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2557E0">
        <w:rPr>
          <w:iCs/>
          <w:sz w:val="28"/>
          <w:szCs w:val="28"/>
        </w:rPr>
        <w:t xml:space="preserve">образовательной организации </w:t>
      </w:r>
      <w:r w:rsidRPr="002557E0">
        <w:rPr>
          <w:color w:val="000000"/>
          <w:sz w:val="28"/>
          <w:szCs w:val="28"/>
        </w:rPr>
        <w:t xml:space="preserve">комиссий </w:t>
      </w:r>
      <w:r w:rsidRPr="002557E0">
        <w:rPr>
          <w:iCs/>
          <w:sz w:val="28"/>
          <w:szCs w:val="28"/>
        </w:rPr>
        <w:t xml:space="preserve">образовательной организации </w:t>
      </w:r>
      <w:r w:rsidRPr="002557E0">
        <w:rPr>
          <w:color w:val="000000"/>
          <w:sz w:val="28"/>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w:t>
      </w:r>
    </w:p>
    <w:p w:rsidR="006F75E7" w:rsidRDefault="006F75E7" w:rsidP="002753D8">
      <w:pPr>
        <w:autoSpaceDE w:val="0"/>
        <w:autoSpaceDN w:val="0"/>
        <w:adjustRightInd w:val="0"/>
        <w:ind w:firstLine="426"/>
        <w:jc w:val="both"/>
        <w:rPr>
          <w:color w:val="000000"/>
          <w:sz w:val="28"/>
          <w:szCs w:val="28"/>
        </w:rPr>
      </w:pP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lastRenderedPageBreak/>
        <w:t>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2557E0" w:rsidRDefault="0018119C" w:rsidP="002753D8">
      <w:pPr>
        <w:autoSpaceDE w:val="0"/>
        <w:autoSpaceDN w:val="0"/>
        <w:adjustRightInd w:val="0"/>
        <w:ind w:firstLine="426"/>
        <w:jc w:val="both"/>
        <w:rPr>
          <w:rFonts w:eastAsia="Calibri"/>
          <w:b/>
          <w:color w:val="000000"/>
          <w:sz w:val="28"/>
          <w:szCs w:val="28"/>
        </w:rPr>
      </w:pPr>
      <w:r w:rsidRPr="002557E0">
        <w:rPr>
          <w:rFonts w:eastAsia="Calibri"/>
          <w:b/>
          <w:color w:val="000000"/>
          <w:sz w:val="28"/>
          <w:szCs w:val="28"/>
        </w:rPr>
        <w:t>12.3. Стороны совместно:</w:t>
      </w:r>
    </w:p>
    <w:p w:rsidR="0018119C" w:rsidRPr="002557E0" w:rsidRDefault="0018119C" w:rsidP="002753D8">
      <w:pPr>
        <w:autoSpaceDE w:val="0"/>
        <w:autoSpaceDN w:val="0"/>
        <w:adjustRightInd w:val="0"/>
        <w:ind w:firstLine="426"/>
        <w:jc w:val="both"/>
        <w:rPr>
          <w:rFonts w:eastAsia="Calibri"/>
          <w:iCs/>
          <w:sz w:val="28"/>
          <w:szCs w:val="28"/>
        </w:rPr>
      </w:pPr>
      <w:r w:rsidRPr="002557E0">
        <w:rPr>
          <w:rFonts w:eastAsia="Calibri"/>
          <w:iCs/>
          <w:sz w:val="28"/>
          <w:szCs w:val="28"/>
        </w:rPr>
        <w:t>12.3.1.</w:t>
      </w:r>
      <w:r w:rsidRPr="002557E0">
        <w:rPr>
          <w:rFonts w:eastAsia="Calibri"/>
          <w:color w:val="000000"/>
          <w:sz w:val="28"/>
          <w:szCs w:val="28"/>
        </w:rPr>
        <w:t> </w:t>
      </w:r>
      <w:r w:rsidRPr="002557E0">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sidRPr="002557E0">
        <w:rPr>
          <w:rFonts w:eastAsia="Calibri"/>
          <w:sz w:val="28"/>
          <w:szCs w:val="28"/>
        </w:rPr>
        <w:t xml:space="preserve">присвоении почетных званий </w:t>
      </w:r>
      <w:r w:rsidRPr="002557E0">
        <w:rPr>
          <w:rFonts w:eastAsia="Calibri"/>
          <w:iCs/>
          <w:sz w:val="28"/>
          <w:szCs w:val="28"/>
        </w:rPr>
        <w:t>работникам образовательной организации.</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8077B" w:rsidRPr="002557E0" w:rsidRDefault="00B8077B" w:rsidP="002753D8">
      <w:pPr>
        <w:autoSpaceDE w:val="0"/>
        <w:autoSpaceDN w:val="0"/>
        <w:adjustRightInd w:val="0"/>
        <w:ind w:firstLine="426"/>
        <w:jc w:val="center"/>
        <w:rPr>
          <w:rFonts w:eastAsia="Calibri"/>
          <w:b/>
          <w:color w:val="000000"/>
          <w:sz w:val="28"/>
          <w:szCs w:val="28"/>
          <w:lang w:eastAsia="en-US"/>
        </w:rPr>
      </w:pPr>
    </w:p>
    <w:p w:rsidR="00874CA2" w:rsidRPr="002557E0" w:rsidRDefault="0018119C" w:rsidP="002753D8">
      <w:pPr>
        <w:autoSpaceDE w:val="0"/>
        <w:autoSpaceDN w:val="0"/>
        <w:adjustRightInd w:val="0"/>
        <w:ind w:firstLine="426"/>
        <w:jc w:val="center"/>
        <w:rPr>
          <w:b/>
          <w:color w:val="000000"/>
          <w:sz w:val="28"/>
          <w:szCs w:val="28"/>
        </w:rPr>
      </w:pPr>
      <w:r w:rsidRPr="002557E0">
        <w:rPr>
          <w:rFonts w:eastAsia="Calibri"/>
          <w:b/>
          <w:color w:val="000000"/>
          <w:sz w:val="28"/>
          <w:szCs w:val="28"/>
          <w:lang w:eastAsia="en-US"/>
        </w:rPr>
        <w:t>X</w:t>
      </w:r>
      <w:r w:rsidRPr="002557E0">
        <w:rPr>
          <w:rFonts w:eastAsia="Calibri"/>
          <w:b/>
          <w:bCs/>
          <w:sz w:val="28"/>
          <w:szCs w:val="28"/>
        </w:rPr>
        <w:t>II</w:t>
      </w:r>
      <w:r w:rsidRPr="002557E0">
        <w:rPr>
          <w:rFonts w:eastAsia="Calibri"/>
          <w:b/>
          <w:bCs/>
          <w:sz w:val="28"/>
          <w:szCs w:val="28"/>
          <w:lang w:val="en-US"/>
        </w:rPr>
        <w:t>I</w:t>
      </w:r>
      <w:r w:rsidRPr="002557E0">
        <w:rPr>
          <w:rFonts w:eastAsia="Calibri"/>
          <w:b/>
          <w:color w:val="000000"/>
          <w:sz w:val="28"/>
          <w:szCs w:val="28"/>
          <w:lang w:eastAsia="en-US"/>
        </w:rPr>
        <w:t>.</w:t>
      </w:r>
      <w:r w:rsidRPr="002557E0">
        <w:rPr>
          <w:b/>
          <w:color w:val="000000"/>
          <w:sz w:val="28"/>
          <w:szCs w:val="28"/>
        </w:rPr>
        <w:t> КОНТРОЛЬ ЗА ВЫПОЛНЕНИЕМ</w:t>
      </w:r>
    </w:p>
    <w:p w:rsidR="00874CA2" w:rsidRPr="002557E0" w:rsidRDefault="0018119C" w:rsidP="002753D8">
      <w:pPr>
        <w:autoSpaceDE w:val="0"/>
        <w:autoSpaceDN w:val="0"/>
        <w:adjustRightInd w:val="0"/>
        <w:ind w:firstLine="426"/>
        <w:jc w:val="center"/>
        <w:rPr>
          <w:b/>
          <w:color w:val="000000"/>
          <w:sz w:val="28"/>
          <w:szCs w:val="28"/>
        </w:rPr>
      </w:pPr>
      <w:r w:rsidRPr="002557E0">
        <w:rPr>
          <w:b/>
          <w:color w:val="000000"/>
          <w:sz w:val="28"/>
          <w:szCs w:val="28"/>
        </w:rPr>
        <w:t xml:space="preserve">КОЛЛЕКТИВНОГО ДОГОВОРА. </w:t>
      </w:r>
    </w:p>
    <w:p w:rsidR="0018119C" w:rsidRPr="002557E0" w:rsidRDefault="0018119C" w:rsidP="002753D8">
      <w:pPr>
        <w:autoSpaceDE w:val="0"/>
        <w:autoSpaceDN w:val="0"/>
        <w:adjustRightInd w:val="0"/>
        <w:ind w:firstLine="426"/>
        <w:jc w:val="center"/>
        <w:rPr>
          <w:rFonts w:eastAsia="Calibri"/>
          <w:b/>
          <w:sz w:val="28"/>
          <w:szCs w:val="28"/>
        </w:rPr>
      </w:pPr>
      <w:r w:rsidRPr="002557E0">
        <w:rPr>
          <w:rFonts w:eastAsia="Calibri"/>
          <w:b/>
          <w:sz w:val="28"/>
          <w:szCs w:val="28"/>
        </w:rPr>
        <w:t>ОТВЕТСТВЕННОСТЬ СТОРОН КОЛЛЕКТИВНОГО ДОГОВОРА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2557E0">
        <w:rPr>
          <w:rFonts w:eastAsia="Calibri"/>
          <w:color w:val="000000"/>
          <w:sz w:val="28"/>
          <w:szCs w:val="28"/>
          <w:lang w:eastAsia="en-US"/>
        </w:rPr>
        <w:t>для ведения коллективных переговоров</w:t>
      </w:r>
      <w:r w:rsidRPr="002557E0">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AC51E9" w:rsidRPr="002557E0">
        <w:rPr>
          <w:color w:val="000000"/>
          <w:sz w:val="28"/>
          <w:szCs w:val="28"/>
        </w:rPr>
        <w:t>МА</w:t>
      </w:r>
      <w:r w:rsidRPr="002557E0">
        <w:rPr>
          <w:color w:val="000000"/>
          <w:sz w:val="28"/>
          <w:szCs w:val="28"/>
        </w:rPr>
        <w:t xml:space="preserve">ДОУ «Детский сад № </w:t>
      </w:r>
      <w:r w:rsidR="00AC51E9" w:rsidRPr="002557E0">
        <w:rPr>
          <w:color w:val="000000"/>
          <w:sz w:val="28"/>
          <w:szCs w:val="28"/>
        </w:rPr>
        <w:t>307</w:t>
      </w:r>
      <w:r w:rsidRPr="002557E0">
        <w:rPr>
          <w:color w:val="000000"/>
          <w:sz w:val="28"/>
          <w:szCs w:val="28"/>
        </w:rPr>
        <w:t>».</w:t>
      </w:r>
    </w:p>
    <w:p w:rsidR="0018119C" w:rsidRPr="002557E0" w:rsidRDefault="0018119C" w:rsidP="002753D8">
      <w:pPr>
        <w:autoSpaceDE w:val="0"/>
        <w:autoSpaceDN w:val="0"/>
        <w:adjustRightInd w:val="0"/>
        <w:ind w:firstLine="426"/>
        <w:jc w:val="both"/>
        <w:rPr>
          <w:b/>
          <w:color w:val="000000"/>
          <w:sz w:val="28"/>
          <w:szCs w:val="28"/>
        </w:rPr>
      </w:pPr>
      <w:r w:rsidRPr="002557E0">
        <w:rPr>
          <w:b/>
          <w:color w:val="000000"/>
          <w:sz w:val="28"/>
          <w:szCs w:val="28"/>
        </w:rPr>
        <w:t>13.2. </w:t>
      </w:r>
      <w:r w:rsidRPr="002557E0">
        <w:rPr>
          <w:b/>
          <w:bCs/>
          <w:color w:val="000000"/>
          <w:sz w:val="28"/>
          <w:szCs w:val="28"/>
        </w:rPr>
        <w:t xml:space="preserve">Стороны договорились и обязуются: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2557E0">
        <w:rPr>
          <w:iCs/>
          <w:color w:val="000000"/>
          <w:sz w:val="28"/>
          <w:szCs w:val="28"/>
        </w:rPr>
        <w:t xml:space="preserve">в </w:t>
      </w:r>
      <w:r w:rsidRPr="002557E0">
        <w:rPr>
          <w:iCs/>
          <w:color w:val="000000"/>
          <w:sz w:val="28"/>
          <w:szCs w:val="28"/>
        </w:rPr>
        <w:lastRenderedPageBreak/>
        <w:t xml:space="preserve">течение </w:t>
      </w:r>
      <w:r w:rsidRPr="002557E0">
        <w:rPr>
          <w:iCs/>
          <w:sz w:val="28"/>
          <w:szCs w:val="28"/>
        </w:rPr>
        <w:t>15 календарных</w:t>
      </w:r>
      <w:r w:rsidRPr="002557E0">
        <w:rPr>
          <w:iCs/>
          <w:color w:val="000000"/>
          <w:sz w:val="28"/>
          <w:szCs w:val="28"/>
        </w:rPr>
        <w:t xml:space="preserve"> дней </w:t>
      </w:r>
      <w:r w:rsidRPr="002557E0">
        <w:rPr>
          <w:i/>
          <w:color w:val="000000"/>
          <w:sz w:val="28"/>
          <w:szCs w:val="28"/>
        </w:rPr>
        <w:t>(но не позднее одного месяца)</w:t>
      </w:r>
      <w:r w:rsidRPr="002557E0">
        <w:rPr>
          <w:color w:val="000000"/>
          <w:sz w:val="28"/>
          <w:szCs w:val="28"/>
        </w:rPr>
        <w:t xml:space="preserve"> со дня получения соответствующего письменного запроса.</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2557E0">
        <w:rPr>
          <w:sz w:val="28"/>
          <w:szCs w:val="28"/>
        </w:rPr>
        <w:t>выборного органа первичной профсоюзной организации</w:t>
      </w:r>
      <w:r w:rsidRPr="002557E0">
        <w:rPr>
          <w:color w:val="000000"/>
          <w:sz w:val="28"/>
          <w:szCs w:val="28"/>
        </w:rPr>
        <w:t xml:space="preserve">. </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80411" w:rsidRPr="002557E0" w:rsidRDefault="00580411" w:rsidP="002753D8">
      <w:pPr>
        <w:autoSpaceDE w:val="0"/>
        <w:autoSpaceDN w:val="0"/>
        <w:adjustRightInd w:val="0"/>
        <w:ind w:firstLine="426"/>
        <w:jc w:val="center"/>
        <w:rPr>
          <w:b/>
          <w:bCs/>
          <w:color w:val="000000"/>
          <w:sz w:val="28"/>
          <w:szCs w:val="28"/>
        </w:rPr>
      </w:pPr>
    </w:p>
    <w:p w:rsidR="0018119C" w:rsidRPr="002557E0" w:rsidRDefault="0018119C" w:rsidP="002753D8">
      <w:pPr>
        <w:autoSpaceDE w:val="0"/>
        <w:autoSpaceDN w:val="0"/>
        <w:adjustRightInd w:val="0"/>
        <w:ind w:firstLine="426"/>
        <w:jc w:val="center"/>
        <w:rPr>
          <w:b/>
          <w:bCs/>
          <w:color w:val="000000"/>
          <w:sz w:val="28"/>
          <w:szCs w:val="28"/>
        </w:rPr>
      </w:pPr>
      <w:r w:rsidRPr="002557E0">
        <w:rPr>
          <w:b/>
          <w:bCs/>
          <w:color w:val="000000"/>
          <w:sz w:val="28"/>
          <w:szCs w:val="28"/>
        </w:rPr>
        <w:t>Х</w:t>
      </w:r>
      <w:r w:rsidRPr="002557E0">
        <w:rPr>
          <w:b/>
          <w:bCs/>
          <w:color w:val="000000"/>
          <w:sz w:val="28"/>
          <w:szCs w:val="28"/>
          <w:lang w:val="en-US"/>
        </w:rPr>
        <w:t>IV</w:t>
      </w:r>
      <w:r w:rsidRPr="002557E0">
        <w:rPr>
          <w:b/>
          <w:bCs/>
          <w:color w:val="000000"/>
          <w:sz w:val="28"/>
          <w:szCs w:val="28"/>
        </w:rPr>
        <w:t>. ЗАКЛЮЧИТЕЛЬНЫЕ ПОЛОЖЕНИЯ</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14.1. </w:t>
      </w:r>
      <w:r w:rsidRPr="002557E0">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2557E0">
        <w:rPr>
          <w:color w:val="000000"/>
          <w:sz w:val="28"/>
          <w:szCs w:val="28"/>
        </w:rPr>
        <w:t>локальными нормативными актами образовательной организации, содержащие нормы трудового права, являющиеся</w:t>
      </w:r>
      <w:r w:rsidRPr="002557E0">
        <w:rPr>
          <w:sz w:val="28"/>
          <w:szCs w:val="28"/>
        </w:rPr>
        <w:t xml:space="preserve"> приложениями к коллективному договору, всех работников образовательной организации в течение </w:t>
      </w:r>
      <w:r w:rsidRPr="002557E0">
        <w:rPr>
          <w:b/>
          <w:sz w:val="28"/>
          <w:szCs w:val="28"/>
        </w:rPr>
        <w:t>7</w:t>
      </w:r>
      <w:r w:rsidR="002C0C6C" w:rsidRPr="002557E0">
        <w:rPr>
          <w:b/>
          <w:sz w:val="28"/>
          <w:szCs w:val="28"/>
        </w:rPr>
        <w:t xml:space="preserve"> (семи)</w:t>
      </w:r>
      <w:r w:rsidRPr="002557E0">
        <w:rPr>
          <w:color w:val="FF0000"/>
          <w:sz w:val="28"/>
          <w:szCs w:val="28"/>
        </w:rPr>
        <w:t xml:space="preserve"> </w:t>
      </w:r>
      <w:r w:rsidRPr="002557E0">
        <w:rPr>
          <w:sz w:val="28"/>
          <w:szCs w:val="28"/>
        </w:rPr>
        <w:t>дней после его подписания,</w:t>
      </w:r>
      <w:r w:rsidRPr="002557E0">
        <w:rPr>
          <w:color w:val="000000"/>
          <w:sz w:val="28"/>
          <w:szCs w:val="28"/>
        </w:rPr>
        <w:t xml:space="preserve"> обеспечивать </w:t>
      </w:r>
      <w:r w:rsidRPr="002557E0">
        <w:rPr>
          <w:sz w:val="28"/>
          <w:szCs w:val="28"/>
        </w:rPr>
        <w:t>гласность содержания и выполнения условий коллективного договора</w:t>
      </w:r>
      <w:r w:rsidRPr="002557E0">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Pr="002557E0" w:rsidRDefault="0018119C" w:rsidP="002753D8">
      <w:pPr>
        <w:autoSpaceDE w:val="0"/>
        <w:autoSpaceDN w:val="0"/>
        <w:adjustRightInd w:val="0"/>
        <w:ind w:firstLine="426"/>
        <w:jc w:val="both"/>
        <w:rPr>
          <w:color w:val="000000"/>
          <w:sz w:val="28"/>
          <w:szCs w:val="28"/>
        </w:rPr>
      </w:pPr>
      <w:r w:rsidRPr="002557E0">
        <w:rPr>
          <w:color w:val="000000"/>
          <w:sz w:val="28"/>
          <w:szCs w:val="28"/>
        </w:rPr>
        <w:t xml:space="preserve">14.2. В месячный срок со дня подписания коллективного договора </w:t>
      </w:r>
      <w:r w:rsidRPr="002557E0">
        <w:rPr>
          <w:sz w:val="28"/>
          <w:szCs w:val="28"/>
        </w:rPr>
        <w:t xml:space="preserve">выборный орган первичной профсоюзной организации </w:t>
      </w:r>
      <w:r w:rsidRPr="002557E0">
        <w:rPr>
          <w:color w:val="000000"/>
          <w:sz w:val="28"/>
          <w:szCs w:val="28"/>
        </w:rPr>
        <w:t>доводит содержание коллективного договора до сведения всех членов Профсоюза.</w:t>
      </w:r>
    </w:p>
    <w:p w:rsidR="0018119C" w:rsidRPr="002557E0" w:rsidRDefault="0018119C" w:rsidP="002753D8">
      <w:pPr>
        <w:autoSpaceDE w:val="0"/>
        <w:autoSpaceDN w:val="0"/>
        <w:adjustRightInd w:val="0"/>
        <w:ind w:firstLine="426"/>
        <w:jc w:val="both"/>
        <w:rPr>
          <w:sz w:val="28"/>
          <w:szCs w:val="28"/>
        </w:rPr>
      </w:pPr>
      <w:r w:rsidRPr="002557E0">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2557E0">
        <w:rPr>
          <w:sz w:val="28"/>
          <w:szCs w:val="28"/>
        </w:rPr>
        <w:t>бразовательной организации в информационно-телекоммуникационной сети «Интернет»</w:t>
      </w:r>
      <w:r w:rsidR="00F13612" w:rsidRPr="002557E0">
        <w:rPr>
          <w:sz w:val="28"/>
          <w:szCs w:val="28"/>
        </w:rPr>
        <w:t xml:space="preserve"> в разделы «Документы» и «Первичная профсоюзная организация».</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14.4. Каждый принимаемый на работу в </w:t>
      </w:r>
      <w:r w:rsidRPr="002557E0">
        <w:rPr>
          <w:iCs/>
          <w:sz w:val="28"/>
          <w:szCs w:val="28"/>
        </w:rPr>
        <w:t>образовательную организацию</w:t>
      </w:r>
      <w:r w:rsidRPr="002557E0">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Pr="002557E0" w:rsidRDefault="0018119C" w:rsidP="002753D8">
      <w:pPr>
        <w:autoSpaceDE w:val="0"/>
        <w:autoSpaceDN w:val="0"/>
        <w:adjustRightInd w:val="0"/>
        <w:ind w:firstLine="426"/>
        <w:jc w:val="both"/>
        <w:rPr>
          <w:color w:val="000000"/>
          <w:sz w:val="28"/>
          <w:szCs w:val="28"/>
        </w:rPr>
      </w:pPr>
      <w:r w:rsidRPr="002557E0">
        <w:rPr>
          <w:sz w:val="28"/>
          <w:szCs w:val="28"/>
        </w:rPr>
        <w:t>14.5. </w:t>
      </w:r>
      <w:r w:rsidRPr="002557E0">
        <w:rPr>
          <w:color w:val="000000"/>
          <w:sz w:val="28"/>
          <w:szCs w:val="28"/>
        </w:rPr>
        <w:t xml:space="preserve">Настоящий коллективный договор вступает в силу с момента его подписания сторонами </w:t>
      </w:r>
      <w:r w:rsidRPr="002557E0">
        <w:rPr>
          <w:i/>
          <w:color w:val="000000"/>
          <w:sz w:val="28"/>
          <w:szCs w:val="28"/>
        </w:rPr>
        <w:t xml:space="preserve"> </w:t>
      </w:r>
      <w:r w:rsidRPr="002557E0">
        <w:rPr>
          <w:color w:val="000000"/>
          <w:sz w:val="28"/>
          <w:szCs w:val="28"/>
        </w:rPr>
        <w:t xml:space="preserve"> и действует по </w:t>
      </w:r>
      <w:r w:rsidRPr="002557E0">
        <w:rPr>
          <w:sz w:val="28"/>
          <w:szCs w:val="28"/>
        </w:rPr>
        <w:t>_________________ включительно.</w:t>
      </w:r>
    </w:p>
    <w:p w:rsidR="0018119C" w:rsidRPr="002557E0" w:rsidRDefault="0018119C" w:rsidP="002753D8">
      <w:pPr>
        <w:autoSpaceDE w:val="0"/>
        <w:autoSpaceDN w:val="0"/>
        <w:adjustRightInd w:val="0"/>
        <w:ind w:firstLine="426"/>
        <w:jc w:val="both"/>
        <w:rPr>
          <w:sz w:val="28"/>
          <w:szCs w:val="28"/>
        </w:rPr>
      </w:pPr>
      <w:r w:rsidRPr="002557E0">
        <w:rPr>
          <w:sz w:val="28"/>
          <w:szCs w:val="28"/>
        </w:rPr>
        <w:t>14.6. До истечения указанного срока стороны вправе продлевать действие коллективного договора</w:t>
      </w:r>
      <w:r w:rsidRPr="002557E0">
        <w:rPr>
          <w:color w:val="000000"/>
          <w:sz w:val="28"/>
          <w:szCs w:val="28"/>
        </w:rPr>
        <w:t xml:space="preserve"> на срок до трех лет</w:t>
      </w:r>
      <w:r w:rsidRPr="002557E0">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Pr="002557E0" w:rsidRDefault="0018119C" w:rsidP="002753D8">
      <w:pPr>
        <w:ind w:firstLine="426"/>
        <w:jc w:val="both"/>
        <w:rPr>
          <w:sz w:val="28"/>
          <w:szCs w:val="28"/>
        </w:rPr>
      </w:pPr>
      <w:r w:rsidRPr="002557E0">
        <w:rPr>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2557E0" w:rsidRDefault="0018119C" w:rsidP="002753D8">
      <w:pPr>
        <w:ind w:firstLine="426"/>
        <w:jc w:val="both"/>
        <w:rPr>
          <w:sz w:val="28"/>
          <w:szCs w:val="28"/>
        </w:rPr>
      </w:pPr>
      <w:r w:rsidRPr="002557E0">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2557E0" w:rsidRDefault="0018119C" w:rsidP="002753D8">
      <w:pPr>
        <w:ind w:firstLine="426"/>
        <w:jc w:val="both"/>
        <w:rPr>
          <w:sz w:val="28"/>
          <w:szCs w:val="28"/>
        </w:rPr>
      </w:pPr>
      <w:r w:rsidRPr="002557E0">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2557E0" w:rsidRDefault="0018119C" w:rsidP="002753D8">
      <w:pPr>
        <w:autoSpaceDE w:val="0"/>
        <w:autoSpaceDN w:val="0"/>
        <w:adjustRightInd w:val="0"/>
        <w:ind w:firstLine="426"/>
        <w:jc w:val="both"/>
        <w:rPr>
          <w:sz w:val="28"/>
          <w:szCs w:val="28"/>
        </w:rPr>
      </w:pPr>
      <w:r w:rsidRPr="002557E0">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2557E0" w:rsidRDefault="0018119C" w:rsidP="002753D8">
      <w:pPr>
        <w:autoSpaceDE w:val="0"/>
        <w:autoSpaceDN w:val="0"/>
        <w:adjustRightInd w:val="0"/>
        <w:ind w:firstLine="426"/>
        <w:jc w:val="both"/>
        <w:rPr>
          <w:sz w:val="28"/>
          <w:szCs w:val="28"/>
        </w:rPr>
      </w:pPr>
      <w:r w:rsidRPr="002557E0">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Pr="002557E0" w:rsidRDefault="0018119C" w:rsidP="002753D8">
      <w:pPr>
        <w:autoSpaceDE w:val="0"/>
        <w:autoSpaceDN w:val="0"/>
        <w:adjustRightInd w:val="0"/>
        <w:ind w:firstLine="426"/>
        <w:jc w:val="both"/>
        <w:rPr>
          <w:sz w:val="28"/>
          <w:szCs w:val="28"/>
        </w:rPr>
      </w:pPr>
      <w:r w:rsidRPr="002557E0">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874CA2" w:rsidRPr="002557E0" w:rsidRDefault="00874CA2" w:rsidP="002753D8">
      <w:pPr>
        <w:autoSpaceDE w:val="0"/>
        <w:autoSpaceDN w:val="0"/>
        <w:adjustRightInd w:val="0"/>
        <w:ind w:firstLine="426"/>
        <w:jc w:val="both"/>
        <w:rPr>
          <w:sz w:val="28"/>
          <w:szCs w:val="28"/>
        </w:rPr>
      </w:pPr>
    </w:p>
    <w:p w:rsidR="0018119C" w:rsidRPr="00B8077B" w:rsidRDefault="0018119C" w:rsidP="002753D8">
      <w:pPr>
        <w:jc w:val="center"/>
        <w:rPr>
          <w:rFonts w:eastAsia="Calibri"/>
          <w:b/>
          <w:sz w:val="28"/>
          <w:szCs w:val="28"/>
          <w:lang w:eastAsia="en-US"/>
        </w:rPr>
      </w:pPr>
      <w:r w:rsidRPr="00B8077B">
        <w:rPr>
          <w:rFonts w:eastAsia="Calibri"/>
          <w:b/>
          <w:sz w:val="28"/>
          <w:szCs w:val="28"/>
          <w:lang w:eastAsia="en-US"/>
        </w:rPr>
        <w:t xml:space="preserve">ПЕРЕЧЕНЬ ПРИЛОЖЕНИЙ К КОЛЛЕКТИВНОМУ ДОГОВОРУ </w:t>
      </w:r>
    </w:p>
    <w:p w:rsidR="0018119C" w:rsidRPr="00B8077B" w:rsidRDefault="0018119C" w:rsidP="002753D8">
      <w:pPr>
        <w:widowControl w:val="0"/>
        <w:ind w:firstLine="426"/>
        <w:jc w:val="both"/>
        <w:rPr>
          <w:sz w:val="28"/>
          <w:szCs w:val="28"/>
        </w:rPr>
      </w:pPr>
      <w:r w:rsidRPr="00B8077B">
        <w:rPr>
          <w:rFonts w:eastAsia="Calibri"/>
          <w:sz w:val="28"/>
          <w:szCs w:val="28"/>
          <w:lang w:eastAsia="en-US"/>
        </w:rPr>
        <w:t xml:space="preserve">1. </w:t>
      </w:r>
      <w:r w:rsidRPr="00B8077B">
        <w:rPr>
          <w:sz w:val="28"/>
          <w:szCs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Pr="00B8077B" w:rsidRDefault="00EB576F" w:rsidP="002753D8">
      <w:pPr>
        <w:widowControl w:val="0"/>
        <w:ind w:firstLine="426"/>
        <w:jc w:val="both"/>
        <w:rPr>
          <w:sz w:val="28"/>
          <w:szCs w:val="28"/>
        </w:rPr>
      </w:pPr>
      <w:r w:rsidRPr="00B8077B">
        <w:rPr>
          <w:sz w:val="28"/>
          <w:szCs w:val="28"/>
        </w:rPr>
        <w:t>2.</w:t>
      </w:r>
      <w:r w:rsidRPr="00B8077B">
        <w:rPr>
          <w:color w:val="000000"/>
          <w:sz w:val="28"/>
          <w:szCs w:val="28"/>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B8077B" w:rsidRDefault="00EB576F" w:rsidP="002753D8">
      <w:pPr>
        <w:widowControl w:val="0"/>
        <w:ind w:firstLine="426"/>
        <w:jc w:val="both"/>
        <w:rPr>
          <w:rFonts w:eastAsia="Calibri"/>
          <w:sz w:val="28"/>
          <w:szCs w:val="28"/>
          <w:lang w:eastAsia="en-US"/>
        </w:rPr>
      </w:pPr>
      <w:r w:rsidRPr="00B8077B">
        <w:rPr>
          <w:sz w:val="28"/>
          <w:szCs w:val="28"/>
        </w:rPr>
        <w:t xml:space="preserve">3. </w:t>
      </w:r>
      <w:r w:rsidRPr="00B8077B">
        <w:rPr>
          <w:rFonts w:eastAsia="Calibri"/>
          <w:sz w:val="28"/>
          <w:szCs w:val="28"/>
          <w:lang w:eastAsia="en-US"/>
        </w:rPr>
        <w:t>Правила внутреннего трудового распорядка.</w:t>
      </w:r>
    </w:p>
    <w:p w:rsidR="00292E6D" w:rsidRPr="00B8077B" w:rsidRDefault="00292E6D" w:rsidP="002753D8">
      <w:pPr>
        <w:ind w:firstLine="426"/>
        <w:jc w:val="both"/>
        <w:rPr>
          <w:rFonts w:eastAsia="Calibri"/>
          <w:bCs/>
          <w:sz w:val="28"/>
          <w:szCs w:val="28"/>
          <w:lang w:eastAsia="en-US"/>
        </w:rPr>
      </w:pPr>
      <w:r w:rsidRPr="00B8077B">
        <w:rPr>
          <w:rFonts w:eastAsia="Calibri"/>
          <w:bCs/>
          <w:sz w:val="28"/>
          <w:szCs w:val="28"/>
          <w:lang w:eastAsia="en-US"/>
        </w:rPr>
        <w:t>4.</w:t>
      </w:r>
      <w:r w:rsidR="00874CA2" w:rsidRPr="00B8077B">
        <w:rPr>
          <w:rFonts w:eastAsia="Calibri"/>
          <w:bCs/>
          <w:sz w:val="28"/>
          <w:szCs w:val="28"/>
          <w:lang w:eastAsia="en-US"/>
        </w:rPr>
        <w:t xml:space="preserve"> </w:t>
      </w:r>
      <w:r w:rsidRPr="00B8077B">
        <w:rPr>
          <w:rFonts w:eastAsia="Calibri"/>
          <w:bCs/>
          <w:sz w:val="28"/>
          <w:szCs w:val="28"/>
          <w:lang w:eastAsia="en-US"/>
        </w:rPr>
        <w:t>Положение о нормах профессиональной этики педагогических работников.</w:t>
      </w:r>
    </w:p>
    <w:p w:rsidR="00EB576F" w:rsidRPr="00B8077B" w:rsidRDefault="00292E6D" w:rsidP="002753D8">
      <w:pPr>
        <w:widowControl w:val="0"/>
        <w:ind w:firstLine="426"/>
        <w:jc w:val="both"/>
        <w:rPr>
          <w:color w:val="000000"/>
          <w:sz w:val="28"/>
          <w:szCs w:val="28"/>
        </w:rPr>
      </w:pPr>
      <w:r w:rsidRPr="00B8077B">
        <w:rPr>
          <w:color w:val="000000"/>
          <w:sz w:val="28"/>
          <w:szCs w:val="28"/>
        </w:rPr>
        <w:t>5.</w:t>
      </w:r>
      <w:r w:rsidR="00EB576F" w:rsidRPr="00B8077B">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B8077B" w:rsidRDefault="00292E6D" w:rsidP="002753D8">
      <w:pPr>
        <w:ind w:firstLine="426"/>
        <w:jc w:val="both"/>
        <w:rPr>
          <w:rFonts w:eastAsia="Calibri"/>
          <w:bCs/>
          <w:sz w:val="28"/>
          <w:szCs w:val="28"/>
          <w:lang w:eastAsia="en-US"/>
        </w:rPr>
      </w:pPr>
      <w:r w:rsidRPr="00B8077B">
        <w:rPr>
          <w:sz w:val="28"/>
          <w:szCs w:val="28"/>
        </w:rPr>
        <w:lastRenderedPageBreak/>
        <w:t>6.</w:t>
      </w:r>
      <w:r w:rsidRPr="00B8077B">
        <w:rPr>
          <w:rFonts w:eastAsia="Calibri"/>
          <w:bCs/>
          <w:sz w:val="28"/>
          <w:szCs w:val="28"/>
          <w:lang w:eastAsia="en-US"/>
        </w:rPr>
        <w:t xml:space="preserve"> Ученический договор.</w:t>
      </w:r>
    </w:p>
    <w:p w:rsidR="00292E6D" w:rsidRPr="00B8077B" w:rsidRDefault="00292E6D" w:rsidP="002753D8">
      <w:pPr>
        <w:tabs>
          <w:tab w:val="left" w:pos="3090"/>
        </w:tabs>
        <w:ind w:firstLine="426"/>
        <w:jc w:val="both"/>
        <w:rPr>
          <w:rFonts w:eastAsia="Calibri"/>
          <w:sz w:val="28"/>
          <w:szCs w:val="28"/>
          <w:lang w:eastAsia="en-US"/>
        </w:rPr>
      </w:pPr>
      <w:r w:rsidRPr="00B8077B">
        <w:rPr>
          <w:rFonts w:eastAsia="Calibri"/>
          <w:sz w:val="28"/>
          <w:szCs w:val="28"/>
          <w:lang w:eastAsia="en-US"/>
        </w:rPr>
        <w:t xml:space="preserve">7. </w:t>
      </w:r>
      <w:r w:rsidRPr="00B8077B">
        <w:rPr>
          <w:rFonts w:eastAsia="Calibri"/>
          <w:bCs/>
          <w:sz w:val="28"/>
          <w:szCs w:val="28"/>
          <w:lang w:eastAsia="en-US"/>
        </w:rPr>
        <w:t>Положение об обработке и защите персональных данных работников.</w:t>
      </w:r>
    </w:p>
    <w:p w:rsidR="00292E6D" w:rsidRPr="00B8077B" w:rsidRDefault="00292E6D" w:rsidP="002753D8">
      <w:pPr>
        <w:ind w:firstLine="426"/>
        <w:jc w:val="both"/>
        <w:rPr>
          <w:bCs/>
          <w:sz w:val="28"/>
          <w:szCs w:val="28"/>
        </w:rPr>
      </w:pPr>
      <w:r w:rsidRPr="00B8077B">
        <w:rPr>
          <w:rFonts w:eastAsia="Calibri"/>
          <w:bCs/>
          <w:sz w:val="28"/>
          <w:szCs w:val="28"/>
          <w:lang w:eastAsia="en-US"/>
        </w:rPr>
        <w:t>8.</w:t>
      </w:r>
      <w:r w:rsidRPr="00B8077B">
        <w:rPr>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B8077B" w:rsidRDefault="00292E6D" w:rsidP="002753D8">
      <w:pPr>
        <w:ind w:firstLine="426"/>
        <w:jc w:val="both"/>
        <w:rPr>
          <w:rFonts w:eastAsia="Calibri"/>
          <w:sz w:val="28"/>
          <w:szCs w:val="28"/>
          <w:lang w:eastAsia="en-US"/>
        </w:rPr>
      </w:pPr>
      <w:r w:rsidRPr="00B8077B">
        <w:rPr>
          <w:bCs/>
          <w:sz w:val="28"/>
          <w:szCs w:val="28"/>
        </w:rPr>
        <w:t>9.</w:t>
      </w:r>
      <w:r w:rsidRPr="00B8077B">
        <w:rPr>
          <w:rFonts w:eastAsia="Calibri"/>
          <w:sz w:val="28"/>
          <w:szCs w:val="28"/>
          <w:lang w:eastAsia="en-US"/>
        </w:rPr>
        <w:t xml:space="preserve"> Положение о Комиссии по трудовым спорам (КТС).</w:t>
      </w:r>
    </w:p>
    <w:p w:rsidR="00292E6D" w:rsidRPr="00B8077B" w:rsidRDefault="00292E6D" w:rsidP="002753D8">
      <w:pPr>
        <w:ind w:firstLine="426"/>
        <w:jc w:val="both"/>
        <w:rPr>
          <w:rFonts w:eastAsia="Calibri"/>
          <w:bCs/>
          <w:sz w:val="28"/>
          <w:szCs w:val="28"/>
          <w:lang w:eastAsia="en-US"/>
        </w:rPr>
      </w:pPr>
      <w:r w:rsidRPr="00B8077B">
        <w:rPr>
          <w:rFonts w:eastAsia="Calibri"/>
          <w:bCs/>
          <w:sz w:val="28"/>
          <w:szCs w:val="28"/>
          <w:lang w:eastAsia="en-US"/>
        </w:rPr>
        <w:t>10.</w:t>
      </w:r>
      <w:r w:rsidR="00CE754A" w:rsidRPr="00B8077B">
        <w:rPr>
          <w:rFonts w:eastAsia="Calibri"/>
          <w:bCs/>
          <w:sz w:val="28"/>
          <w:szCs w:val="28"/>
          <w:lang w:eastAsia="en-US"/>
        </w:rPr>
        <w:t>Положение о комиссии по урегулированию споров между участниками образовательных отношений.</w:t>
      </w:r>
    </w:p>
    <w:p w:rsidR="00CE754A" w:rsidRPr="00B8077B" w:rsidRDefault="00CE754A" w:rsidP="002753D8">
      <w:pPr>
        <w:ind w:firstLine="426"/>
        <w:jc w:val="both"/>
        <w:rPr>
          <w:rFonts w:eastAsia="Calibri"/>
          <w:sz w:val="28"/>
          <w:szCs w:val="28"/>
          <w:lang w:eastAsia="en-US"/>
        </w:rPr>
      </w:pPr>
      <w:r w:rsidRPr="00B8077B">
        <w:rPr>
          <w:rFonts w:eastAsia="Calibri"/>
          <w:bCs/>
          <w:sz w:val="28"/>
          <w:szCs w:val="28"/>
          <w:lang w:eastAsia="en-US"/>
        </w:rPr>
        <w:t>11.</w:t>
      </w:r>
      <w:r w:rsidRPr="00B8077B">
        <w:rPr>
          <w:rFonts w:eastAsia="Calibri"/>
          <w:sz w:val="28"/>
          <w:szCs w:val="28"/>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p>
    <w:p w:rsidR="0018119C" w:rsidRPr="00B8077B" w:rsidRDefault="00CE754A" w:rsidP="002753D8">
      <w:pPr>
        <w:ind w:firstLine="426"/>
        <w:jc w:val="both"/>
        <w:rPr>
          <w:rFonts w:eastAsia="Calibri"/>
          <w:sz w:val="28"/>
          <w:szCs w:val="28"/>
          <w:lang w:eastAsia="en-US"/>
        </w:rPr>
      </w:pPr>
      <w:r w:rsidRPr="00B8077B">
        <w:rPr>
          <w:rFonts w:eastAsia="Calibri"/>
          <w:bCs/>
          <w:sz w:val="28"/>
          <w:szCs w:val="28"/>
          <w:lang w:eastAsia="en-US"/>
        </w:rPr>
        <w:t>12.</w:t>
      </w:r>
      <w:r w:rsidRPr="00B8077B">
        <w:rPr>
          <w:rFonts w:eastAsia="Calibri"/>
          <w:sz w:val="28"/>
          <w:szCs w:val="28"/>
          <w:lang w:eastAsia="en-US"/>
        </w:rPr>
        <w:t xml:space="preserve"> </w:t>
      </w:r>
      <w:r w:rsidR="003C60F2" w:rsidRPr="00B8077B">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B8077B">
        <w:rPr>
          <w:rFonts w:eastAsia="SimSun"/>
          <w:sz w:val="28"/>
          <w:szCs w:val="28"/>
          <w:lang w:eastAsia="ar-SA"/>
        </w:rPr>
        <w:t>Перечень работ с неблагоприятными условиями труда, на которых устанавливаются доплаты работникам.</w:t>
      </w:r>
      <w:r w:rsidR="0018119C" w:rsidRPr="00B8077B">
        <w:rPr>
          <w:rFonts w:eastAsia="Calibri"/>
          <w:sz w:val="28"/>
          <w:szCs w:val="28"/>
          <w:lang w:eastAsia="en-US"/>
        </w:rPr>
        <w:t xml:space="preserve"> </w:t>
      </w:r>
      <w:r w:rsidR="003C60F2" w:rsidRPr="00B8077B">
        <w:rPr>
          <w:rFonts w:eastAsia="Calibri"/>
          <w:sz w:val="28"/>
          <w:szCs w:val="28"/>
          <w:lang w:eastAsia="en-US"/>
        </w:rPr>
        <w:t xml:space="preserve"> </w:t>
      </w:r>
    </w:p>
    <w:p w:rsidR="00CE754A" w:rsidRPr="00B8077B" w:rsidRDefault="00CE754A" w:rsidP="002753D8">
      <w:pPr>
        <w:ind w:firstLine="426"/>
        <w:jc w:val="both"/>
        <w:rPr>
          <w:rFonts w:eastAsia="Calibri"/>
          <w:bCs/>
          <w:sz w:val="28"/>
          <w:szCs w:val="28"/>
          <w:lang w:eastAsia="en-US"/>
        </w:rPr>
      </w:pPr>
      <w:r w:rsidRPr="00B8077B">
        <w:rPr>
          <w:rFonts w:eastAsia="Calibri"/>
          <w:sz w:val="28"/>
          <w:szCs w:val="28"/>
          <w:lang w:eastAsia="en-US"/>
        </w:rPr>
        <w:t>13.</w:t>
      </w:r>
      <w:r w:rsidRPr="00B8077B">
        <w:rPr>
          <w:rFonts w:eastAsia="Calibri"/>
          <w:bCs/>
          <w:sz w:val="28"/>
          <w:szCs w:val="28"/>
          <w:lang w:eastAsia="en-US"/>
        </w:rPr>
        <w:t xml:space="preserve"> Положение о предоставлении длительного отпуска педагогическим работникам. </w:t>
      </w:r>
      <w:r w:rsidRPr="00B8077B">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18119C" w:rsidRPr="00B8077B" w:rsidRDefault="00CE754A" w:rsidP="002753D8">
      <w:pPr>
        <w:ind w:firstLine="426"/>
        <w:jc w:val="both"/>
        <w:rPr>
          <w:rFonts w:eastAsia="Calibri"/>
          <w:bCs/>
          <w:sz w:val="28"/>
          <w:szCs w:val="28"/>
          <w:lang w:eastAsia="en-US"/>
        </w:rPr>
      </w:pPr>
      <w:r w:rsidRPr="00B8077B">
        <w:rPr>
          <w:rFonts w:eastAsia="Calibri"/>
          <w:sz w:val="28"/>
          <w:szCs w:val="28"/>
          <w:lang w:eastAsia="en-US"/>
        </w:rPr>
        <w:t>14.П</w:t>
      </w:r>
      <w:r w:rsidR="0018119C" w:rsidRPr="00B8077B">
        <w:rPr>
          <w:rFonts w:eastAsia="Calibri"/>
          <w:bCs/>
          <w:sz w:val="28"/>
          <w:szCs w:val="28"/>
          <w:lang w:eastAsia="en-US"/>
        </w:rPr>
        <w:t>оложение о порядке и условиях предоставления дополнительных отпусков.</w:t>
      </w:r>
    </w:p>
    <w:p w:rsidR="00CE754A" w:rsidRPr="00B8077B" w:rsidRDefault="00CE754A" w:rsidP="002753D8">
      <w:pPr>
        <w:ind w:firstLine="426"/>
        <w:jc w:val="both"/>
        <w:rPr>
          <w:rFonts w:eastAsia="Calibri"/>
          <w:bCs/>
          <w:sz w:val="28"/>
          <w:szCs w:val="28"/>
          <w:lang w:eastAsia="en-US"/>
        </w:rPr>
      </w:pPr>
      <w:r w:rsidRPr="00B8077B">
        <w:rPr>
          <w:rFonts w:eastAsia="Calibri"/>
          <w:bCs/>
          <w:sz w:val="28"/>
          <w:szCs w:val="28"/>
          <w:lang w:eastAsia="en-US"/>
        </w:rPr>
        <w:t>15. Положение об условиях оплаты труда.</w:t>
      </w:r>
    </w:p>
    <w:p w:rsidR="00CE754A" w:rsidRPr="00B8077B" w:rsidRDefault="00CE754A" w:rsidP="002753D8">
      <w:pPr>
        <w:ind w:firstLine="426"/>
        <w:jc w:val="both"/>
        <w:rPr>
          <w:rFonts w:eastAsia="Calibri"/>
          <w:bCs/>
          <w:sz w:val="28"/>
          <w:szCs w:val="28"/>
          <w:lang w:eastAsia="en-US"/>
        </w:rPr>
      </w:pPr>
      <w:r w:rsidRPr="00B8077B">
        <w:rPr>
          <w:rFonts w:eastAsia="Calibri"/>
          <w:bCs/>
          <w:sz w:val="28"/>
          <w:szCs w:val="28"/>
          <w:lang w:eastAsia="en-US"/>
        </w:rPr>
        <w:t>16.</w:t>
      </w:r>
      <w:r w:rsidR="002F70CB" w:rsidRPr="00B8077B">
        <w:rPr>
          <w:rFonts w:eastAsia="Calibri"/>
          <w:bCs/>
          <w:sz w:val="28"/>
          <w:szCs w:val="28"/>
          <w:lang w:eastAsia="en-US"/>
        </w:rPr>
        <w:t xml:space="preserve"> Положение о порядке распределения стимулирующих выплат за качество работы.</w:t>
      </w:r>
    </w:p>
    <w:p w:rsidR="002F70CB" w:rsidRPr="00B8077B" w:rsidRDefault="002F70CB" w:rsidP="002753D8">
      <w:pPr>
        <w:ind w:firstLine="426"/>
        <w:jc w:val="both"/>
        <w:rPr>
          <w:rFonts w:eastAsia="Calibri"/>
          <w:sz w:val="28"/>
          <w:szCs w:val="28"/>
          <w:lang w:eastAsia="en-US"/>
        </w:rPr>
      </w:pPr>
      <w:r w:rsidRPr="00B8077B">
        <w:rPr>
          <w:rFonts w:eastAsia="Calibri"/>
          <w:bCs/>
          <w:sz w:val="28"/>
          <w:szCs w:val="28"/>
          <w:lang w:eastAsia="en-US"/>
        </w:rPr>
        <w:t xml:space="preserve">17. Критерии </w:t>
      </w:r>
      <w:r w:rsidRPr="00B8077B">
        <w:rPr>
          <w:rFonts w:eastAsia="Calibri"/>
          <w:sz w:val="28"/>
          <w:szCs w:val="28"/>
          <w:lang w:eastAsia="en-US"/>
        </w:rPr>
        <w:t>оценки качества выполняемых работ и бланки оценки качества выполняемых работ (оценочные листы).</w:t>
      </w:r>
    </w:p>
    <w:p w:rsidR="002F70CB" w:rsidRPr="00B8077B" w:rsidRDefault="002F70CB" w:rsidP="002753D8">
      <w:pPr>
        <w:ind w:firstLine="426"/>
        <w:jc w:val="both"/>
        <w:rPr>
          <w:rFonts w:eastAsia="Calibri"/>
          <w:bCs/>
          <w:sz w:val="28"/>
          <w:szCs w:val="28"/>
          <w:lang w:eastAsia="en-US"/>
        </w:rPr>
      </w:pPr>
      <w:r w:rsidRPr="00B8077B">
        <w:rPr>
          <w:rFonts w:eastAsia="Calibri"/>
          <w:bCs/>
          <w:sz w:val="28"/>
          <w:szCs w:val="28"/>
          <w:lang w:eastAsia="en-US"/>
        </w:rPr>
        <w:t>18. Положение о ф</w:t>
      </w:r>
      <w:r w:rsidR="007A7445" w:rsidRPr="00B8077B">
        <w:rPr>
          <w:rFonts w:eastAsia="Calibri"/>
          <w:bCs/>
          <w:sz w:val="28"/>
          <w:szCs w:val="28"/>
          <w:lang w:eastAsia="en-US"/>
        </w:rPr>
        <w:t xml:space="preserve">ормировании и использовании 2% </w:t>
      </w:r>
      <w:r w:rsidRPr="00B8077B">
        <w:rPr>
          <w:rFonts w:eastAsia="Calibri"/>
          <w:bCs/>
          <w:sz w:val="28"/>
          <w:szCs w:val="28"/>
          <w:lang w:eastAsia="en-US"/>
        </w:rPr>
        <w:t>премиального ФОТ.</w:t>
      </w:r>
    </w:p>
    <w:p w:rsidR="002F70CB" w:rsidRPr="00B8077B" w:rsidRDefault="002F70CB" w:rsidP="002753D8">
      <w:pPr>
        <w:ind w:firstLine="426"/>
        <w:jc w:val="both"/>
        <w:rPr>
          <w:rFonts w:eastAsia="Calibri"/>
          <w:sz w:val="28"/>
          <w:szCs w:val="28"/>
          <w:lang w:eastAsia="en-US"/>
        </w:rPr>
      </w:pPr>
      <w:r w:rsidRPr="00B8077B">
        <w:rPr>
          <w:rFonts w:eastAsia="Calibri"/>
          <w:bCs/>
          <w:sz w:val="28"/>
          <w:szCs w:val="28"/>
          <w:lang w:eastAsia="en-US"/>
        </w:rPr>
        <w:t>19. Соглашение по охране труда</w:t>
      </w:r>
    </w:p>
    <w:p w:rsidR="002F70CB" w:rsidRPr="00B8077B" w:rsidRDefault="002F70CB" w:rsidP="002753D8">
      <w:pPr>
        <w:ind w:firstLine="426"/>
        <w:jc w:val="both"/>
        <w:rPr>
          <w:rFonts w:eastAsia="Calibri"/>
          <w:sz w:val="28"/>
          <w:szCs w:val="28"/>
          <w:lang w:eastAsia="en-US"/>
        </w:rPr>
      </w:pPr>
      <w:r w:rsidRPr="00B8077B">
        <w:rPr>
          <w:rFonts w:eastAsia="Calibri"/>
          <w:sz w:val="28"/>
          <w:szCs w:val="28"/>
          <w:lang w:eastAsia="en-US"/>
        </w:rPr>
        <w:t xml:space="preserve">20. Положение </w:t>
      </w:r>
      <w:r w:rsidRPr="00B8077B">
        <w:rPr>
          <w:rFonts w:eastAsia="Calibri"/>
          <w:color w:val="000000"/>
          <w:sz w:val="28"/>
          <w:szCs w:val="28"/>
          <w:lang w:eastAsia="en-US"/>
        </w:rPr>
        <w:t>о комиссии по охране труда.</w:t>
      </w:r>
    </w:p>
    <w:p w:rsidR="002F70CB" w:rsidRPr="00B8077B" w:rsidRDefault="002F70CB" w:rsidP="002753D8">
      <w:pPr>
        <w:ind w:firstLine="426"/>
        <w:jc w:val="both"/>
        <w:rPr>
          <w:rFonts w:eastAsia="Calibri"/>
          <w:bCs/>
          <w:color w:val="000000"/>
          <w:spacing w:val="-1"/>
          <w:sz w:val="28"/>
          <w:szCs w:val="28"/>
          <w:lang w:eastAsia="en-US"/>
        </w:rPr>
      </w:pPr>
      <w:r w:rsidRPr="00B8077B">
        <w:rPr>
          <w:rFonts w:eastAsia="Calibri"/>
          <w:sz w:val="28"/>
          <w:szCs w:val="28"/>
          <w:lang w:eastAsia="en-US"/>
        </w:rPr>
        <w:t>21.</w:t>
      </w:r>
      <w:r w:rsidRPr="00B8077B">
        <w:rPr>
          <w:rFonts w:eastAsia="Calibri"/>
          <w:bCs/>
          <w:color w:val="000000"/>
          <w:sz w:val="28"/>
          <w:szCs w:val="28"/>
          <w:lang w:eastAsia="en-US"/>
        </w:rPr>
        <w:t xml:space="preserve"> Положение </w:t>
      </w:r>
      <w:r w:rsidRPr="00B8077B">
        <w:rPr>
          <w:rFonts w:eastAsia="Calibri"/>
          <w:bCs/>
          <w:color w:val="000000"/>
          <w:spacing w:val="-1"/>
          <w:sz w:val="28"/>
          <w:szCs w:val="28"/>
          <w:lang w:eastAsia="en-US"/>
        </w:rPr>
        <w:t>об административно-общественном контроле за состоянием охраны труда.</w:t>
      </w:r>
    </w:p>
    <w:p w:rsidR="002F70CB" w:rsidRPr="00B8077B" w:rsidRDefault="002F70CB" w:rsidP="002753D8">
      <w:pPr>
        <w:ind w:firstLine="426"/>
        <w:jc w:val="both"/>
        <w:rPr>
          <w:rFonts w:eastAsia="Calibri"/>
          <w:sz w:val="28"/>
          <w:szCs w:val="28"/>
          <w:lang w:eastAsia="en-US"/>
        </w:rPr>
      </w:pPr>
      <w:r w:rsidRPr="00B8077B">
        <w:rPr>
          <w:rFonts w:eastAsia="Calibri"/>
          <w:bCs/>
          <w:color w:val="000000"/>
          <w:spacing w:val="-1"/>
          <w:sz w:val="28"/>
          <w:szCs w:val="28"/>
          <w:lang w:eastAsia="en-US"/>
        </w:rPr>
        <w:t>22.</w:t>
      </w:r>
      <w:r w:rsidRPr="00B8077B">
        <w:rPr>
          <w:rFonts w:eastAsia="Calibri"/>
          <w:color w:val="000000"/>
          <w:sz w:val="28"/>
          <w:szCs w:val="28"/>
          <w:lang w:eastAsia="en-US"/>
        </w:rPr>
        <w:t xml:space="preserve"> Положение об уполномоченном лице от Профсоюза по охране труда.</w:t>
      </w:r>
    </w:p>
    <w:p w:rsidR="002F70CB" w:rsidRPr="00B8077B" w:rsidRDefault="002F70CB" w:rsidP="002753D8">
      <w:pPr>
        <w:ind w:firstLine="426"/>
        <w:jc w:val="both"/>
        <w:rPr>
          <w:rFonts w:eastAsia="Calibri"/>
          <w:bCs/>
          <w:color w:val="000000"/>
          <w:sz w:val="28"/>
          <w:szCs w:val="28"/>
          <w:lang w:eastAsia="en-US"/>
        </w:rPr>
      </w:pPr>
      <w:r w:rsidRPr="00B8077B">
        <w:rPr>
          <w:rFonts w:eastAsia="Calibri"/>
          <w:sz w:val="28"/>
          <w:szCs w:val="28"/>
          <w:lang w:eastAsia="en-US"/>
        </w:rPr>
        <w:t>23.</w:t>
      </w:r>
      <w:r w:rsidRPr="00B8077B">
        <w:rPr>
          <w:rFonts w:eastAsia="Calibri"/>
          <w:bCs/>
          <w:sz w:val="28"/>
          <w:szCs w:val="28"/>
          <w:lang w:eastAsia="en-US"/>
        </w:rPr>
        <w:t xml:space="preserve"> Положение о системе управления охраной труда (СУОТ).</w:t>
      </w:r>
    </w:p>
    <w:p w:rsidR="002F70CB" w:rsidRPr="00B8077B" w:rsidRDefault="002F70CB" w:rsidP="002753D8">
      <w:pPr>
        <w:ind w:firstLine="426"/>
        <w:jc w:val="both"/>
        <w:rPr>
          <w:bCs/>
          <w:spacing w:val="1"/>
          <w:w w:val="113"/>
          <w:sz w:val="28"/>
          <w:szCs w:val="28"/>
        </w:rPr>
      </w:pPr>
      <w:r w:rsidRPr="00B8077B">
        <w:rPr>
          <w:rFonts w:eastAsia="Calibri"/>
          <w:sz w:val="28"/>
          <w:szCs w:val="28"/>
          <w:lang w:eastAsia="en-US"/>
        </w:rPr>
        <w:t>24.</w:t>
      </w:r>
      <w:r w:rsidRPr="00B8077B">
        <w:rPr>
          <w:rFonts w:eastAsia="Calibri"/>
          <w:bCs/>
          <w:color w:val="000000"/>
          <w:sz w:val="28"/>
          <w:szCs w:val="28"/>
          <w:lang w:eastAsia="en-US"/>
        </w:rPr>
        <w:t xml:space="preserve"> </w:t>
      </w:r>
      <w:r w:rsidR="007A7445" w:rsidRPr="00B8077B">
        <w:rPr>
          <w:rFonts w:eastAsia="Calibri"/>
          <w:bCs/>
          <w:color w:val="000000"/>
          <w:sz w:val="28"/>
          <w:szCs w:val="28"/>
          <w:lang w:eastAsia="en-US"/>
        </w:rPr>
        <w:t xml:space="preserve">Положение </w:t>
      </w:r>
      <w:r w:rsidR="007A7445" w:rsidRPr="00B8077B">
        <w:rPr>
          <w:bCs/>
          <w:spacing w:val="1"/>
          <w:w w:val="113"/>
          <w:sz w:val="28"/>
          <w:szCs w:val="28"/>
        </w:rPr>
        <w:t>об обеспечении работников</w:t>
      </w:r>
      <w:r w:rsidR="00591818" w:rsidRPr="00B8077B">
        <w:rPr>
          <w:bCs/>
          <w:spacing w:val="1"/>
          <w:w w:val="113"/>
          <w:sz w:val="28"/>
          <w:szCs w:val="28"/>
        </w:rPr>
        <w:t xml:space="preserve"> средствами </w:t>
      </w:r>
      <w:r w:rsidRPr="00B8077B">
        <w:rPr>
          <w:bCs/>
          <w:spacing w:val="1"/>
          <w:w w:val="113"/>
          <w:sz w:val="28"/>
          <w:szCs w:val="28"/>
        </w:rPr>
        <w:t>индивидуальной защиты  и смывающими средствами.</w:t>
      </w:r>
    </w:p>
    <w:p w:rsidR="002F70CB" w:rsidRPr="00B8077B" w:rsidRDefault="002F70CB" w:rsidP="002753D8">
      <w:pPr>
        <w:ind w:firstLine="426"/>
        <w:jc w:val="both"/>
        <w:rPr>
          <w:rFonts w:eastAsia="Calibri"/>
          <w:sz w:val="28"/>
          <w:szCs w:val="28"/>
          <w:lang w:eastAsia="en-US"/>
        </w:rPr>
      </w:pPr>
      <w:r w:rsidRPr="00B8077B">
        <w:rPr>
          <w:bCs/>
          <w:spacing w:val="1"/>
          <w:w w:val="113"/>
          <w:sz w:val="28"/>
          <w:szCs w:val="28"/>
        </w:rPr>
        <w:t>25.</w:t>
      </w:r>
      <w:r w:rsidRPr="00B8077B">
        <w:rPr>
          <w:rFonts w:eastAsia="Calibri"/>
          <w:sz w:val="28"/>
          <w:szCs w:val="28"/>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B8077B" w:rsidRDefault="002F70CB" w:rsidP="002753D8">
      <w:pPr>
        <w:ind w:firstLine="426"/>
        <w:jc w:val="both"/>
        <w:rPr>
          <w:rFonts w:eastAsia="Calibri"/>
          <w:bCs/>
          <w:sz w:val="28"/>
          <w:szCs w:val="28"/>
          <w:lang w:eastAsia="en-US"/>
        </w:rPr>
      </w:pPr>
      <w:r w:rsidRPr="00B8077B">
        <w:rPr>
          <w:rFonts w:eastAsia="Calibri"/>
          <w:sz w:val="28"/>
          <w:szCs w:val="28"/>
          <w:lang w:eastAsia="en-US"/>
        </w:rPr>
        <w:t>26.</w:t>
      </w:r>
      <w:r w:rsidRPr="00B8077B">
        <w:rPr>
          <w:rFonts w:eastAsia="Calibri"/>
          <w:bCs/>
          <w:sz w:val="28"/>
          <w:szCs w:val="28"/>
          <w:lang w:eastAsia="en-US"/>
        </w:rPr>
        <w:t xml:space="preserve"> Положени</w:t>
      </w:r>
      <w:r w:rsidR="007A7445" w:rsidRPr="00B8077B">
        <w:rPr>
          <w:rFonts w:eastAsia="Calibri"/>
          <w:bCs/>
          <w:sz w:val="28"/>
          <w:szCs w:val="28"/>
          <w:lang w:eastAsia="en-US"/>
        </w:rPr>
        <w:t>е о предоставлении свободного «</w:t>
      </w:r>
      <w:r w:rsidRPr="00B8077B">
        <w:rPr>
          <w:rFonts w:eastAsia="Calibri"/>
          <w:bCs/>
          <w:sz w:val="28"/>
          <w:szCs w:val="28"/>
          <w:lang w:eastAsia="en-US"/>
        </w:rPr>
        <w:t>детского дня» женщинам, имеющим детей в возрасте до 1</w:t>
      </w:r>
      <w:r w:rsidR="007A7445" w:rsidRPr="00B8077B">
        <w:rPr>
          <w:rFonts w:eastAsia="Calibri"/>
          <w:bCs/>
          <w:sz w:val="28"/>
          <w:szCs w:val="28"/>
          <w:lang w:eastAsia="en-US"/>
        </w:rPr>
        <w:t>6 лет и мужчинам, воспитывающим</w:t>
      </w:r>
      <w:r w:rsidR="00591818" w:rsidRPr="00B8077B">
        <w:rPr>
          <w:rFonts w:eastAsia="Calibri"/>
          <w:bCs/>
          <w:sz w:val="28"/>
          <w:szCs w:val="28"/>
          <w:lang w:eastAsia="en-US"/>
        </w:rPr>
        <w:t xml:space="preserve"> ребенка в возрасте до 16 лет,</w:t>
      </w:r>
      <w:r w:rsidRPr="00B8077B">
        <w:rPr>
          <w:rFonts w:eastAsia="Calibri"/>
          <w:bCs/>
          <w:sz w:val="28"/>
          <w:szCs w:val="28"/>
          <w:lang w:eastAsia="en-US"/>
        </w:rPr>
        <w:t xml:space="preserve"> без матери.</w:t>
      </w:r>
    </w:p>
    <w:p w:rsidR="001F0509" w:rsidRPr="00B8077B" w:rsidRDefault="001F0509" w:rsidP="002753D8">
      <w:pPr>
        <w:ind w:firstLine="426"/>
        <w:jc w:val="both"/>
        <w:rPr>
          <w:rFonts w:eastAsia="Calibri"/>
          <w:sz w:val="28"/>
          <w:szCs w:val="28"/>
          <w:lang w:eastAsia="en-US"/>
        </w:rPr>
      </w:pPr>
      <w:r w:rsidRPr="00B8077B">
        <w:rPr>
          <w:rFonts w:eastAsia="Calibri"/>
          <w:bCs/>
          <w:sz w:val="28"/>
          <w:szCs w:val="28"/>
          <w:lang w:eastAsia="en-US"/>
        </w:rPr>
        <w:t>27.</w:t>
      </w:r>
      <w:r w:rsidRPr="00B8077B">
        <w:rPr>
          <w:rFonts w:eastAsia="Calibri"/>
          <w:bCs/>
          <w:color w:val="000000"/>
          <w:spacing w:val="-1"/>
          <w:sz w:val="28"/>
          <w:szCs w:val="28"/>
          <w:lang w:eastAsia="en-US"/>
        </w:rPr>
        <w:t xml:space="preserve"> Положение </w:t>
      </w:r>
      <w:r w:rsidRPr="00B8077B">
        <w:rPr>
          <w:rFonts w:eastAsia="Calibri"/>
          <w:sz w:val="28"/>
          <w:szCs w:val="28"/>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B8077B">
        <w:rPr>
          <w:rFonts w:eastAsia="Calibri"/>
          <w:sz w:val="28"/>
          <w:szCs w:val="28"/>
          <w:lang w:eastAsia="en-US"/>
        </w:rPr>
        <w:t>Вахитовского</w:t>
      </w:r>
      <w:proofErr w:type="spellEnd"/>
      <w:r w:rsidRPr="00B8077B">
        <w:rPr>
          <w:rFonts w:eastAsia="Calibri"/>
          <w:sz w:val="28"/>
          <w:szCs w:val="28"/>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B8077B" w:rsidRDefault="00292E6D" w:rsidP="002753D8">
      <w:pPr>
        <w:widowControl w:val="0"/>
        <w:ind w:firstLine="426"/>
        <w:jc w:val="both"/>
        <w:rPr>
          <w:color w:val="000000"/>
          <w:sz w:val="28"/>
          <w:szCs w:val="28"/>
        </w:rPr>
      </w:pPr>
      <w:r w:rsidRPr="00B8077B">
        <w:rPr>
          <w:rFonts w:eastAsia="Calibri"/>
          <w:sz w:val="28"/>
          <w:szCs w:val="28"/>
          <w:lang w:eastAsia="en-US"/>
        </w:rPr>
        <w:t>28.</w:t>
      </w:r>
      <w:r w:rsidRPr="00B8077B">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w:t>
      </w:r>
      <w:r w:rsidRPr="00B8077B">
        <w:rPr>
          <w:color w:val="000000"/>
          <w:sz w:val="28"/>
          <w:szCs w:val="28"/>
        </w:rPr>
        <w:lastRenderedPageBreak/>
        <w:t>членства в Профессиональном союзе работников народного образования и науки Российской Федерации.</w:t>
      </w:r>
    </w:p>
    <w:p w:rsidR="00292E6D" w:rsidRDefault="00292E6D" w:rsidP="002753D8">
      <w:pPr>
        <w:ind w:firstLine="426"/>
        <w:jc w:val="both"/>
        <w:rPr>
          <w:rFonts w:eastAsia="Calibri"/>
          <w:sz w:val="28"/>
          <w:szCs w:val="28"/>
          <w:lang w:eastAsia="en-US"/>
        </w:rPr>
      </w:pPr>
    </w:p>
    <w:p w:rsidR="006D05F8" w:rsidRDefault="006D05F8" w:rsidP="002753D8">
      <w:pPr>
        <w:ind w:firstLine="426"/>
        <w:jc w:val="both"/>
        <w:rPr>
          <w:rFonts w:eastAsia="Calibri"/>
          <w:sz w:val="28"/>
          <w:szCs w:val="28"/>
          <w:lang w:eastAsia="en-US"/>
        </w:rPr>
      </w:pPr>
    </w:p>
    <w:p w:rsidR="000D4CDA" w:rsidRDefault="000D4CDA" w:rsidP="002753D8">
      <w:pPr>
        <w:ind w:firstLine="426"/>
        <w:jc w:val="both"/>
        <w:rPr>
          <w:rFonts w:eastAsia="Calibri"/>
          <w:sz w:val="28"/>
          <w:szCs w:val="28"/>
          <w:lang w:eastAsia="en-US"/>
        </w:rPr>
      </w:pPr>
    </w:p>
    <w:p w:rsidR="000D4CDA" w:rsidRPr="00B8077B" w:rsidRDefault="000D4CDA" w:rsidP="002753D8">
      <w:pPr>
        <w:ind w:firstLine="426"/>
        <w:jc w:val="both"/>
        <w:rPr>
          <w:rFonts w:eastAsia="Calibri"/>
          <w:sz w:val="28"/>
          <w:szCs w:val="28"/>
          <w:lang w:eastAsia="en-US"/>
        </w:rPr>
      </w:pPr>
    </w:p>
    <w:p w:rsidR="0018119C" w:rsidRPr="00B8077B" w:rsidRDefault="00E22A23" w:rsidP="00B8077B">
      <w:pPr>
        <w:jc w:val="both"/>
        <w:rPr>
          <w:b/>
          <w:sz w:val="28"/>
          <w:szCs w:val="28"/>
        </w:rPr>
      </w:pPr>
      <w:r w:rsidRPr="00B8077B">
        <w:rPr>
          <w:b/>
          <w:sz w:val="28"/>
          <w:szCs w:val="28"/>
        </w:rPr>
        <w:t>От рабо</w:t>
      </w:r>
      <w:r w:rsidR="0018119C" w:rsidRPr="00B8077B">
        <w:rPr>
          <w:b/>
          <w:sz w:val="28"/>
          <w:szCs w:val="28"/>
        </w:rPr>
        <w:t>тодателя:</w:t>
      </w:r>
      <w:r w:rsidR="0018119C" w:rsidRPr="00B8077B">
        <w:rPr>
          <w:b/>
          <w:sz w:val="28"/>
          <w:szCs w:val="28"/>
        </w:rPr>
        <w:tab/>
      </w:r>
      <w:r w:rsidR="0018119C" w:rsidRPr="00B8077B">
        <w:rPr>
          <w:b/>
          <w:sz w:val="28"/>
          <w:szCs w:val="28"/>
        </w:rPr>
        <w:tab/>
      </w:r>
      <w:r w:rsidR="0018119C" w:rsidRPr="00B8077B">
        <w:rPr>
          <w:b/>
          <w:sz w:val="28"/>
          <w:szCs w:val="28"/>
        </w:rPr>
        <w:tab/>
      </w:r>
      <w:r w:rsidR="0018119C" w:rsidRPr="00B8077B">
        <w:rPr>
          <w:b/>
          <w:sz w:val="28"/>
          <w:szCs w:val="28"/>
        </w:rPr>
        <w:tab/>
        <w:t>От работников:</w:t>
      </w:r>
    </w:p>
    <w:p w:rsidR="0018119C" w:rsidRPr="00B8077B" w:rsidRDefault="0018119C" w:rsidP="002557E0">
      <w:pPr>
        <w:pStyle w:val="32"/>
      </w:pPr>
      <w:r w:rsidRPr="00B8077B">
        <w:t xml:space="preserve">Заведующий </w:t>
      </w:r>
      <w:r w:rsidRPr="00B8077B">
        <w:tab/>
      </w:r>
      <w:r w:rsidRPr="00B8077B">
        <w:tab/>
      </w:r>
      <w:r w:rsidRPr="00B8077B">
        <w:tab/>
      </w:r>
      <w:r w:rsidRPr="00B8077B">
        <w:tab/>
      </w:r>
      <w:r w:rsidRPr="00B8077B">
        <w:tab/>
        <w:t>Председатель первичной</w:t>
      </w:r>
    </w:p>
    <w:p w:rsidR="0018119C" w:rsidRPr="00B8077B" w:rsidRDefault="00052625" w:rsidP="002557E0">
      <w:pPr>
        <w:pStyle w:val="32"/>
        <w:ind w:hanging="4963"/>
      </w:pPr>
      <w:r w:rsidRPr="00B8077B">
        <w:t xml:space="preserve">образовательной </w:t>
      </w:r>
      <w:proofErr w:type="spellStart"/>
      <w:r w:rsidRPr="00B8077B">
        <w:t>организа</w:t>
      </w:r>
      <w:proofErr w:type="spellEnd"/>
      <w:r w:rsidR="00AC51E9" w:rsidRPr="00B8077B">
        <w:tab/>
        <w:t>МА</w:t>
      </w:r>
      <w:r w:rsidR="0018119C" w:rsidRPr="00B8077B">
        <w:t xml:space="preserve">ДОУ «Детский сад № </w:t>
      </w:r>
      <w:r w:rsidR="00AC51E9" w:rsidRPr="00B8077B">
        <w:t>307</w:t>
      </w:r>
      <w:r w:rsidR="0018119C" w:rsidRPr="00B8077B">
        <w:t>»</w:t>
      </w:r>
      <w:r w:rsidR="0018119C" w:rsidRPr="00B8077B">
        <w:tab/>
      </w:r>
      <w:r w:rsidR="0018119C" w:rsidRPr="00B8077B">
        <w:tab/>
        <w:t>профсоюзной организации</w:t>
      </w:r>
    </w:p>
    <w:p w:rsidR="0018119C" w:rsidRPr="00B8077B" w:rsidRDefault="0018119C" w:rsidP="00B8077B">
      <w:pPr>
        <w:pStyle w:val="32"/>
        <w:ind w:hanging="4963"/>
      </w:pPr>
      <w:r w:rsidRPr="00B8077B">
        <w:tab/>
        <w:t>___________</w:t>
      </w:r>
      <w:r w:rsidR="008763E2" w:rsidRPr="00B8077B">
        <w:t>_______</w:t>
      </w:r>
      <w:r w:rsidR="00B8077B">
        <w:tab/>
      </w:r>
      <w:r w:rsidR="00B8077B">
        <w:tab/>
      </w:r>
      <w:r w:rsidR="00B8077B">
        <w:tab/>
      </w:r>
      <w:r w:rsidR="00B8077B">
        <w:tab/>
      </w:r>
      <w:r w:rsidRPr="00B8077B">
        <w:t>___________</w:t>
      </w:r>
      <w:r w:rsidR="008763E2" w:rsidRPr="00B8077B">
        <w:t>______</w:t>
      </w:r>
    </w:p>
    <w:p w:rsidR="0018119C" w:rsidRPr="00B8077B" w:rsidRDefault="0018119C" w:rsidP="002557E0">
      <w:pPr>
        <w:pStyle w:val="32"/>
        <w:rPr>
          <w:i/>
        </w:rPr>
      </w:pPr>
      <w:r w:rsidRPr="00B8077B">
        <w:t xml:space="preserve">  </w:t>
      </w:r>
      <w:r w:rsidR="00874CA2" w:rsidRPr="00B8077B">
        <w:rPr>
          <w:i/>
        </w:rPr>
        <w:t>(подпись, Ф.И.О.)</w:t>
      </w:r>
      <w:r w:rsidR="00874CA2" w:rsidRPr="00B8077B">
        <w:rPr>
          <w:i/>
        </w:rPr>
        <w:tab/>
      </w:r>
      <w:r w:rsidR="00874CA2" w:rsidRPr="00B8077B">
        <w:rPr>
          <w:i/>
        </w:rPr>
        <w:tab/>
        <w:t xml:space="preserve">       </w:t>
      </w:r>
      <w:r w:rsidR="00E22A23" w:rsidRPr="00B8077B">
        <w:rPr>
          <w:i/>
        </w:rPr>
        <w:t xml:space="preserve">             </w:t>
      </w:r>
      <w:r w:rsidRPr="00B8077B">
        <w:rPr>
          <w:i/>
        </w:rPr>
        <w:t xml:space="preserve">  (подпись, Ф.И.О.)</w:t>
      </w:r>
    </w:p>
    <w:p w:rsidR="0018119C" w:rsidRPr="00B8077B" w:rsidRDefault="0018119C" w:rsidP="002557E0">
      <w:pPr>
        <w:pStyle w:val="32"/>
        <w:ind w:firstLine="708"/>
        <w:rPr>
          <w:i/>
        </w:rPr>
      </w:pPr>
    </w:p>
    <w:p w:rsidR="0018119C" w:rsidRPr="00B8077B" w:rsidRDefault="0018119C" w:rsidP="002557E0">
      <w:pPr>
        <w:pStyle w:val="32"/>
      </w:pPr>
      <w:r w:rsidRPr="00B8077B">
        <w:t>М.П.</w:t>
      </w:r>
      <w:r w:rsidRPr="00B8077B">
        <w:tab/>
      </w:r>
      <w:r w:rsidRPr="00B8077B">
        <w:tab/>
      </w:r>
      <w:r w:rsidRPr="00B8077B">
        <w:tab/>
      </w:r>
      <w:r w:rsidRPr="00B8077B">
        <w:tab/>
      </w:r>
      <w:r w:rsidRPr="00B8077B">
        <w:tab/>
      </w:r>
      <w:r w:rsidRPr="00B8077B">
        <w:tab/>
      </w:r>
      <w:r w:rsidRPr="00B8077B">
        <w:tab/>
        <w:t>М.П.</w:t>
      </w:r>
    </w:p>
    <w:p w:rsidR="0014121C" w:rsidRPr="00B8077B" w:rsidRDefault="0018119C" w:rsidP="002557E0">
      <w:pPr>
        <w:pStyle w:val="32"/>
      </w:pPr>
      <w:r w:rsidRPr="00B8077B">
        <w:t>«___»_________202</w:t>
      </w:r>
      <w:r w:rsidR="00E22A23" w:rsidRPr="00B8077B">
        <w:t>4</w:t>
      </w:r>
      <w:r w:rsidRPr="00B8077B">
        <w:t xml:space="preserve"> г.</w:t>
      </w:r>
      <w:r w:rsidRPr="00B8077B">
        <w:tab/>
      </w:r>
      <w:r w:rsidRPr="00B8077B">
        <w:tab/>
      </w:r>
      <w:r w:rsidRPr="00B8077B">
        <w:tab/>
      </w:r>
      <w:r w:rsidRPr="00B8077B">
        <w:tab/>
        <w:t>«__»________202</w:t>
      </w:r>
      <w:r w:rsidR="00E22A23" w:rsidRPr="00B8077B">
        <w:t>4</w:t>
      </w:r>
      <w:r w:rsidRPr="00B8077B">
        <w:t xml:space="preserve"> г.</w:t>
      </w:r>
    </w:p>
    <w:p w:rsidR="0014121C" w:rsidRPr="00B8077B" w:rsidRDefault="0014121C" w:rsidP="002557E0">
      <w:pPr>
        <w:rPr>
          <w:sz w:val="28"/>
          <w:szCs w:val="28"/>
        </w:rPr>
      </w:pPr>
    </w:p>
    <w:p w:rsidR="0014121C" w:rsidRDefault="0014121C" w:rsidP="002557E0">
      <w:pPr>
        <w:rPr>
          <w:b/>
          <w:sz w:val="28"/>
          <w:szCs w:val="28"/>
        </w:rPr>
      </w:pPr>
      <w:r w:rsidRPr="00B8077B">
        <w:rPr>
          <w:b/>
          <w:sz w:val="28"/>
          <w:szCs w:val="28"/>
        </w:rPr>
        <w:t xml:space="preserve"> </w:t>
      </w:r>
    </w:p>
    <w:p w:rsidR="006D05F8" w:rsidRPr="00B8077B" w:rsidRDefault="006D05F8" w:rsidP="002557E0">
      <w:pPr>
        <w:rPr>
          <w:b/>
          <w:sz w:val="28"/>
          <w:szCs w:val="28"/>
        </w:rPr>
      </w:pPr>
    </w:p>
    <w:p w:rsidR="0087156B" w:rsidRPr="00B8077B" w:rsidRDefault="0014121C" w:rsidP="002557E0">
      <w:pPr>
        <w:rPr>
          <w:b/>
          <w:sz w:val="28"/>
          <w:szCs w:val="28"/>
        </w:rPr>
      </w:pPr>
      <w:r w:rsidRPr="00B8077B">
        <w:rPr>
          <w:b/>
          <w:sz w:val="28"/>
          <w:szCs w:val="28"/>
        </w:rPr>
        <w:t>Протокол  общего Собра</w:t>
      </w:r>
      <w:r w:rsidR="0087156B" w:rsidRPr="00B8077B">
        <w:rPr>
          <w:b/>
          <w:sz w:val="28"/>
          <w:szCs w:val="28"/>
        </w:rPr>
        <w:t xml:space="preserve">ния  работников </w:t>
      </w:r>
    </w:p>
    <w:p w:rsidR="0014121C" w:rsidRPr="00B8077B" w:rsidRDefault="0087156B" w:rsidP="002557E0">
      <w:pPr>
        <w:rPr>
          <w:b/>
          <w:sz w:val="28"/>
          <w:szCs w:val="28"/>
        </w:rPr>
      </w:pPr>
      <w:r w:rsidRPr="00B8077B">
        <w:rPr>
          <w:b/>
          <w:sz w:val="28"/>
          <w:szCs w:val="28"/>
        </w:rPr>
        <w:t>от  ______ _______</w:t>
      </w:r>
      <w:r w:rsidR="0014121C" w:rsidRPr="00B8077B">
        <w:rPr>
          <w:b/>
          <w:sz w:val="28"/>
          <w:szCs w:val="28"/>
        </w:rPr>
        <w:t>____ 2024 г. №___</w:t>
      </w:r>
      <w:r w:rsidRPr="00B8077B">
        <w:rPr>
          <w:b/>
          <w:sz w:val="28"/>
          <w:szCs w:val="28"/>
        </w:rPr>
        <w:t>_</w:t>
      </w:r>
      <w:r w:rsidR="0014121C" w:rsidRPr="00B8077B">
        <w:rPr>
          <w:b/>
          <w:sz w:val="28"/>
          <w:szCs w:val="28"/>
        </w:rPr>
        <w:t xml:space="preserve">_  </w:t>
      </w:r>
    </w:p>
    <w:p w:rsidR="0014121C" w:rsidRPr="00B8077B" w:rsidRDefault="0014121C" w:rsidP="002557E0">
      <w:pPr>
        <w:rPr>
          <w:sz w:val="28"/>
          <w:szCs w:val="28"/>
        </w:rPr>
      </w:pPr>
    </w:p>
    <w:p w:rsidR="0014121C" w:rsidRPr="00745C55" w:rsidRDefault="0014121C" w:rsidP="002557E0">
      <w:pPr>
        <w:rPr>
          <w:b/>
        </w:rPr>
      </w:pPr>
      <w:r w:rsidRPr="00745C55">
        <w:rPr>
          <w:b/>
        </w:rPr>
        <w:t>Председатель</w:t>
      </w:r>
      <w:r w:rsidR="00AC51E9" w:rsidRPr="00745C55">
        <w:rPr>
          <w:b/>
        </w:rPr>
        <w:t>:</w:t>
      </w:r>
    </w:p>
    <w:p w:rsidR="0087156B" w:rsidRPr="00745C55" w:rsidRDefault="0087156B" w:rsidP="002557E0">
      <w:pPr>
        <w:rPr>
          <w:b/>
        </w:rPr>
      </w:pPr>
    </w:p>
    <w:p w:rsidR="008763E2" w:rsidRPr="00745C55" w:rsidRDefault="0014121C" w:rsidP="002557E0">
      <w:pPr>
        <w:rPr>
          <w:b/>
        </w:rPr>
      </w:pPr>
      <w:r w:rsidRPr="00745C55">
        <w:rPr>
          <w:b/>
        </w:rPr>
        <w:t xml:space="preserve">______________________ </w:t>
      </w:r>
    </w:p>
    <w:p w:rsidR="0078668E" w:rsidRDefault="0087156B" w:rsidP="002557E0">
      <w:pPr>
        <w:rPr>
          <w:i/>
        </w:rPr>
      </w:pPr>
      <w:r w:rsidRPr="00745C55">
        <w:rPr>
          <w:b/>
        </w:rPr>
        <w:t xml:space="preserve">  </w:t>
      </w:r>
      <w:r w:rsidR="008763E2" w:rsidRPr="00745C55">
        <w:rPr>
          <w:b/>
        </w:rPr>
        <w:t xml:space="preserve">    </w:t>
      </w:r>
      <w:r w:rsidR="008763E2" w:rsidRPr="00745C55">
        <w:rPr>
          <w:i/>
        </w:rPr>
        <w:t>(подпись, Ф.И.О.)</w:t>
      </w: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E2073A" w:rsidRDefault="00E2073A" w:rsidP="002557E0">
      <w:pPr>
        <w:rPr>
          <w:i/>
        </w:rPr>
      </w:pPr>
    </w:p>
    <w:p w:rsidR="00061ECE" w:rsidRDefault="00061ECE" w:rsidP="002557E0">
      <w:pPr>
        <w:rPr>
          <w:i/>
        </w:rPr>
      </w:pPr>
    </w:p>
    <w:p w:rsidR="006F75E7" w:rsidRDefault="006F75E7" w:rsidP="002557E0">
      <w:pPr>
        <w:rPr>
          <w:i/>
        </w:rPr>
      </w:pPr>
    </w:p>
    <w:p w:rsidR="00AC1182" w:rsidRPr="00745C55" w:rsidRDefault="00AC1182" w:rsidP="00AC1182">
      <w:pPr>
        <w:jc w:val="right"/>
        <w:rPr>
          <w:b/>
        </w:rPr>
      </w:pPr>
      <w:r w:rsidRPr="00745C55">
        <w:lastRenderedPageBreak/>
        <w:t xml:space="preserve">                                                                                             </w:t>
      </w:r>
      <w:r w:rsidRPr="00745C55">
        <w:rPr>
          <w:b/>
        </w:rPr>
        <w:t>Приложение №1</w:t>
      </w:r>
    </w:p>
    <w:p w:rsidR="00AC1182" w:rsidRPr="00745C55" w:rsidRDefault="00AC1182" w:rsidP="00AC1182">
      <w:pPr>
        <w:jc w:val="both"/>
      </w:pPr>
    </w:p>
    <w:tbl>
      <w:tblPr>
        <w:tblStyle w:val="aff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1950"/>
        <w:gridCol w:w="3576"/>
      </w:tblGrid>
      <w:tr w:rsidR="00AC1182" w:rsidRPr="00745C55" w:rsidTr="00EF252B">
        <w:trPr>
          <w:trHeight w:val="871"/>
        </w:trPr>
        <w:tc>
          <w:tcPr>
            <w:tcW w:w="3757" w:type="dxa"/>
          </w:tcPr>
          <w:p w:rsidR="00AC1182" w:rsidRPr="00745C55" w:rsidRDefault="00AC1182" w:rsidP="00EF252B">
            <w:pPr>
              <w:pStyle w:val="FR2"/>
              <w:rPr>
                <w:rFonts w:ascii="Times New Roman" w:hAnsi="Times New Roman"/>
                <w:b/>
                <w:sz w:val="24"/>
                <w:szCs w:val="24"/>
                <w:lang w:eastAsia="en-US"/>
              </w:rPr>
            </w:pPr>
            <w:r w:rsidRPr="00745C55">
              <w:rPr>
                <w:rFonts w:ascii="Times New Roman" w:hAnsi="Times New Roman"/>
                <w:b/>
                <w:sz w:val="24"/>
                <w:szCs w:val="24"/>
                <w:lang w:eastAsia="en-US"/>
              </w:rPr>
              <w:t>Согласовано</w:t>
            </w:r>
          </w:p>
        </w:tc>
        <w:tc>
          <w:tcPr>
            <w:tcW w:w="1985" w:type="dxa"/>
          </w:tcPr>
          <w:p w:rsidR="00AC1182" w:rsidRPr="00745C55" w:rsidRDefault="00AC1182" w:rsidP="00AC1182">
            <w:pPr>
              <w:pStyle w:val="FR2"/>
              <w:jc w:val="both"/>
              <w:rPr>
                <w:rFonts w:ascii="Times New Roman" w:hAnsi="Times New Roman"/>
                <w:sz w:val="24"/>
                <w:szCs w:val="24"/>
                <w:lang w:eastAsia="en-US"/>
              </w:rPr>
            </w:pPr>
          </w:p>
        </w:tc>
        <w:tc>
          <w:tcPr>
            <w:tcW w:w="3603" w:type="dxa"/>
            <w:hideMark/>
          </w:tcPr>
          <w:p w:rsidR="00AC1182" w:rsidRPr="00745C55" w:rsidRDefault="00AC1182" w:rsidP="00EF252B">
            <w:pPr>
              <w:pStyle w:val="FR2"/>
              <w:rPr>
                <w:rFonts w:ascii="Times New Roman" w:hAnsi="Times New Roman"/>
                <w:b/>
                <w:sz w:val="24"/>
                <w:szCs w:val="24"/>
                <w:lang w:eastAsia="en-US"/>
              </w:rPr>
            </w:pPr>
            <w:r w:rsidRPr="00745C55">
              <w:rPr>
                <w:rFonts w:ascii="Times New Roman" w:hAnsi="Times New Roman"/>
                <w:b/>
                <w:sz w:val="24"/>
                <w:szCs w:val="24"/>
                <w:lang w:eastAsia="en-US"/>
              </w:rPr>
              <w:t>Утверждаю</w:t>
            </w:r>
          </w:p>
          <w:p w:rsidR="00AC1182" w:rsidRPr="00745C55" w:rsidRDefault="00AC1182" w:rsidP="00AC1182">
            <w:pPr>
              <w:pStyle w:val="FR2"/>
              <w:jc w:val="both"/>
              <w:rPr>
                <w:rFonts w:ascii="Times New Roman" w:hAnsi="Times New Roman"/>
                <w:sz w:val="24"/>
                <w:szCs w:val="24"/>
                <w:lang w:eastAsia="en-US"/>
              </w:rPr>
            </w:pPr>
            <w:r w:rsidRPr="00745C55">
              <w:rPr>
                <w:rFonts w:ascii="Times New Roman" w:hAnsi="Times New Roman"/>
                <w:sz w:val="24"/>
                <w:szCs w:val="24"/>
                <w:lang w:eastAsia="en-US"/>
              </w:rPr>
              <w:t>_________________</w:t>
            </w:r>
          </w:p>
          <w:p w:rsidR="00AC1182" w:rsidRPr="00745C55" w:rsidRDefault="00EF252B" w:rsidP="00AC1182">
            <w:pPr>
              <w:pStyle w:val="FR2"/>
              <w:rPr>
                <w:rFonts w:ascii="Times New Roman" w:hAnsi="Times New Roman"/>
                <w:sz w:val="24"/>
                <w:szCs w:val="24"/>
                <w:lang w:eastAsia="en-US"/>
              </w:rPr>
            </w:pPr>
            <w:r w:rsidRPr="00745C55">
              <w:rPr>
                <w:rFonts w:ascii="Times New Roman" w:hAnsi="Times New Roman"/>
                <w:sz w:val="24"/>
                <w:szCs w:val="24"/>
                <w:lang w:eastAsia="en-US"/>
              </w:rPr>
              <w:t xml:space="preserve">   </w:t>
            </w:r>
            <w:r w:rsidR="00AC1182" w:rsidRPr="00745C55">
              <w:rPr>
                <w:rFonts w:ascii="Times New Roman" w:hAnsi="Times New Roman"/>
                <w:sz w:val="24"/>
                <w:szCs w:val="24"/>
                <w:lang w:eastAsia="en-US"/>
              </w:rPr>
              <w:t>(</w:t>
            </w:r>
            <w:r w:rsidR="00AC1182" w:rsidRPr="00745C55">
              <w:rPr>
                <w:rFonts w:ascii="Times New Roman" w:hAnsi="Times New Roman"/>
                <w:i/>
                <w:sz w:val="24"/>
                <w:szCs w:val="24"/>
                <w:lang w:eastAsia="en-US"/>
              </w:rPr>
              <w:t>дата, № приказа)</w:t>
            </w:r>
          </w:p>
        </w:tc>
      </w:tr>
      <w:tr w:rsidR="00AC1182" w:rsidRPr="00745C55" w:rsidTr="00AC1182">
        <w:tc>
          <w:tcPr>
            <w:tcW w:w="3757" w:type="dxa"/>
            <w:hideMark/>
          </w:tcPr>
          <w:p w:rsidR="00AC1182" w:rsidRPr="00745C55" w:rsidRDefault="00AC1182" w:rsidP="00AC1182">
            <w:pPr>
              <w:jc w:val="both"/>
              <w:rPr>
                <w:b/>
                <w:lang w:eastAsia="en-US"/>
              </w:rPr>
            </w:pPr>
            <w:r w:rsidRPr="00745C55">
              <w:rPr>
                <w:b/>
                <w:lang w:eastAsia="en-US"/>
              </w:rPr>
              <w:t>Председатель первичной</w:t>
            </w:r>
          </w:p>
          <w:p w:rsidR="00AC1182" w:rsidRPr="00745C55" w:rsidRDefault="00AC1182" w:rsidP="00AC1182">
            <w:pPr>
              <w:jc w:val="both"/>
              <w:rPr>
                <w:b/>
                <w:lang w:eastAsia="en-US"/>
              </w:rPr>
            </w:pPr>
            <w:r w:rsidRPr="00745C55">
              <w:rPr>
                <w:b/>
                <w:lang w:eastAsia="en-US"/>
              </w:rPr>
              <w:t>профсоюзной организации</w:t>
            </w:r>
          </w:p>
          <w:p w:rsidR="00AC1182" w:rsidRPr="00745C55" w:rsidRDefault="00AC1182" w:rsidP="00AC1182">
            <w:pPr>
              <w:jc w:val="both"/>
              <w:rPr>
                <w:lang w:eastAsia="en-US"/>
              </w:rPr>
            </w:pPr>
            <w:r w:rsidRPr="00745C55">
              <w:rPr>
                <w:lang w:eastAsia="en-US"/>
              </w:rPr>
              <w:t xml:space="preserve">_________ </w:t>
            </w:r>
            <w:proofErr w:type="spellStart"/>
            <w:r w:rsidRPr="00745C55">
              <w:rPr>
                <w:lang w:eastAsia="en-US"/>
              </w:rPr>
              <w:t>В.Т.Мухаметова</w:t>
            </w:r>
            <w:proofErr w:type="spellEnd"/>
            <w:r w:rsidRPr="00745C55">
              <w:rPr>
                <w:lang w:eastAsia="en-US"/>
              </w:rPr>
              <w:t>.</w:t>
            </w:r>
          </w:p>
          <w:p w:rsidR="00AC1182" w:rsidRPr="00745C55" w:rsidRDefault="00EF252B" w:rsidP="00EF252B">
            <w:pPr>
              <w:rPr>
                <w:i/>
                <w:lang w:eastAsia="en-US"/>
              </w:rPr>
            </w:pPr>
            <w:r w:rsidRPr="00745C55">
              <w:rPr>
                <w:i/>
                <w:lang w:eastAsia="en-US"/>
              </w:rPr>
              <w:t xml:space="preserve">          </w:t>
            </w:r>
            <w:r w:rsidR="00AC1182" w:rsidRPr="00745C55">
              <w:rPr>
                <w:i/>
                <w:lang w:eastAsia="en-US"/>
              </w:rPr>
              <w:t>(Ф.И.О., подпись)</w:t>
            </w:r>
          </w:p>
          <w:p w:rsidR="00AC1182" w:rsidRPr="00745C55" w:rsidRDefault="00AC1182" w:rsidP="00AC1182">
            <w:pPr>
              <w:jc w:val="both"/>
              <w:rPr>
                <w:lang w:eastAsia="en-US"/>
              </w:rPr>
            </w:pPr>
            <w:r w:rsidRPr="00745C55">
              <w:rPr>
                <w:lang w:eastAsia="en-US"/>
              </w:rPr>
              <w:t xml:space="preserve"> </w:t>
            </w:r>
          </w:p>
        </w:tc>
        <w:tc>
          <w:tcPr>
            <w:tcW w:w="1985" w:type="dxa"/>
          </w:tcPr>
          <w:p w:rsidR="00AC1182" w:rsidRPr="00745C55" w:rsidRDefault="00AC1182" w:rsidP="00AC1182">
            <w:pPr>
              <w:pStyle w:val="FR2"/>
              <w:jc w:val="both"/>
              <w:rPr>
                <w:rFonts w:ascii="Times New Roman" w:hAnsi="Times New Roman"/>
                <w:sz w:val="24"/>
                <w:szCs w:val="24"/>
                <w:lang w:eastAsia="en-US"/>
              </w:rPr>
            </w:pPr>
          </w:p>
        </w:tc>
        <w:tc>
          <w:tcPr>
            <w:tcW w:w="3603" w:type="dxa"/>
            <w:hideMark/>
          </w:tcPr>
          <w:p w:rsidR="00AC1182" w:rsidRPr="00745C55" w:rsidRDefault="00AC1182" w:rsidP="00EF252B">
            <w:pPr>
              <w:pStyle w:val="FR2"/>
              <w:rPr>
                <w:rFonts w:ascii="Times New Roman" w:hAnsi="Times New Roman"/>
                <w:b/>
                <w:sz w:val="24"/>
                <w:szCs w:val="24"/>
                <w:lang w:eastAsia="en-US"/>
              </w:rPr>
            </w:pPr>
            <w:r w:rsidRPr="00745C55">
              <w:rPr>
                <w:rFonts w:ascii="Times New Roman" w:hAnsi="Times New Roman"/>
                <w:b/>
                <w:sz w:val="24"/>
                <w:szCs w:val="24"/>
                <w:lang w:eastAsia="en-US"/>
              </w:rPr>
              <w:t>Заведующий МАДОУ «Детский сад №307»</w:t>
            </w:r>
          </w:p>
          <w:p w:rsidR="00AC1182" w:rsidRPr="00745C55" w:rsidRDefault="00AC1182" w:rsidP="00AC1182">
            <w:pPr>
              <w:pStyle w:val="FR2"/>
              <w:jc w:val="both"/>
              <w:rPr>
                <w:rFonts w:ascii="Times New Roman" w:hAnsi="Times New Roman"/>
                <w:sz w:val="24"/>
                <w:szCs w:val="24"/>
                <w:lang w:eastAsia="en-US"/>
              </w:rPr>
            </w:pPr>
            <w:r w:rsidRPr="00745C55">
              <w:rPr>
                <w:rFonts w:ascii="Times New Roman" w:hAnsi="Times New Roman"/>
                <w:sz w:val="24"/>
                <w:szCs w:val="24"/>
                <w:lang w:eastAsia="en-US"/>
              </w:rPr>
              <w:t xml:space="preserve">________ </w:t>
            </w:r>
            <w:proofErr w:type="spellStart"/>
            <w:r w:rsidRPr="00745C55">
              <w:rPr>
                <w:rFonts w:ascii="Times New Roman" w:hAnsi="Times New Roman"/>
                <w:sz w:val="24"/>
                <w:szCs w:val="24"/>
                <w:lang w:eastAsia="en-US"/>
              </w:rPr>
              <w:t>Ф.Т.Валеева</w:t>
            </w:r>
            <w:proofErr w:type="spellEnd"/>
          </w:p>
          <w:p w:rsidR="00AC1182" w:rsidRPr="00745C55" w:rsidRDefault="00EF252B" w:rsidP="00EF252B">
            <w:pPr>
              <w:pStyle w:val="FR2"/>
              <w:rPr>
                <w:rFonts w:ascii="Times New Roman" w:hAnsi="Times New Roman"/>
                <w:i/>
                <w:sz w:val="24"/>
                <w:szCs w:val="24"/>
                <w:lang w:eastAsia="en-US"/>
              </w:rPr>
            </w:pPr>
            <w:r w:rsidRPr="00745C55">
              <w:rPr>
                <w:rFonts w:ascii="Times New Roman" w:hAnsi="Times New Roman"/>
                <w:i/>
                <w:sz w:val="24"/>
                <w:szCs w:val="24"/>
                <w:lang w:eastAsia="en-US"/>
              </w:rPr>
              <w:t xml:space="preserve">       </w:t>
            </w:r>
            <w:r w:rsidR="00AC1182" w:rsidRPr="00745C55">
              <w:rPr>
                <w:rFonts w:ascii="Times New Roman" w:hAnsi="Times New Roman"/>
                <w:i/>
                <w:sz w:val="24"/>
                <w:szCs w:val="24"/>
                <w:lang w:eastAsia="en-US"/>
              </w:rPr>
              <w:t>(Ф.И.О. подпись)</w:t>
            </w:r>
          </w:p>
        </w:tc>
      </w:tr>
    </w:tbl>
    <w:p w:rsidR="00AC1182" w:rsidRPr="00D77F34" w:rsidRDefault="00AC1182" w:rsidP="00AC1182">
      <w:pPr>
        <w:pStyle w:val="FR2"/>
        <w:jc w:val="center"/>
        <w:rPr>
          <w:rFonts w:ascii="Times New Roman" w:hAnsi="Times New Roman"/>
          <w:b/>
          <w:sz w:val="28"/>
          <w:szCs w:val="24"/>
        </w:rPr>
      </w:pPr>
      <w:r w:rsidRPr="00D77F34">
        <w:rPr>
          <w:rFonts w:ascii="Times New Roman" w:hAnsi="Times New Roman"/>
          <w:b/>
          <w:sz w:val="28"/>
          <w:szCs w:val="24"/>
        </w:rPr>
        <w:t>ПОЛОЖЕНИЕ О КОМИССИИ</w:t>
      </w:r>
    </w:p>
    <w:p w:rsidR="00AC1182" w:rsidRPr="00D77F34" w:rsidRDefault="00AC1182" w:rsidP="00AC1182">
      <w:pPr>
        <w:jc w:val="center"/>
        <w:rPr>
          <w:sz w:val="28"/>
        </w:rPr>
      </w:pPr>
      <w:r w:rsidRPr="00D77F34">
        <w:rPr>
          <w:b/>
          <w:sz w:val="28"/>
        </w:rPr>
        <w:t>по ведению коллективных переговоров, подготовке проекта, заключению и организации контроля за выполнением коллективного договора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AC1182" w:rsidRPr="00745C55" w:rsidRDefault="00AC1182" w:rsidP="00AC1182">
      <w:pPr>
        <w:jc w:val="center"/>
        <w:rPr>
          <w:b/>
          <w:i/>
        </w:rPr>
      </w:pPr>
      <w:r w:rsidRPr="00745C55">
        <w:rPr>
          <w:i/>
        </w:rPr>
        <w:t>(полное наименование образовательной организации)</w:t>
      </w:r>
    </w:p>
    <w:p w:rsidR="00AC1182" w:rsidRPr="00745C55" w:rsidRDefault="00AC1182" w:rsidP="00AC1182">
      <w:pPr>
        <w:jc w:val="both"/>
        <w:rPr>
          <w:b/>
        </w:rPr>
      </w:pPr>
    </w:p>
    <w:p w:rsidR="00AC1182" w:rsidRPr="00745C55" w:rsidRDefault="00AC1182" w:rsidP="001276E5">
      <w:pPr>
        <w:jc w:val="center"/>
      </w:pPr>
      <w:r w:rsidRPr="00745C55">
        <w:rPr>
          <w:b/>
        </w:rPr>
        <w:t>1. Общие положения.</w:t>
      </w:r>
    </w:p>
    <w:p w:rsidR="00AC1182" w:rsidRPr="00745C55" w:rsidRDefault="00AC1182" w:rsidP="001276E5">
      <w:pPr>
        <w:pStyle w:val="22"/>
        <w:spacing w:after="0" w:line="240" w:lineRule="auto"/>
        <w:ind w:firstLine="426"/>
        <w:jc w:val="both"/>
      </w:pPr>
      <w:r w:rsidRPr="00745C55">
        <w:t>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1276E5" w:rsidRPr="00745C55" w:rsidRDefault="00AC1182" w:rsidP="001276E5">
      <w:pPr>
        <w:ind w:firstLine="426"/>
        <w:jc w:val="both"/>
      </w:pPr>
      <w:r w:rsidRPr="00745C55">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1276E5" w:rsidRPr="00745C55" w:rsidRDefault="00AC1182" w:rsidP="001276E5">
      <w:pPr>
        <w:ind w:firstLine="426"/>
        <w:jc w:val="both"/>
      </w:pPr>
      <w:r w:rsidRPr="00745C55">
        <w:t xml:space="preserve">1.2.1. равноправие сторон; </w:t>
      </w:r>
    </w:p>
    <w:p w:rsidR="001276E5" w:rsidRPr="00745C55" w:rsidRDefault="00AC1182" w:rsidP="001276E5">
      <w:pPr>
        <w:ind w:firstLine="426"/>
        <w:jc w:val="both"/>
      </w:pPr>
      <w:r w:rsidRPr="00745C55">
        <w:t xml:space="preserve">1.2.2. уважение и учет интересов сторон; </w:t>
      </w:r>
    </w:p>
    <w:p w:rsidR="001276E5" w:rsidRPr="00745C55" w:rsidRDefault="00AC1182" w:rsidP="001276E5">
      <w:pPr>
        <w:ind w:firstLine="426"/>
        <w:jc w:val="both"/>
      </w:pPr>
      <w:r w:rsidRPr="00745C55">
        <w:t>1.2.3. заинтересованность сторон в участии в договорных отношениях;</w:t>
      </w:r>
    </w:p>
    <w:p w:rsidR="001276E5" w:rsidRPr="00745C55" w:rsidRDefault="00AC1182" w:rsidP="001276E5">
      <w:pPr>
        <w:ind w:firstLine="426"/>
        <w:jc w:val="both"/>
      </w:pPr>
      <w:r w:rsidRPr="00745C55">
        <w:t>1.2.4. соблюдение сторонами и их представителями законов и иных нормативных правовых актов;</w:t>
      </w:r>
    </w:p>
    <w:p w:rsidR="001276E5" w:rsidRPr="00745C55" w:rsidRDefault="00AC1182" w:rsidP="001276E5">
      <w:pPr>
        <w:ind w:firstLine="426"/>
        <w:jc w:val="both"/>
      </w:pPr>
      <w:r w:rsidRPr="00745C55">
        <w:t>1.2.5. полномочность представителей сторон;</w:t>
      </w:r>
    </w:p>
    <w:p w:rsidR="001276E5" w:rsidRPr="00745C55" w:rsidRDefault="00AC1182" w:rsidP="001276E5">
      <w:pPr>
        <w:ind w:firstLine="426"/>
        <w:jc w:val="both"/>
      </w:pPr>
      <w:r w:rsidRPr="00745C55">
        <w:t>1.2.6. свобода выбора при обсуждении вопросов, входящих в сферу труда;</w:t>
      </w:r>
    </w:p>
    <w:p w:rsidR="001276E5" w:rsidRPr="00745C55" w:rsidRDefault="00AC1182" w:rsidP="001276E5">
      <w:pPr>
        <w:ind w:firstLine="426"/>
        <w:jc w:val="both"/>
      </w:pPr>
      <w:r w:rsidRPr="00745C55">
        <w:t>1.2.7. добровольность принятия сторонами на себя обязательств;</w:t>
      </w:r>
    </w:p>
    <w:p w:rsidR="001276E5" w:rsidRPr="00745C55" w:rsidRDefault="00AC1182" w:rsidP="001276E5">
      <w:pPr>
        <w:ind w:firstLine="426"/>
        <w:jc w:val="both"/>
      </w:pPr>
      <w:r w:rsidRPr="00745C55">
        <w:t>1.2.8. реальность обязательств, принимаемых на себя сторонами;</w:t>
      </w:r>
    </w:p>
    <w:p w:rsidR="001276E5" w:rsidRPr="00745C55" w:rsidRDefault="00AC1182" w:rsidP="001276E5">
      <w:pPr>
        <w:ind w:firstLine="426"/>
        <w:jc w:val="both"/>
      </w:pPr>
      <w:r w:rsidRPr="00745C55">
        <w:t>1.2.9. обязательность выполнения коллективного договоров, соглашений;</w:t>
      </w:r>
    </w:p>
    <w:p w:rsidR="001276E5" w:rsidRPr="00745C55" w:rsidRDefault="00AC1182" w:rsidP="001276E5">
      <w:pPr>
        <w:ind w:firstLine="426"/>
        <w:jc w:val="both"/>
      </w:pPr>
      <w:r w:rsidRPr="00745C55">
        <w:t xml:space="preserve">1.2.10. контроль за выполнением </w:t>
      </w:r>
      <w:proofErr w:type="gramStart"/>
      <w:r w:rsidRPr="00745C55">
        <w:t>обязательств</w:t>
      </w:r>
      <w:proofErr w:type="gramEnd"/>
      <w:r w:rsidRPr="00745C55">
        <w:t xml:space="preserve"> принятых коллективным договором, муниципальным и отраслевым соглашениями;</w:t>
      </w:r>
    </w:p>
    <w:p w:rsidR="00AC1182" w:rsidRPr="00745C55" w:rsidRDefault="00AC1182" w:rsidP="001276E5">
      <w:pPr>
        <w:ind w:firstLine="426"/>
        <w:jc w:val="both"/>
      </w:pPr>
      <w:r w:rsidRPr="00745C55">
        <w:t>1.2.11. ответственность сторон, их представителей за невыполнение по их вине коллективного договора, муниципального и отраслевого соглашений.</w:t>
      </w:r>
    </w:p>
    <w:p w:rsidR="00AC1182" w:rsidRPr="00745C55" w:rsidRDefault="00AC1182" w:rsidP="00AC1182">
      <w:pPr>
        <w:ind w:firstLine="540"/>
        <w:jc w:val="both"/>
        <w:rPr>
          <w:b/>
        </w:rPr>
      </w:pPr>
      <w:r w:rsidRPr="00745C55">
        <w:t xml:space="preserve"> </w:t>
      </w:r>
    </w:p>
    <w:p w:rsidR="00AC1182" w:rsidRPr="00745C55" w:rsidRDefault="00AC1182" w:rsidP="001276E5">
      <w:pPr>
        <w:ind w:firstLine="540"/>
        <w:jc w:val="center"/>
        <w:rPr>
          <w:b/>
        </w:rPr>
      </w:pPr>
      <w:r w:rsidRPr="00745C55">
        <w:rPr>
          <w:b/>
        </w:rPr>
        <w:t>2. Основные цели и задачи Комиссии.</w:t>
      </w:r>
    </w:p>
    <w:p w:rsidR="00AC1182" w:rsidRPr="00745C55" w:rsidRDefault="00AC1182" w:rsidP="001276E5">
      <w:pPr>
        <w:ind w:firstLine="426"/>
        <w:jc w:val="both"/>
      </w:pPr>
      <w:r w:rsidRPr="00745C55">
        <w:t>2.1. Основными целями Комиссии являются:</w:t>
      </w:r>
    </w:p>
    <w:p w:rsidR="00AC1182" w:rsidRPr="00745C55" w:rsidRDefault="00AC1182" w:rsidP="001276E5">
      <w:pPr>
        <w:ind w:firstLine="426"/>
        <w:jc w:val="both"/>
      </w:pPr>
      <w:r w:rsidRPr="00745C55">
        <w:t>2.1.1. достижение согласования интересов сторон трудовых отношений.</w:t>
      </w:r>
    </w:p>
    <w:p w:rsidR="00AC1182" w:rsidRPr="00745C55" w:rsidRDefault="00AC1182" w:rsidP="001276E5">
      <w:pPr>
        <w:ind w:firstLine="426"/>
        <w:jc w:val="both"/>
      </w:pPr>
      <w:r w:rsidRPr="00745C55">
        <w:t xml:space="preserve">2.1.2. содействие коллективно-договорному регулированию социально - трудовых отношений в организации. </w:t>
      </w:r>
    </w:p>
    <w:p w:rsidR="00AC1182" w:rsidRPr="00745C55" w:rsidRDefault="00AC1182" w:rsidP="001276E5">
      <w:pPr>
        <w:ind w:firstLine="426"/>
        <w:jc w:val="both"/>
      </w:pPr>
      <w:r w:rsidRPr="00745C55">
        <w:t>2.2. Основными задачами Комиссии являются:</w:t>
      </w:r>
    </w:p>
    <w:p w:rsidR="00AC1182" w:rsidRPr="00745C55" w:rsidRDefault="00AC1182" w:rsidP="001276E5">
      <w:pPr>
        <w:ind w:firstLine="426"/>
        <w:jc w:val="both"/>
      </w:pPr>
      <w:r w:rsidRPr="00745C55">
        <w:t xml:space="preserve">2.2.1. развитие системы социального партнерства между Работниками Муниципального автономного дошкольного образовательного учреждения «Детский сад </w:t>
      </w:r>
      <w:r w:rsidRPr="00745C55">
        <w:lastRenderedPageBreak/>
        <w:t>№307 комбинированного вида с воспитанием и обучением на татарском языке» Приволжского района г. 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AC1182" w:rsidRPr="00745C55" w:rsidRDefault="00AC1182" w:rsidP="004B3071">
      <w:pPr>
        <w:ind w:firstLine="426"/>
        <w:jc w:val="both"/>
      </w:pPr>
      <w:r w:rsidRPr="00745C55">
        <w:t>2.2.2. ведение коллективных переговоров и подготовка проекта коллективного договора (изменений и дополнений);</w:t>
      </w:r>
    </w:p>
    <w:p w:rsidR="00AC1182" w:rsidRPr="00745C55" w:rsidRDefault="00AC1182" w:rsidP="004B3071">
      <w:pPr>
        <w:ind w:firstLine="426"/>
        <w:jc w:val="both"/>
      </w:pPr>
      <w:r w:rsidRPr="00745C55">
        <w:t>2.2.3. развитие социального партнерства в организации;</w:t>
      </w:r>
    </w:p>
    <w:p w:rsidR="00AC1182" w:rsidRPr="00745C55" w:rsidRDefault="00AC1182" w:rsidP="004B3071">
      <w:pPr>
        <w:ind w:firstLine="426"/>
        <w:jc w:val="both"/>
      </w:pPr>
      <w:r w:rsidRPr="00745C55">
        <w:t>2.3. Для обеспечения регулирования социально-трудовых отношений Комиссия:</w:t>
      </w:r>
    </w:p>
    <w:p w:rsidR="00AC1182" w:rsidRPr="00745C55" w:rsidRDefault="00AC1182" w:rsidP="004B3071">
      <w:pPr>
        <w:ind w:firstLine="426"/>
        <w:jc w:val="both"/>
      </w:pPr>
      <w:r w:rsidRPr="00745C55">
        <w:t>2.3.1. ведет коллективные переговоры;</w:t>
      </w:r>
    </w:p>
    <w:p w:rsidR="00AC1182" w:rsidRPr="00745C55" w:rsidRDefault="00AC1182" w:rsidP="004B3071">
      <w:pPr>
        <w:ind w:firstLine="426"/>
        <w:jc w:val="both"/>
      </w:pPr>
      <w:r w:rsidRPr="00745C55">
        <w:t>2.3.2. готовит проект коллективного договора (изменений и дополнений);</w:t>
      </w:r>
    </w:p>
    <w:p w:rsidR="00AC1182" w:rsidRPr="00745C55" w:rsidRDefault="00AC1182" w:rsidP="004B3071">
      <w:pPr>
        <w:ind w:firstLine="426"/>
        <w:jc w:val="both"/>
      </w:pPr>
      <w:r w:rsidRPr="00745C55">
        <w:t>2.3.3. организует контроль за исполнением обязательств коллективного договора;</w:t>
      </w:r>
    </w:p>
    <w:p w:rsidR="00AC1182" w:rsidRPr="00745C55" w:rsidRDefault="00AC1182" w:rsidP="004B3071">
      <w:pPr>
        <w:ind w:firstLine="426"/>
        <w:jc w:val="both"/>
      </w:pPr>
      <w:r w:rsidRPr="00745C55">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AC1182" w:rsidRPr="00745C55" w:rsidRDefault="00AC1182" w:rsidP="004B3071">
      <w:pPr>
        <w:ind w:firstLine="426"/>
        <w:jc w:val="both"/>
      </w:pPr>
      <w:r w:rsidRPr="00745C55">
        <w:t>2.3.5. создает рабочие группы с привлечением специалистов;</w:t>
      </w:r>
    </w:p>
    <w:p w:rsidR="00AC1182" w:rsidRPr="00745C55" w:rsidRDefault="00AC1182" w:rsidP="004B3071">
      <w:pPr>
        <w:ind w:firstLine="426"/>
        <w:jc w:val="both"/>
      </w:pPr>
      <w:r w:rsidRPr="00745C55">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AC1182" w:rsidRPr="00745C55" w:rsidRDefault="00AC1182" w:rsidP="004B3071">
      <w:pPr>
        <w:ind w:firstLine="426"/>
        <w:jc w:val="both"/>
      </w:pPr>
      <w:r w:rsidRPr="00745C55">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AC1182" w:rsidRPr="00745C55" w:rsidRDefault="00AC1182" w:rsidP="00AC1182">
      <w:pPr>
        <w:ind w:firstLine="540"/>
        <w:jc w:val="both"/>
        <w:rPr>
          <w:b/>
        </w:rPr>
      </w:pPr>
    </w:p>
    <w:p w:rsidR="00AC1182" w:rsidRPr="00745C55" w:rsidRDefault="00AC1182" w:rsidP="004B3071">
      <w:pPr>
        <w:ind w:firstLine="540"/>
        <w:jc w:val="center"/>
        <w:rPr>
          <w:b/>
        </w:rPr>
      </w:pPr>
      <w:r w:rsidRPr="00745C55">
        <w:rPr>
          <w:b/>
        </w:rPr>
        <w:t>3. Состав и формирование Комиссии.</w:t>
      </w:r>
    </w:p>
    <w:p w:rsidR="00AC1182" w:rsidRPr="00745C55" w:rsidRDefault="00AC1182" w:rsidP="004B3071">
      <w:pPr>
        <w:ind w:firstLine="426"/>
        <w:jc w:val="both"/>
        <w:rPr>
          <w:i/>
        </w:rPr>
      </w:pPr>
      <w:r w:rsidRPr="00745C55">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w:t>
      </w:r>
    </w:p>
    <w:p w:rsidR="004B3071" w:rsidRPr="00745C55" w:rsidRDefault="00AC1182" w:rsidP="00AC1182">
      <w:pPr>
        <w:jc w:val="both"/>
      </w:pPr>
      <w:r w:rsidRPr="00745C55">
        <w:t>интересы Работодателя – руководитель МАДОУ «Детский сад №307» Валеева Ф.Т. или уполномоченные им лица.</w:t>
      </w:r>
    </w:p>
    <w:p w:rsidR="00AC1182" w:rsidRPr="00745C55" w:rsidRDefault="00AC1182" w:rsidP="004B3071">
      <w:pPr>
        <w:ind w:firstLine="426"/>
        <w:jc w:val="both"/>
      </w:pPr>
      <w:r w:rsidRPr="00745C55">
        <w:t>3.2. Количество членов Комиссии от каждой стороны - не более 3 человек.</w:t>
      </w:r>
    </w:p>
    <w:p w:rsidR="00AC1182" w:rsidRPr="00745C55" w:rsidRDefault="00AC1182" w:rsidP="004B3071">
      <w:pPr>
        <w:ind w:firstLine="426"/>
        <w:jc w:val="both"/>
      </w:pPr>
      <w:r w:rsidRPr="00745C55">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AC1182" w:rsidRPr="00745C55" w:rsidRDefault="00AC1182" w:rsidP="004B3071">
      <w:pPr>
        <w:ind w:firstLine="426"/>
        <w:jc w:val="both"/>
      </w:pPr>
      <w:r w:rsidRPr="00745C55">
        <w:t>3.4. Образуя комиссию, стороны наделяют своих представителей полномочиями на:</w:t>
      </w:r>
    </w:p>
    <w:p w:rsidR="00AC1182" w:rsidRPr="00745C55" w:rsidRDefault="00AC1182" w:rsidP="004B3071">
      <w:pPr>
        <w:ind w:firstLine="426"/>
        <w:jc w:val="both"/>
      </w:pPr>
      <w:r w:rsidRPr="00745C55">
        <w:t>3.4.1. ведение коллективных переговоров;</w:t>
      </w:r>
    </w:p>
    <w:p w:rsidR="00AC1182" w:rsidRPr="00745C55" w:rsidRDefault="00AC1182" w:rsidP="004B3071">
      <w:pPr>
        <w:ind w:firstLine="426"/>
        <w:jc w:val="both"/>
      </w:pPr>
      <w:r w:rsidRPr="00745C55">
        <w:t>3.4.2. подготовку проекта коллективного договора (изменений и дополнений);</w:t>
      </w:r>
    </w:p>
    <w:p w:rsidR="00AC1182" w:rsidRPr="00745C55" w:rsidRDefault="00AC1182" w:rsidP="004B3071">
      <w:pPr>
        <w:ind w:firstLine="426"/>
        <w:jc w:val="both"/>
      </w:pPr>
      <w:r w:rsidRPr="00745C55">
        <w:t>3.4.3. организацию контроля за выполнением обязательств коллективного договора;</w:t>
      </w:r>
    </w:p>
    <w:p w:rsidR="00AC1182" w:rsidRPr="00745C55" w:rsidRDefault="00AC1182" w:rsidP="004B3071">
      <w:pPr>
        <w:ind w:firstLine="426"/>
        <w:jc w:val="both"/>
      </w:pPr>
      <w:r w:rsidRPr="00745C55">
        <w:t>3.4.4. разрешение коллективных трудовых споров.</w:t>
      </w:r>
    </w:p>
    <w:p w:rsidR="00AC1182" w:rsidRPr="00745C55" w:rsidRDefault="00AC1182" w:rsidP="004B3071">
      <w:pPr>
        <w:ind w:firstLine="426"/>
        <w:jc w:val="both"/>
      </w:pPr>
      <w:r w:rsidRPr="00745C55">
        <w:t>3.5. Стороны, образовавшие Комиссию, назначают из числа своих представителей в Комиссии - координатора стороны.</w:t>
      </w:r>
    </w:p>
    <w:p w:rsidR="00AC1182" w:rsidRPr="00745C55" w:rsidRDefault="00AC1182" w:rsidP="004B3071">
      <w:pPr>
        <w:ind w:firstLine="426"/>
        <w:jc w:val="both"/>
        <w:rPr>
          <w:b/>
        </w:rPr>
      </w:pPr>
    </w:p>
    <w:p w:rsidR="00AC1182" w:rsidRPr="00745C55" w:rsidRDefault="00AC1182" w:rsidP="004B3071">
      <w:pPr>
        <w:ind w:firstLine="540"/>
        <w:jc w:val="center"/>
        <w:rPr>
          <w:b/>
        </w:rPr>
      </w:pPr>
      <w:r w:rsidRPr="00745C55">
        <w:rPr>
          <w:b/>
        </w:rPr>
        <w:t>4. Члены Комиссии.</w:t>
      </w:r>
    </w:p>
    <w:p w:rsidR="00AC1182" w:rsidRPr="00745C55" w:rsidRDefault="00AC1182" w:rsidP="004B3071">
      <w:pPr>
        <w:ind w:firstLine="426"/>
        <w:jc w:val="both"/>
      </w:pPr>
      <w:r w:rsidRPr="00745C55">
        <w:t>4.1. Члены Комиссии:</w:t>
      </w:r>
    </w:p>
    <w:p w:rsidR="00AC1182" w:rsidRPr="00745C55" w:rsidRDefault="00AC1182" w:rsidP="004B3071">
      <w:pPr>
        <w:ind w:firstLine="426"/>
        <w:jc w:val="both"/>
      </w:pPr>
      <w:r w:rsidRPr="00745C55">
        <w:t>4.1.1. участвуют в заседаниях Комиссии и рабочих групп, в подготовке проектов решений Комиссии;</w:t>
      </w:r>
    </w:p>
    <w:p w:rsidR="00AC1182" w:rsidRPr="00745C55" w:rsidRDefault="00AC1182" w:rsidP="004B3071">
      <w:pPr>
        <w:ind w:firstLine="426"/>
        <w:jc w:val="both"/>
      </w:pPr>
      <w:r w:rsidRPr="00745C55">
        <w:t xml:space="preserve">4.1.2. вносят предложения по вопросам, относящимся к компетенции Комиссии, для рассмотрения на заседаниях Комиссии и ее рабочих групп. </w:t>
      </w:r>
    </w:p>
    <w:p w:rsidR="00AC1182" w:rsidRPr="00745C55" w:rsidRDefault="00AC1182" w:rsidP="004B3071">
      <w:pPr>
        <w:ind w:firstLine="426"/>
        <w:jc w:val="both"/>
      </w:pPr>
      <w:r w:rsidRPr="00745C55">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AC1182" w:rsidRPr="00745C55" w:rsidRDefault="00AC1182" w:rsidP="004B3071">
      <w:pPr>
        <w:ind w:firstLine="540"/>
        <w:jc w:val="center"/>
        <w:rPr>
          <w:b/>
        </w:rPr>
      </w:pPr>
      <w:r w:rsidRPr="00745C55">
        <w:rPr>
          <w:b/>
        </w:rPr>
        <w:lastRenderedPageBreak/>
        <w:t>5. Порядок работы Комиссии.</w:t>
      </w:r>
    </w:p>
    <w:p w:rsidR="00AC1182" w:rsidRPr="00745C55" w:rsidRDefault="00AC1182" w:rsidP="004B3071">
      <w:pPr>
        <w:ind w:firstLine="426"/>
        <w:jc w:val="both"/>
      </w:pPr>
      <w:r w:rsidRPr="00745C55">
        <w:t>5.1. Заседание комиссии правомочны, если на нем присутствуют координаторы от каждой из сторон, образовавших Комиссию.</w:t>
      </w:r>
    </w:p>
    <w:p w:rsidR="00AC1182" w:rsidRPr="00745C55" w:rsidRDefault="00AC1182" w:rsidP="004B3071">
      <w:pPr>
        <w:ind w:firstLine="426"/>
        <w:jc w:val="both"/>
        <w:rPr>
          <w:b/>
        </w:rPr>
      </w:pPr>
      <w:r w:rsidRPr="00745C55">
        <w:t xml:space="preserve">5.2. </w:t>
      </w:r>
      <w:r w:rsidRPr="00745C55">
        <w:rPr>
          <w:b/>
        </w:rPr>
        <w:t>Первое заседание комиссии</w:t>
      </w:r>
      <w:r w:rsidRPr="00745C55">
        <w:t xml:space="preserve">, образованной на равноправной основе по решению сторон из наделенных необходимыми полномочиями представителей, </w:t>
      </w:r>
      <w:r w:rsidRPr="00745C55">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745C55">
        <w:t>, предложенный в уведомлении представителями стороны, инициирующей переговоры</w:t>
      </w:r>
      <w:r w:rsidRPr="00745C55">
        <w:rPr>
          <w:i/>
        </w:rPr>
        <w:t xml:space="preserve">. </w:t>
      </w:r>
      <w:r w:rsidRPr="00745C55">
        <w:rPr>
          <w:b/>
        </w:rPr>
        <w:t>Дата первого заседания Комиссии является датой начала переговоров.</w:t>
      </w:r>
    </w:p>
    <w:p w:rsidR="00AC1182" w:rsidRPr="00745C55" w:rsidRDefault="00AC1182" w:rsidP="004B3071">
      <w:pPr>
        <w:ind w:firstLine="426"/>
        <w:jc w:val="both"/>
      </w:pPr>
      <w:r w:rsidRPr="00745C55">
        <w:t>5.3. На первом заседании комиссии председательствует координатор стороны, инициировавшей переговоры.</w:t>
      </w:r>
    </w:p>
    <w:p w:rsidR="00AC1182" w:rsidRPr="00745C55" w:rsidRDefault="00AC1182" w:rsidP="004B3071">
      <w:pPr>
        <w:ind w:firstLine="426"/>
        <w:jc w:val="both"/>
      </w:pPr>
      <w:r w:rsidRPr="00745C55">
        <w:t xml:space="preserve">5.4. Заседания комиссии оформляются </w:t>
      </w:r>
      <w:r w:rsidRPr="00745C55">
        <w:rPr>
          <w:b/>
        </w:rPr>
        <w:t>протоколом,</w:t>
      </w:r>
      <w:r w:rsidRPr="00745C55">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AC1182" w:rsidRPr="00745C55" w:rsidRDefault="00AC1182" w:rsidP="004B3071">
      <w:pPr>
        <w:ind w:firstLine="426"/>
        <w:jc w:val="both"/>
      </w:pPr>
      <w:r w:rsidRPr="00745C55">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AC1182" w:rsidRPr="00745C55" w:rsidRDefault="00AC1182" w:rsidP="004B3071">
      <w:pPr>
        <w:ind w:firstLine="426"/>
        <w:jc w:val="both"/>
      </w:pPr>
      <w:r w:rsidRPr="00745C55">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AC1182" w:rsidRPr="00745C55" w:rsidRDefault="00AC1182" w:rsidP="004B3071">
      <w:pPr>
        <w:ind w:firstLine="426"/>
        <w:jc w:val="both"/>
      </w:pPr>
      <w:r w:rsidRPr="00745C55">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AC1182" w:rsidRPr="00745C55" w:rsidRDefault="00AC1182" w:rsidP="004B3071">
      <w:pPr>
        <w:ind w:firstLine="426"/>
        <w:jc w:val="both"/>
      </w:pPr>
      <w:r w:rsidRPr="00745C55">
        <w:t>5.8. Координатор стороны, назначенный председательствующим на следующее заседание Комиссии:</w:t>
      </w:r>
    </w:p>
    <w:p w:rsidR="00AC1182" w:rsidRPr="00745C55" w:rsidRDefault="00AC1182" w:rsidP="004B3071">
      <w:pPr>
        <w:ind w:firstLine="426"/>
        <w:jc w:val="both"/>
      </w:pPr>
      <w:r w:rsidRPr="00745C55">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AC1182" w:rsidRPr="00745C55" w:rsidRDefault="00AC1182" w:rsidP="004B3071">
      <w:pPr>
        <w:ind w:firstLine="426"/>
        <w:jc w:val="both"/>
      </w:pPr>
      <w:r w:rsidRPr="00745C55">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AC1182" w:rsidRPr="00745C55" w:rsidRDefault="00AC1182" w:rsidP="004B3071">
      <w:pPr>
        <w:ind w:firstLine="426"/>
        <w:jc w:val="both"/>
      </w:pPr>
      <w:r w:rsidRPr="00745C55">
        <w:t>5.8.3. председательствует на заседании Комиссии и организует ее работу;</w:t>
      </w:r>
    </w:p>
    <w:p w:rsidR="00AC1182" w:rsidRPr="00745C55" w:rsidRDefault="00AC1182" w:rsidP="004B3071">
      <w:pPr>
        <w:ind w:firstLine="426"/>
        <w:jc w:val="both"/>
      </w:pPr>
      <w:r w:rsidRPr="00745C55">
        <w:t>5.8.4. проводит в период между заседаниями Комиссии консультации по вопросам, требующим принятия оперативного решения.</w:t>
      </w:r>
    </w:p>
    <w:p w:rsidR="00AC1182" w:rsidRPr="00745C55" w:rsidRDefault="00AC1182" w:rsidP="004B3071">
      <w:pPr>
        <w:ind w:firstLine="426"/>
        <w:jc w:val="both"/>
      </w:pPr>
      <w:r w:rsidRPr="00745C55">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AC1182" w:rsidRPr="00745C55" w:rsidRDefault="00AC1182" w:rsidP="004B3071">
      <w:pPr>
        <w:ind w:firstLine="426"/>
        <w:jc w:val="both"/>
      </w:pPr>
      <w:r w:rsidRPr="00745C55">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AC1182" w:rsidRPr="00745C55" w:rsidRDefault="00AC1182" w:rsidP="004B3071">
      <w:pPr>
        <w:ind w:firstLine="426"/>
        <w:jc w:val="both"/>
      </w:pPr>
      <w:r w:rsidRPr="00745C55">
        <w:t>5.11. Каждая из сторон обязана предоставлять имеющуюся в ее распоряжении информацию, необходимую для работы Комиссии.</w:t>
      </w:r>
    </w:p>
    <w:p w:rsidR="00AC1182" w:rsidRPr="00745C55" w:rsidRDefault="00AC1182" w:rsidP="00AC1182">
      <w:pPr>
        <w:ind w:firstLine="540"/>
        <w:jc w:val="both"/>
        <w:rPr>
          <w:b/>
        </w:rPr>
      </w:pPr>
    </w:p>
    <w:p w:rsidR="00AC1182" w:rsidRPr="00745C55" w:rsidRDefault="00AC1182" w:rsidP="004B3071">
      <w:pPr>
        <w:ind w:firstLine="540"/>
        <w:jc w:val="center"/>
        <w:rPr>
          <w:b/>
        </w:rPr>
      </w:pPr>
      <w:r w:rsidRPr="00745C55">
        <w:rPr>
          <w:b/>
        </w:rPr>
        <w:t>6. Обеспечение деятельности Комиссии</w:t>
      </w:r>
    </w:p>
    <w:p w:rsidR="00AC1182" w:rsidRDefault="00AC1182" w:rsidP="004B3071">
      <w:pPr>
        <w:ind w:firstLine="426"/>
        <w:jc w:val="both"/>
      </w:pPr>
      <w:r w:rsidRPr="00745C55">
        <w:t>6.1. Организационное и материально - техническое обеспечение деятельности Комиссии осуществляется Работодателем.</w:t>
      </w:r>
    </w:p>
    <w:p w:rsidR="006F75E7" w:rsidRPr="00745C55" w:rsidRDefault="006F75E7" w:rsidP="004B3071">
      <w:pPr>
        <w:ind w:firstLine="426"/>
        <w:jc w:val="both"/>
      </w:pPr>
    </w:p>
    <w:p w:rsidR="00AC1182" w:rsidRPr="00745C55" w:rsidRDefault="00AC1182" w:rsidP="004B3071">
      <w:pPr>
        <w:tabs>
          <w:tab w:val="left" w:pos="2595"/>
        </w:tabs>
        <w:ind w:firstLine="426"/>
        <w:jc w:val="both"/>
      </w:pPr>
      <w:r w:rsidRPr="00745C55">
        <w:lastRenderedPageBreak/>
        <w:t>6.2. План заседаний Комиссии формируется на основе поступивших предложений сторон, и утверждается решением Комиссии ежегодно.</w:t>
      </w:r>
    </w:p>
    <w:p w:rsidR="00AC1182" w:rsidRPr="00745C55" w:rsidRDefault="00AC1182" w:rsidP="004B3071">
      <w:pPr>
        <w:tabs>
          <w:tab w:val="left" w:pos="2595"/>
        </w:tabs>
        <w:ind w:firstLine="426"/>
        <w:jc w:val="both"/>
      </w:pPr>
      <w:r w:rsidRPr="00745C55">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C1182" w:rsidRPr="00745C55" w:rsidRDefault="00AC1182" w:rsidP="004B3071">
      <w:pPr>
        <w:tabs>
          <w:tab w:val="left" w:pos="2595"/>
        </w:tabs>
        <w:ind w:firstLine="426"/>
        <w:jc w:val="both"/>
      </w:pPr>
      <w:r w:rsidRPr="00745C55">
        <w:t>6.4. По согласованию сторон в план заседаний Комиссии могут быть внесены изменения и дополнения.</w:t>
      </w:r>
    </w:p>
    <w:p w:rsidR="00AC1182" w:rsidRPr="00745C55" w:rsidRDefault="00AC1182" w:rsidP="004B3071">
      <w:pPr>
        <w:tabs>
          <w:tab w:val="left" w:pos="2595"/>
        </w:tabs>
        <w:ind w:firstLine="426"/>
        <w:jc w:val="both"/>
      </w:pPr>
      <w:r w:rsidRPr="00745C55">
        <w:t>6.5. По решению Комиссии на ее конкретном заседании может быть принят иной порядок работы.</w:t>
      </w:r>
    </w:p>
    <w:p w:rsidR="00AC1182" w:rsidRPr="00745C55" w:rsidRDefault="00AC1182" w:rsidP="00AC1182">
      <w:pPr>
        <w:tabs>
          <w:tab w:val="left" w:pos="2595"/>
        </w:tabs>
        <w:jc w:val="both"/>
      </w:pPr>
    </w:p>
    <w:p w:rsidR="00AC1182" w:rsidRPr="00745C55" w:rsidRDefault="00AC1182" w:rsidP="004B3071">
      <w:pPr>
        <w:tabs>
          <w:tab w:val="left" w:pos="2595"/>
        </w:tabs>
        <w:jc w:val="center"/>
        <w:rPr>
          <w:b/>
        </w:rPr>
      </w:pPr>
      <w:r w:rsidRPr="00745C55">
        <w:rPr>
          <w:b/>
        </w:rPr>
        <w:t>7. Заключительные положения</w:t>
      </w:r>
    </w:p>
    <w:p w:rsidR="00AC1182" w:rsidRPr="00745C55" w:rsidRDefault="00AC1182" w:rsidP="004B3071">
      <w:pPr>
        <w:tabs>
          <w:tab w:val="left" w:pos="2595"/>
        </w:tabs>
        <w:ind w:firstLine="426"/>
        <w:jc w:val="both"/>
      </w:pPr>
      <w:r w:rsidRPr="00745C55">
        <w:t xml:space="preserve">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w:t>
      </w:r>
      <w:proofErr w:type="gramStart"/>
      <w:r w:rsidRPr="00745C55">
        <w:t>момента  утверждения</w:t>
      </w:r>
      <w:proofErr w:type="gramEnd"/>
      <w:r w:rsidRPr="00745C55">
        <w:t xml:space="preserve"> руководителем образовательной организации  при условии мотивированного мнения первичной профсоюзной организации.</w:t>
      </w:r>
    </w:p>
    <w:p w:rsidR="00AC1182" w:rsidRPr="00745C55" w:rsidRDefault="00AC1182" w:rsidP="004B3071">
      <w:pPr>
        <w:tabs>
          <w:tab w:val="left" w:pos="2595"/>
        </w:tabs>
        <w:ind w:firstLine="426"/>
        <w:jc w:val="both"/>
      </w:pPr>
      <w:r w:rsidRPr="00745C55">
        <w:t>7.2. Настоящее Положение принимается сроком на три года и может быть пролонгировано по решению сторон, но не более, чем на один год.</w:t>
      </w:r>
    </w:p>
    <w:p w:rsidR="00AC1182" w:rsidRPr="00745C55" w:rsidRDefault="00AC1182" w:rsidP="004B3071">
      <w:pPr>
        <w:tabs>
          <w:tab w:val="left" w:pos="2595"/>
        </w:tabs>
        <w:ind w:firstLine="426"/>
        <w:jc w:val="both"/>
      </w:pPr>
      <w:r w:rsidRPr="00745C55">
        <w:t>7.3</w:t>
      </w:r>
      <w:r w:rsidR="004B3071" w:rsidRPr="00745C55">
        <w:t xml:space="preserve">. </w:t>
      </w:r>
      <w:r w:rsidRPr="00745C55">
        <w:t>Право толкования настоящего Положения принадлежит каждой из сторон в пределах своей компетенции.</w:t>
      </w:r>
    </w:p>
    <w:p w:rsidR="00AC1182" w:rsidRPr="00745C55" w:rsidRDefault="00AC1182" w:rsidP="00AC1182">
      <w:pPr>
        <w:jc w:val="both"/>
      </w:pPr>
    </w:p>
    <w:p w:rsidR="00336777" w:rsidRPr="00745C55" w:rsidRDefault="00336777"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4B3071" w:rsidRPr="00745C55" w:rsidRDefault="004B3071"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EF252B" w:rsidRPr="00745C55" w:rsidRDefault="00EF252B" w:rsidP="00AC1182">
      <w:pPr>
        <w:jc w:val="both"/>
      </w:pPr>
    </w:p>
    <w:p w:rsidR="004B3071" w:rsidRPr="00745C55" w:rsidRDefault="004B3071" w:rsidP="00AC1182">
      <w:pPr>
        <w:jc w:val="both"/>
      </w:pPr>
    </w:p>
    <w:p w:rsidR="004B3071" w:rsidRPr="00745C55" w:rsidRDefault="004B3071" w:rsidP="00AC1182">
      <w:pPr>
        <w:jc w:val="both"/>
      </w:pPr>
    </w:p>
    <w:p w:rsidR="004B3071" w:rsidRDefault="004B3071" w:rsidP="00AC1182">
      <w:pPr>
        <w:jc w:val="both"/>
      </w:pPr>
    </w:p>
    <w:p w:rsidR="000D4CDA" w:rsidRDefault="000D4CDA" w:rsidP="00AC1182">
      <w:pPr>
        <w:jc w:val="both"/>
      </w:pPr>
    </w:p>
    <w:p w:rsidR="000D4CDA" w:rsidRPr="00745C55" w:rsidRDefault="000D4CDA" w:rsidP="00AC1182">
      <w:pPr>
        <w:jc w:val="both"/>
      </w:pPr>
    </w:p>
    <w:p w:rsidR="004B3071" w:rsidRPr="00745C55" w:rsidRDefault="004B3071" w:rsidP="00AC1182">
      <w:pPr>
        <w:jc w:val="both"/>
      </w:pPr>
    </w:p>
    <w:p w:rsidR="00615C64" w:rsidRPr="00745C55" w:rsidRDefault="00615C64" w:rsidP="00615C64">
      <w:pPr>
        <w:ind w:left="5387" w:right="3"/>
        <w:jc w:val="both"/>
        <w:rPr>
          <w:b/>
          <w:i/>
        </w:rPr>
      </w:pPr>
      <w:r w:rsidRPr="00745C55">
        <w:rPr>
          <w:b/>
          <w:i/>
        </w:rPr>
        <w:lastRenderedPageBreak/>
        <w:t>Приложение №2</w:t>
      </w:r>
    </w:p>
    <w:p w:rsidR="00615C64" w:rsidRPr="00745C55" w:rsidRDefault="00615C64" w:rsidP="00615C64">
      <w:pPr>
        <w:ind w:left="5387" w:right="3"/>
        <w:jc w:val="both"/>
        <w:rPr>
          <w:b/>
          <w:i/>
        </w:rPr>
      </w:pPr>
    </w:p>
    <w:p w:rsidR="00615C64" w:rsidRPr="00745C55" w:rsidRDefault="00615C64" w:rsidP="00615C64">
      <w:pPr>
        <w:ind w:left="5387" w:right="3"/>
        <w:jc w:val="both"/>
        <w:rPr>
          <w:i/>
        </w:rPr>
      </w:pPr>
      <w:r w:rsidRPr="00745C55">
        <w:rPr>
          <w:i/>
        </w:rPr>
        <w:t>Утверждено</w:t>
      </w:r>
      <w:r w:rsidRPr="00745C55">
        <w:rPr>
          <w:i/>
          <w:spacing w:val="1"/>
        </w:rPr>
        <w:t xml:space="preserve"> </w:t>
      </w:r>
      <w:r w:rsidRPr="00745C55">
        <w:rPr>
          <w:i/>
        </w:rPr>
        <w:t>постановлением</w:t>
      </w:r>
    </w:p>
    <w:p w:rsidR="00615C64" w:rsidRPr="00745C55" w:rsidRDefault="00615C64" w:rsidP="00615C64">
      <w:pPr>
        <w:ind w:left="5387" w:right="3"/>
        <w:jc w:val="both"/>
        <w:rPr>
          <w:i/>
        </w:rPr>
      </w:pPr>
      <w:r w:rsidRPr="00745C55">
        <w:rPr>
          <w:i/>
        </w:rPr>
        <w:t>VIII</w:t>
      </w:r>
      <w:r w:rsidRPr="00745C55">
        <w:rPr>
          <w:i/>
          <w:spacing w:val="-6"/>
        </w:rPr>
        <w:t xml:space="preserve"> </w:t>
      </w:r>
      <w:r w:rsidRPr="00745C55">
        <w:rPr>
          <w:i/>
        </w:rPr>
        <w:t>Съезда</w:t>
      </w:r>
      <w:r w:rsidRPr="00745C55">
        <w:rPr>
          <w:i/>
          <w:spacing w:val="-3"/>
        </w:rPr>
        <w:t xml:space="preserve"> </w:t>
      </w:r>
      <w:r w:rsidRPr="00745C55">
        <w:rPr>
          <w:i/>
        </w:rPr>
        <w:t>Профсоюза</w:t>
      </w:r>
    </w:p>
    <w:p w:rsidR="00615C64" w:rsidRPr="00745C55" w:rsidRDefault="00615C64" w:rsidP="00615C64">
      <w:pPr>
        <w:ind w:left="5387" w:right="3"/>
        <w:jc w:val="both"/>
        <w:rPr>
          <w:i/>
        </w:rPr>
      </w:pPr>
      <w:r w:rsidRPr="00745C55">
        <w:rPr>
          <w:i/>
        </w:rPr>
        <w:t>от</w:t>
      </w:r>
      <w:r w:rsidRPr="00745C55">
        <w:rPr>
          <w:i/>
          <w:spacing w:val="-1"/>
        </w:rPr>
        <w:t xml:space="preserve"> </w:t>
      </w:r>
      <w:r w:rsidRPr="00745C55">
        <w:rPr>
          <w:i/>
        </w:rPr>
        <w:t>14 октября</w:t>
      </w:r>
      <w:r w:rsidRPr="00745C55">
        <w:rPr>
          <w:i/>
          <w:spacing w:val="-1"/>
        </w:rPr>
        <w:t xml:space="preserve"> </w:t>
      </w:r>
      <w:r w:rsidRPr="00745C55">
        <w:rPr>
          <w:i/>
        </w:rPr>
        <w:t>2020 года</w:t>
      </w:r>
      <w:r w:rsidRPr="00745C55">
        <w:rPr>
          <w:i/>
          <w:spacing w:val="-4"/>
        </w:rPr>
        <w:t xml:space="preserve"> </w:t>
      </w:r>
      <w:r w:rsidRPr="00745C55">
        <w:rPr>
          <w:i/>
        </w:rPr>
        <w:t>№</w:t>
      </w:r>
      <w:r w:rsidRPr="00745C55">
        <w:rPr>
          <w:i/>
          <w:spacing w:val="-1"/>
        </w:rPr>
        <w:t xml:space="preserve"> </w:t>
      </w:r>
      <w:r w:rsidRPr="00745C55">
        <w:rPr>
          <w:i/>
        </w:rPr>
        <w:t>8-10</w:t>
      </w:r>
    </w:p>
    <w:p w:rsidR="00615C64" w:rsidRPr="00745C55" w:rsidRDefault="00615C64" w:rsidP="00615C64">
      <w:pPr>
        <w:pStyle w:val="af"/>
        <w:spacing w:after="0"/>
        <w:ind w:left="5387" w:right="3"/>
        <w:jc w:val="both"/>
      </w:pPr>
    </w:p>
    <w:p w:rsidR="00615C64" w:rsidRPr="00D77F34" w:rsidRDefault="00615C64" w:rsidP="00615C64">
      <w:pPr>
        <w:pStyle w:val="10"/>
        <w:ind w:left="-142" w:right="3"/>
        <w:rPr>
          <w:szCs w:val="24"/>
        </w:rPr>
      </w:pPr>
      <w:r w:rsidRPr="00D77F34">
        <w:rPr>
          <w:szCs w:val="24"/>
        </w:rPr>
        <w:t>ПОЛОЖЕНИЕ</w:t>
      </w:r>
    </w:p>
    <w:p w:rsidR="00615C64" w:rsidRPr="00D77F34" w:rsidRDefault="00615C64" w:rsidP="00615C64">
      <w:pPr>
        <w:ind w:left="-142" w:right="3" w:firstLine="578"/>
        <w:jc w:val="center"/>
        <w:rPr>
          <w:b/>
          <w:sz w:val="28"/>
        </w:rPr>
      </w:pPr>
      <w:r w:rsidRPr="00D77F34">
        <w:rPr>
          <w:b/>
          <w:sz w:val="28"/>
        </w:rPr>
        <w:t>о размере и порядке уплаты членами Профессионального союза</w:t>
      </w:r>
      <w:r w:rsidRPr="00D77F34">
        <w:rPr>
          <w:b/>
          <w:spacing w:val="-67"/>
          <w:sz w:val="28"/>
        </w:rPr>
        <w:t xml:space="preserve"> </w:t>
      </w:r>
      <w:r w:rsidRPr="00D77F34">
        <w:rPr>
          <w:b/>
          <w:sz w:val="28"/>
        </w:rPr>
        <w:t>работников</w:t>
      </w:r>
      <w:r w:rsidRPr="00D77F34">
        <w:rPr>
          <w:b/>
          <w:spacing w:val="-3"/>
          <w:sz w:val="28"/>
        </w:rPr>
        <w:t xml:space="preserve"> </w:t>
      </w:r>
      <w:r w:rsidRPr="00D77F34">
        <w:rPr>
          <w:b/>
          <w:sz w:val="28"/>
        </w:rPr>
        <w:t>народного</w:t>
      </w:r>
      <w:r w:rsidRPr="00D77F34">
        <w:rPr>
          <w:b/>
          <w:spacing w:val="-5"/>
          <w:sz w:val="28"/>
        </w:rPr>
        <w:t xml:space="preserve"> </w:t>
      </w:r>
      <w:r w:rsidRPr="00D77F34">
        <w:rPr>
          <w:b/>
          <w:sz w:val="28"/>
        </w:rPr>
        <w:t>образования</w:t>
      </w:r>
      <w:r w:rsidRPr="00D77F34">
        <w:rPr>
          <w:b/>
          <w:spacing w:val="-6"/>
          <w:sz w:val="28"/>
        </w:rPr>
        <w:t xml:space="preserve"> </w:t>
      </w:r>
      <w:r w:rsidRPr="00D77F34">
        <w:rPr>
          <w:b/>
          <w:sz w:val="28"/>
        </w:rPr>
        <w:t>и</w:t>
      </w:r>
      <w:r w:rsidRPr="00D77F34">
        <w:rPr>
          <w:b/>
          <w:spacing w:val="-3"/>
          <w:sz w:val="28"/>
        </w:rPr>
        <w:t xml:space="preserve"> </w:t>
      </w:r>
      <w:r w:rsidRPr="00D77F34">
        <w:rPr>
          <w:b/>
          <w:sz w:val="28"/>
        </w:rPr>
        <w:t>науки</w:t>
      </w:r>
      <w:r w:rsidRPr="00D77F34">
        <w:rPr>
          <w:b/>
          <w:spacing w:val="-3"/>
          <w:sz w:val="28"/>
        </w:rPr>
        <w:t xml:space="preserve"> </w:t>
      </w:r>
      <w:r w:rsidRPr="00D77F34">
        <w:rPr>
          <w:b/>
          <w:sz w:val="28"/>
        </w:rPr>
        <w:t>Российской</w:t>
      </w:r>
      <w:r w:rsidRPr="00D77F34">
        <w:rPr>
          <w:b/>
          <w:spacing w:val="-3"/>
          <w:sz w:val="28"/>
        </w:rPr>
        <w:t xml:space="preserve"> </w:t>
      </w:r>
      <w:r w:rsidRPr="00D77F34">
        <w:rPr>
          <w:b/>
          <w:sz w:val="28"/>
        </w:rPr>
        <w:t>Федерации</w:t>
      </w:r>
    </w:p>
    <w:p w:rsidR="00615C64" w:rsidRPr="00D77F34" w:rsidRDefault="00615C64" w:rsidP="00615C64">
      <w:pPr>
        <w:pStyle w:val="10"/>
        <w:ind w:left="-142" w:right="3"/>
        <w:rPr>
          <w:szCs w:val="24"/>
        </w:rPr>
      </w:pPr>
      <w:r w:rsidRPr="00D77F34">
        <w:rPr>
          <w:szCs w:val="24"/>
        </w:rPr>
        <w:t>членских</w:t>
      </w:r>
      <w:r w:rsidRPr="00D77F34">
        <w:rPr>
          <w:spacing w:val="-3"/>
          <w:szCs w:val="24"/>
        </w:rPr>
        <w:t xml:space="preserve"> </w:t>
      </w:r>
      <w:r w:rsidRPr="00D77F34">
        <w:rPr>
          <w:szCs w:val="24"/>
        </w:rPr>
        <w:t>профсоюзных</w:t>
      </w:r>
      <w:r w:rsidRPr="00D77F34">
        <w:rPr>
          <w:spacing w:val="-3"/>
          <w:szCs w:val="24"/>
        </w:rPr>
        <w:t xml:space="preserve"> </w:t>
      </w:r>
      <w:r w:rsidRPr="00D77F34">
        <w:rPr>
          <w:szCs w:val="24"/>
        </w:rPr>
        <w:t>взносов</w:t>
      </w:r>
    </w:p>
    <w:p w:rsidR="00615C64" w:rsidRPr="00745C55" w:rsidRDefault="00615C64" w:rsidP="00615C64">
      <w:pPr>
        <w:pStyle w:val="af"/>
        <w:spacing w:after="0"/>
        <w:ind w:left="-142" w:right="3"/>
        <w:jc w:val="both"/>
        <w:rPr>
          <w:b/>
        </w:rPr>
      </w:pPr>
    </w:p>
    <w:p w:rsidR="00615C64" w:rsidRPr="00745C55" w:rsidRDefault="00615C64" w:rsidP="000C60CE">
      <w:pPr>
        <w:pStyle w:val="aff1"/>
        <w:widowControl w:val="0"/>
        <w:numPr>
          <w:ilvl w:val="0"/>
          <w:numId w:val="14"/>
        </w:numPr>
        <w:tabs>
          <w:tab w:val="left" w:pos="3729"/>
        </w:tabs>
        <w:autoSpaceDE w:val="0"/>
        <w:autoSpaceDN w:val="0"/>
        <w:ind w:left="-142" w:right="3"/>
        <w:jc w:val="center"/>
        <w:rPr>
          <w:b/>
        </w:rPr>
      </w:pPr>
      <w:r w:rsidRPr="00745C55">
        <w:rPr>
          <w:b/>
        </w:rPr>
        <w:t>Общие</w:t>
      </w:r>
      <w:r w:rsidRPr="00745C55">
        <w:rPr>
          <w:b/>
          <w:spacing w:val="-2"/>
        </w:rPr>
        <w:t xml:space="preserve"> </w:t>
      </w:r>
      <w:r w:rsidRPr="00745C55">
        <w:rPr>
          <w:b/>
        </w:rPr>
        <w:t>положения</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Положение</w:t>
      </w:r>
      <w:r w:rsidRPr="00745C55">
        <w:rPr>
          <w:spacing w:val="1"/>
        </w:rPr>
        <w:t xml:space="preserve"> </w:t>
      </w:r>
      <w:r w:rsidRPr="00745C55">
        <w:t>о</w:t>
      </w:r>
      <w:r w:rsidRPr="00745C55">
        <w:rPr>
          <w:spacing w:val="1"/>
        </w:rPr>
        <w:t xml:space="preserve"> </w:t>
      </w:r>
      <w:r w:rsidRPr="00745C55">
        <w:t>размере</w:t>
      </w:r>
      <w:r w:rsidRPr="00745C55">
        <w:rPr>
          <w:spacing w:val="1"/>
        </w:rPr>
        <w:t xml:space="preserve"> </w:t>
      </w:r>
      <w:r w:rsidRPr="00745C55">
        <w:t>и</w:t>
      </w:r>
      <w:r w:rsidRPr="00745C55">
        <w:rPr>
          <w:spacing w:val="1"/>
        </w:rPr>
        <w:t xml:space="preserve"> </w:t>
      </w:r>
      <w:r w:rsidRPr="00745C55">
        <w:t>порядке</w:t>
      </w:r>
      <w:r w:rsidRPr="00745C55">
        <w:rPr>
          <w:spacing w:val="1"/>
        </w:rPr>
        <w:t xml:space="preserve"> </w:t>
      </w:r>
      <w:r w:rsidRPr="00745C55">
        <w:t>уплаты</w:t>
      </w:r>
      <w:r w:rsidRPr="00745C55">
        <w:rPr>
          <w:spacing w:val="1"/>
        </w:rPr>
        <w:t xml:space="preserve"> </w:t>
      </w:r>
      <w:r w:rsidRPr="00745C55">
        <w:t>членами</w:t>
      </w:r>
      <w:r w:rsidRPr="00745C55">
        <w:rPr>
          <w:spacing w:val="1"/>
        </w:rPr>
        <w:t xml:space="preserve"> </w:t>
      </w:r>
      <w:r w:rsidRPr="00745C55">
        <w:t>Профессионального</w:t>
      </w:r>
      <w:r w:rsidRPr="00745C55">
        <w:rPr>
          <w:spacing w:val="1"/>
        </w:rPr>
        <w:t xml:space="preserve"> </w:t>
      </w:r>
      <w:r w:rsidRPr="00745C55">
        <w:t>союза</w:t>
      </w:r>
      <w:r w:rsidRPr="00745C55">
        <w:rPr>
          <w:spacing w:val="1"/>
        </w:rPr>
        <w:t xml:space="preserve"> </w:t>
      </w:r>
      <w:r w:rsidRPr="00745C55">
        <w:t>работников</w:t>
      </w:r>
      <w:r w:rsidRPr="00745C55">
        <w:rPr>
          <w:spacing w:val="1"/>
        </w:rPr>
        <w:t xml:space="preserve"> </w:t>
      </w:r>
      <w:r w:rsidRPr="00745C55">
        <w:t>народного</w:t>
      </w:r>
      <w:r w:rsidRPr="00745C55">
        <w:rPr>
          <w:spacing w:val="1"/>
        </w:rPr>
        <w:t xml:space="preserve"> </w:t>
      </w:r>
      <w:r w:rsidRPr="00745C55">
        <w:t>образования</w:t>
      </w:r>
      <w:r w:rsidRPr="00745C55">
        <w:rPr>
          <w:spacing w:val="1"/>
        </w:rPr>
        <w:t xml:space="preserve"> </w:t>
      </w:r>
      <w:r w:rsidRPr="00745C55">
        <w:t>и</w:t>
      </w:r>
      <w:r w:rsidRPr="00745C55">
        <w:rPr>
          <w:spacing w:val="1"/>
        </w:rPr>
        <w:t xml:space="preserve"> </w:t>
      </w:r>
      <w:r w:rsidRPr="00745C55">
        <w:t>науки</w:t>
      </w:r>
      <w:r w:rsidRPr="00745C55">
        <w:rPr>
          <w:spacing w:val="-67"/>
        </w:rPr>
        <w:t xml:space="preserve"> </w:t>
      </w:r>
      <w:r w:rsidRPr="00745C55">
        <w:t>Российской Федерации членских профсоюзных взносов (далее – Положение)</w:t>
      </w:r>
      <w:r w:rsidRPr="00745C55">
        <w:rPr>
          <w:spacing w:val="1"/>
        </w:rPr>
        <w:t xml:space="preserve"> </w:t>
      </w:r>
      <w:r w:rsidRPr="00745C55">
        <w:t>разработано в соответствии с законодательством Российской Федерации и</w:t>
      </w:r>
      <w:r w:rsidRPr="00745C55">
        <w:rPr>
          <w:spacing w:val="1"/>
        </w:rPr>
        <w:t xml:space="preserve"> </w:t>
      </w:r>
      <w:r w:rsidRPr="00745C55">
        <w:t>Уставом</w:t>
      </w:r>
      <w:r w:rsidRPr="00745C55">
        <w:rPr>
          <w:spacing w:val="1"/>
        </w:rPr>
        <w:t xml:space="preserve"> </w:t>
      </w:r>
      <w:r w:rsidRPr="00745C55">
        <w:t>Профессионального</w:t>
      </w:r>
      <w:r w:rsidRPr="00745C55">
        <w:rPr>
          <w:spacing w:val="1"/>
        </w:rPr>
        <w:t xml:space="preserve"> </w:t>
      </w:r>
      <w:r w:rsidRPr="00745C55">
        <w:t>союза</w:t>
      </w:r>
      <w:r w:rsidRPr="00745C55">
        <w:rPr>
          <w:spacing w:val="1"/>
        </w:rPr>
        <w:t xml:space="preserve"> </w:t>
      </w:r>
      <w:r w:rsidRPr="00745C55">
        <w:t>работников</w:t>
      </w:r>
      <w:r w:rsidRPr="00745C55">
        <w:rPr>
          <w:spacing w:val="1"/>
        </w:rPr>
        <w:t xml:space="preserve"> </w:t>
      </w:r>
      <w:r w:rsidRPr="00745C55">
        <w:t>народного</w:t>
      </w:r>
      <w:r w:rsidRPr="00745C55">
        <w:rPr>
          <w:spacing w:val="1"/>
        </w:rPr>
        <w:t xml:space="preserve"> </w:t>
      </w:r>
      <w:r w:rsidRPr="00745C55">
        <w:t>образования</w:t>
      </w:r>
      <w:r w:rsidRPr="00745C55">
        <w:rPr>
          <w:spacing w:val="1"/>
        </w:rPr>
        <w:t xml:space="preserve"> </w:t>
      </w:r>
      <w:r w:rsidRPr="00745C55">
        <w:t>и</w:t>
      </w:r>
      <w:r w:rsidRPr="00745C55">
        <w:rPr>
          <w:spacing w:val="1"/>
        </w:rPr>
        <w:t xml:space="preserve"> </w:t>
      </w:r>
      <w:r w:rsidRPr="00745C55">
        <w:t>науки</w:t>
      </w:r>
      <w:r w:rsidRPr="00745C55">
        <w:rPr>
          <w:spacing w:val="1"/>
        </w:rPr>
        <w:t xml:space="preserve"> </w:t>
      </w:r>
      <w:r w:rsidRPr="00745C55">
        <w:t>Российской</w:t>
      </w:r>
      <w:r w:rsidRPr="00745C55">
        <w:rPr>
          <w:spacing w:val="1"/>
        </w:rPr>
        <w:t xml:space="preserve"> </w:t>
      </w:r>
      <w:r w:rsidRPr="00745C55">
        <w:t>Федерации</w:t>
      </w:r>
      <w:r w:rsidRPr="00745C55">
        <w:rPr>
          <w:spacing w:val="1"/>
        </w:rPr>
        <w:t xml:space="preserve"> </w:t>
      </w:r>
      <w:r w:rsidRPr="00745C55">
        <w:t>(далее</w:t>
      </w:r>
      <w:r w:rsidRPr="00745C55">
        <w:rPr>
          <w:spacing w:val="1"/>
        </w:rPr>
        <w:t xml:space="preserve"> </w:t>
      </w:r>
      <w:r w:rsidRPr="00745C55">
        <w:t>–</w:t>
      </w:r>
      <w:r w:rsidRPr="00745C55">
        <w:rPr>
          <w:spacing w:val="1"/>
        </w:rPr>
        <w:t xml:space="preserve"> </w:t>
      </w:r>
      <w:r w:rsidRPr="00745C55">
        <w:t>Устав</w:t>
      </w:r>
      <w:r w:rsidRPr="00745C55">
        <w:rPr>
          <w:spacing w:val="1"/>
        </w:rPr>
        <w:t xml:space="preserve"> </w:t>
      </w:r>
      <w:r w:rsidRPr="00745C55">
        <w:t>Профсоюза,</w:t>
      </w:r>
      <w:r w:rsidRPr="00745C55">
        <w:rPr>
          <w:spacing w:val="1"/>
        </w:rPr>
        <w:t xml:space="preserve"> </w:t>
      </w:r>
      <w:r w:rsidRPr="00745C55">
        <w:t>Профсоюз)</w:t>
      </w:r>
      <w:r w:rsidRPr="00745C55">
        <w:rPr>
          <w:spacing w:val="1"/>
        </w:rPr>
        <w:t xml:space="preserve"> </w:t>
      </w:r>
      <w:r w:rsidRPr="00745C55">
        <w:t>и</w:t>
      </w:r>
      <w:r w:rsidRPr="00745C55">
        <w:rPr>
          <w:spacing w:val="1"/>
        </w:rPr>
        <w:t xml:space="preserve"> </w:t>
      </w:r>
      <w:r w:rsidRPr="00745C55">
        <w:t>устанавливает</w:t>
      </w:r>
      <w:r w:rsidRPr="00745C55">
        <w:rPr>
          <w:spacing w:val="1"/>
        </w:rPr>
        <w:t xml:space="preserve"> </w:t>
      </w:r>
      <w:r w:rsidRPr="00745C55">
        <w:t>размер,</w:t>
      </w:r>
      <w:r w:rsidRPr="00745C55">
        <w:rPr>
          <w:spacing w:val="1"/>
        </w:rPr>
        <w:t xml:space="preserve"> </w:t>
      </w:r>
      <w:r w:rsidRPr="00745C55">
        <w:t>порядок</w:t>
      </w:r>
      <w:r w:rsidRPr="00745C55">
        <w:rPr>
          <w:spacing w:val="1"/>
        </w:rPr>
        <w:t xml:space="preserve"> </w:t>
      </w:r>
      <w:r w:rsidRPr="00745C55">
        <w:t>уплаты</w:t>
      </w:r>
      <w:r w:rsidRPr="00745C55">
        <w:rPr>
          <w:spacing w:val="1"/>
        </w:rPr>
        <w:t xml:space="preserve"> </w:t>
      </w:r>
      <w:r w:rsidRPr="00745C55">
        <w:t>и</w:t>
      </w:r>
      <w:r w:rsidRPr="00745C55">
        <w:rPr>
          <w:spacing w:val="1"/>
        </w:rPr>
        <w:t xml:space="preserve"> </w:t>
      </w:r>
      <w:r w:rsidRPr="00745C55">
        <w:t>учета,</w:t>
      </w:r>
      <w:r w:rsidRPr="00745C55">
        <w:rPr>
          <w:spacing w:val="1"/>
        </w:rPr>
        <w:t xml:space="preserve"> </w:t>
      </w:r>
      <w:r w:rsidRPr="00745C55">
        <w:t>перечисления</w:t>
      </w:r>
      <w:r w:rsidRPr="00745C55">
        <w:rPr>
          <w:spacing w:val="71"/>
        </w:rPr>
        <w:t xml:space="preserve"> </w:t>
      </w:r>
      <w:r w:rsidRPr="00745C55">
        <w:t>и</w:t>
      </w:r>
      <w:r w:rsidRPr="00745C55">
        <w:rPr>
          <w:spacing w:val="1"/>
        </w:rPr>
        <w:t xml:space="preserve"> </w:t>
      </w:r>
      <w:r w:rsidRPr="00745C55">
        <w:t>распределения</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а</w:t>
      </w:r>
      <w:r w:rsidRPr="00745C55">
        <w:rPr>
          <w:spacing w:val="1"/>
        </w:rPr>
        <w:t xml:space="preserve"> </w:t>
      </w:r>
      <w:r w:rsidRPr="00745C55">
        <w:t>также</w:t>
      </w:r>
      <w:r w:rsidRPr="00745C55">
        <w:rPr>
          <w:spacing w:val="1"/>
        </w:rPr>
        <w:t xml:space="preserve"> </w:t>
      </w:r>
      <w:r w:rsidRPr="00745C55">
        <w:t>контроль</w:t>
      </w:r>
      <w:r w:rsidRPr="00745C55">
        <w:rPr>
          <w:spacing w:val="71"/>
        </w:rPr>
        <w:t xml:space="preserve"> </w:t>
      </w:r>
      <w:r w:rsidRPr="00745C55">
        <w:t>за</w:t>
      </w:r>
      <w:r w:rsidRPr="00745C55">
        <w:rPr>
          <w:spacing w:val="1"/>
        </w:rPr>
        <w:t xml:space="preserve"> </w:t>
      </w:r>
      <w:r w:rsidRPr="00745C55">
        <w:t>полнотой</w:t>
      </w:r>
      <w:r w:rsidRPr="00745C55">
        <w:rPr>
          <w:spacing w:val="1"/>
        </w:rPr>
        <w:t xml:space="preserve"> </w:t>
      </w:r>
      <w:r w:rsidRPr="00745C55">
        <w:t>и</w:t>
      </w:r>
      <w:r w:rsidRPr="00745C55">
        <w:rPr>
          <w:spacing w:val="1"/>
        </w:rPr>
        <w:t xml:space="preserve"> </w:t>
      </w:r>
      <w:r w:rsidRPr="00745C55">
        <w:t>своевременностью</w:t>
      </w:r>
      <w:r w:rsidRPr="00745C55">
        <w:rPr>
          <w:spacing w:val="1"/>
        </w:rPr>
        <w:t xml:space="preserve"> </w:t>
      </w:r>
      <w:r w:rsidRPr="00745C55">
        <w:t>перечисления</w:t>
      </w:r>
      <w:r w:rsidRPr="00745C55">
        <w:rPr>
          <w:spacing w:val="1"/>
        </w:rPr>
        <w:t xml:space="preserve"> </w:t>
      </w:r>
      <w:r w:rsidRPr="00745C55">
        <w:t>членских</w:t>
      </w:r>
      <w:r w:rsidRPr="00745C55">
        <w:rPr>
          <w:spacing w:val="71"/>
        </w:rPr>
        <w:t xml:space="preserve"> </w:t>
      </w:r>
      <w:r w:rsidRPr="00745C55">
        <w:t>профсоюзных</w:t>
      </w:r>
      <w:r w:rsidRPr="00745C55">
        <w:rPr>
          <w:spacing w:val="1"/>
        </w:rPr>
        <w:t xml:space="preserve"> </w:t>
      </w:r>
      <w:r w:rsidRPr="00745C55">
        <w:t>взносов.</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Уплата членских профсоюзных взносов осуществляется в порядке,</w:t>
      </w:r>
      <w:r w:rsidRPr="00745C55">
        <w:rPr>
          <w:spacing w:val="1"/>
        </w:rPr>
        <w:t xml:space="preserve"> </w:t>
      </w:r>
      <w:r w:rsidRPr="00745C55">
        <w:t>предусмотренном</w:t>
      </w:r>
      <w:r w:rsidRPr="00745C55">
        <w:rPr>
          <w:spacing w:val="1"/>
        </w:rPr>
        <w:t xml:space="preserve"> </w:t>
      </w:r>
      <w:r w:rsidRPr="00745C55">
        <w:t>статьей</w:t>
      </w:r>
      <w:r w:rsidRPr="00745C55">
        <w:rPr>
          <w:spacing w:val="1"/>
        </w:rPr>
        <w:t xml:space="preserve"> </w:t>
      </w:r>
      <w:r w:rsidRPr="00745C55">
        <w:t>377</w:t>
      </w:r>
      <w:r w:rsidRPr="00745C55">
        <w:rPr>
          <w:spacing w:val="1"/>
        </w:rPr>
        <w:t xml:space="preserve"> </w:t>
      </w:r>
      <w:r w:rsidRPr="00745C55">
        <w:t>Трудового</w:t>
      </w:r>
      <w:r w:rsidRPr="00745C55">
        <w:rPr>
          <w:spacing w:val="1"/>
        </w:rPr>
        <w:t xml:space="preserve"> </w:t>
      </w:r>
      <w:r w:rsidRPr="00745C55">
        <w:t>кодекса</w:t>
      </w:r>
      <w:r w:rsidRPr="00745C55">
        <w:rPr>
          <w:spacing w:val="1"/>
        </w:rPr>
        <w:t xml:space="preserve"> </w:t>
      </w:r>
      <w:r w:rsidRPr="00745C55">
        <w:t>Российской</w:t>
      </w:r>
      <w:r w:rsidRPr="00745C55">
        <w:rPr>
          <w:spacing w:val="1"/>
        </w:rPr>
        <w:t xml:space="preserve"> </w:t>
      </w:r>
      <w:r w:rsidRPr="00745C55">
        <w:t>Федерации,</w:t>
      </w:r>
      <w:r w:rsidRPr="00745C55">
        <w:rPr>
          <w:spacing w:val="1"/>
        </w:rPr>
        <w:t xml:space="preserve"> </w:t>
      </w:r>
      <w:r w:rsidRPr="00745C55">
        <w:t>статьей 28 Федерального закона «О профессиональных союзах, их правах и</w:t>
      </w:r>
      <w:r w:rsidRPr="00745C55">
        <w:rPr>
          <w:spacing w:val="1"/>
        </w:rPr>
        <w:t xml:space="preserve"> </w:t>
      </w:r>
      <w:r w:rsidRPr="00745C55">
        <w:t>гарантиях</w:t>
      </w:r>
      <w:r w:rsidRPr="00745C55">
        <w:rPr>
          <w:spacing w:val="1"/>
        </w:rPr>
        <w:t xml:space="preserve"> </w:t>
      </w:r>
      <w:r w:rsidRPr="00745C55">
        <w:t>деятельности»,</w:t>
      </w:r>
      <w:r w:rsidRPr="00745C55">
        <w:rPr>
          <w:spacing w:val="1"/>
        </w:rPr>
        <w:t xml:space="preserve"> </w:t>
      </w:r>
      <w:r w:rsidRPr="00745C55">
        <w:t>статьей</w:t>
      </w:r>
      <w:r w:rsidRPr="00745C55">
        <w:rPr>
          <w:spacing w:val="1"/>
        </w:rPr>
        <w:t xml:space="preserve"> </w:t>
      </w:r>
      <w:r w:rsidRPr="00745C55">
        <w:t>56</w:t>
      </w:r>
      <w:r w:rsidRPr="00745C55">
        <w:rPr>
          <w:spacing w:val="1"/>
        </w:rPr>
        <w:t xml:space="preserve"> </w:t>
      </w:r>
      <w:r w:rsidRPr="00745C55">
        <w:t>Устава</w:t>
      </w:r>
      <w:r w:rsidRPr="00745C55">
        <w:rPr>
          <w:spacing w:val="1"/>
        </w:rPr>
        <w:t xml:space="preserve"> </w:t>
      </w:r>
      <w:r w:rsidRPr="00745C55">
        <w:t>Профсоюза</w:t>
      </w:r>
      <w:r w:rsidRPr="00745C55">
        <w:rPr>
          <w:spacing w:val="1"/>
        </w:rPr>
        <w:t xml:space="preserve"> </w:t>
      </w:r>
      <w:r w:rsidRPr="00745C55">
        <w:t>и</w:t>
      </w:r>
      <w:r w:rsidRPr="00745C55">
        <w:rPr>
          <w:spacing w:val="1"/>
        </w:rPr>
        <w:t xml:space="preserve"> </w:t>
      </w:r>
      <w:r w:rsidRPr="00745C55">
        <w:t>настоящим</w:t>
      </w:r>
      <w:r w:rsidRPr="00745C55">
        <w:rPr>
          <w:spacing w:val="-67"/>
        </w:rPr>
        <w:t xml:space="preserve"> </w:t>
      </w:r>
      <w:r w:rsidRPr="00745C55">
        <w:t>Положением.</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Членские</w:t>
      </w:r>
      <w:r w:rsidRPr="00745C55">
        <w:rPr>
          <w:spacing w:val="1"/>
        </w:rPr>
        <w:t xml:space="preserve"> </w:t>
      </w:r>
      <w:r w:rsidRPr="00745C55">
        <w:t>профсоюзные</w:t>
      </w:r>
      <w:r w:rsidRPr="00745C55">
        <w:rPr>
          <w:spacing w:val="1"/>
        </w:rPr>
        <w:t xml:space="preserve"> </w:t>
      </w:r>
      <w:r w:rsidRPr="00745C55">
        <w:t>взносы</w:t>
      </w:r>
      <w:r w:rsidRPr="00745C55">
        <w:rPr>
          <w:spacing w:val="1"/>
        </w:rPr>
        <w:t xml:space="preserve"> </w:t>
      </w:r>
      <w:r w:rsidRPr="00745C55">
        <w:t>членов</w:t>
      </w:r>
      <w:r w:rsidRPr="00745C55">
        <w:rPr>
          <w:spacing w:val="1"/>
        </w:rPr>
        <w:t xml:space="preserve"> </w:t>
      </w:r>
      <w:r w:rsidRPr="00745C55">
        <w:t>Профсоюза</w:t>
      </w:r>
      <w:r w:rsidRPr="00745C55">
        <w:rPr>
          <w:spacing w:val="1"/>
        </w:rPr>
        <w:t xml:space="preserve"> </w:t>
      </w:r>
      <w:r w:rsidRPr="00745C55">
        <w:t>являются</w:t>
      </w:r>
      <w:r w:rsidRPr="00745C55">
        <w:rPr>
          <w:spacing w:val="1"/>
        </w:rPr>
        <w:t xml:space="preserve"> </w:t>
      </w:r>
      <w:r w:rsidRPr="00745C55">
        <w:t>собственностью</w:t>
      </w:r>
      <w:r w:rsidRPr="00745C55">
        <w:rPr>
          <w:spacing w:val="-2"/>
        </w:rPr>
        <w:t xml:space="preserve"> </w:t>
      </w:r>
      <w:r w:rsidRPr="00745C55">
        <w:t>Профсоюза.</w:t>
      </w:r>
    </w:p>
    <w:p w:rsidR="00615C64" w:rsidRPr="00745C55" w:rsidRDefault="00615C64" w:rsidP="000C60CE">
      <w:pPr>
        <w:pStyle w:val="aff1"/>
        <w:widowControl w:val="0"/>
        <w:numPr>
          <w:ilvl w:val="1"/>
          <w:numId w:val="13"/>
        </w:numPr>
        <w:tabs>
          <w:tab w:val="left" w:pos="851"/>
        </w:tabs>
        <w:autoSpaceDE w:val="0"/>
        <w:autoSpaceDN w:val="0"/>
        <w:ind w:left="0" w:right="3" w:firstLine="426"/>
        <w:jc w:val="both"/>
      </w:pPr>
      <w:r w:rsidRPr="00745C55">
        <w:t>Члены</w:t>
      </w:r>
      <w:r w:rsidRPr="00745C55">
        <w:rPr>
          <w:spacing w:val="1"/>
        </w:rPr>
        <w:t xml:space="preserve"> </w:t>
      </w:r>
      <w:r w:rsidRPr="00745C55">
        <w:t>Профсоюза</w:t>
      </w:r>
      <w:r w:rsidRPr="00745C55">
        <w:rPr>
          <w:spacing w:val="1"/>
        </w:rPr>
        <w:t xml:space="preserve"> </w:t>
      </w:r>
      <w:r w:rsidRPr="00745C55">
        <w:t>не</w:t>
      </w:r>
      <w:r w:rsidRPr="00745C55">
        <w:rPr>
          <w:spacing w:val="1"/>
        </w:rPr>
        <w:t xml:space="preserve"> </w:t>
      </w:r>
      <w:r w:rsidRPr="00745C55">
        <w:t>сохраняют</w:t>
      </w:r>
      <w:r w:rsidRPr="00745C55">
        <w:rPr>
          <w:spacing w:val="1"/>
        </w:rPr>
        <w:t xml:space="preserve"> </w:t>
      </w:r>
      <w:r w:rsidRPr="00745C55">
        <w:t>прав</w:t>
      </w:r>
      <w:r w:rsidRPr="00745C55">
        <w:rPr>
          <w:spacing w:val="1"/>
        </w:rPr>
        <w:t xml:space="preserve"> </w:t>
      </w:r>
      <w:r w:rsidRPr="00745C55">
        <w:t>на</w:t>
      </w:r>
      <w:r w:rsidRPr="00745C55">
        <w:rPr>
          <w:spacing w:val="1"/>
        </w:rPr>
        <w:t xml:space="preserve"> </w:t>
      </w:r>
      <w:r w:rsidRPr="00745C55">
        <w:t>переданные</w:t>
      </w:r>
      <w:r w:rsidRPr="00745C55">
        <w:rPr>
          <w:spacing w:val="1"/>
        </w:rPr>
        <w:t xml:space="preserve"> </w:t>
      </w:r>
      <w:r w:rsidRPr="00745C55">
        <w:t>ими</w:t>
      </w:r>
      <w:r w:rsidRPr="00745C55">
        <w:rPr>
          <w:spacing w:val="1"/>
        </w:rPr>
        <w:t xml:space="preserve"> </w:t>
      </w:r>
      <w:r w:rsidRPr="00745C55">
        <w:t>в</w:t>
      </w:r>
      <w:r w:rsidRPr="00745C55">
        <w:rPr>
          <w:spacing w:val="1"/>
        </w:rPr>
        <w:t xml:space="preserve"> </w:t>
      </w:r>
      <w:r w:rsidRPr="00745C55">
        <w:t>собственность</w:t>
      </w:r>
      <w:r w:rsidRPr="00745C55">
        <w:rPr>
          <w:spacing w:val="-2"/>
        </w:rPr>
        <w:t xml:space="preserve"> </w:t>
      </w:r>
      <w:r w:rsidRPr="00745C55">
        <w:t>Профсоюза</w:t>
      </w:r>
      <w:r w:rsidRPr="00745C55">
        <w:rPr>
          <w:spacing w:val="-1"/>
        </w:rPr>
        <w:t xml:space="preserve"> </w:t>
      </w:r>
      <w:r w:rsidRPr="00745C55">
        <w:t>членские</w:t>
      </w:r>
      <w:r w:rsidRPr="00745C55">
        <w:rPr>
          <w:spacing w:val="-3"/>
        </w:rPr>
        <w:t xml:space="preserve"> </w:t>
      </w:r>
      <w:r w:rsidRPr="00745C55">
        <w:t>профсоюзные</w:t>
      </w:r>
      <w:r w:rsidRPr="00745C55">
        <w:rPr>
          <w:spacing w:val="-1"/>
        </w:rPr>
        <w:t xml:space="preserve"> </w:t>
      </w:r>
      <w:r w:rsidRPr="00745C55">
        <w:t>взносы.</w:t>
      </w:r>
    </w:p>
    <w:p w:rsidR="00615C64" w:rsidRPr="00745C55" w:rsidRDefault="00615C64" w:rsidP="00615C64">
      <w:pPr>
        <w:pStyle w:val="af"/>
        <w:spacing w:after="0"/>
        <w:ind w:left="-142" w:right="3"/>
        <w:jc w:val="both"/>
      </w:pPr>
    </w:p>
    <w:p w:rsidR="00615C64" w:rsidRPr="00745C55" w:rsidRDefault="00615C64" w:rsidP="000C60CE">
      <w:pPr>
        <w:pStyle w:val="10"/>
        <w:keepNext w:val="0"/>
        <w:widowControl w:val="0"/>
        <w:numPr>
          <w:ilvl w:val="0"/>
          <w:numId w:val="14"/>
        </w:numPr>
        <w:tabs>
          <w:tab w:val="left" w:pos="2441"/>
        </w:tabs>
        <w:autoSpaceDE w:val="0"/>
        <w:autoSpaceDN w:val="0"/>
        <w:ind w:left="-142" w:right="3" w:hanging="362"/>
        <w:jc w:val="center"/>
        <w:rPr>
          <w:sz w:val="24"/>
          <w:szCs w:val="24"/>
        </w:rPr>
      </w:pPr>
      <w:r w:rsidRPr="00745C55">
        <w:rPr>
          <w:sz w:val="24"/>
          <w:szCs w:val="24"/>
        </w:rPr>
        <w:t>Размер</w:t>
      </w:r>
      <w:r w:rsidRPr="00745C55">
        <w:rPr>
          <w:spacing w:val="-5"/>
          <w:sz w:val="24"/>
          <w:szCs w:val="24"/>
        </w:rPr>
        <w:t xml:space="preserve"> </w:t>
      </w:r>
      <w:r w:rsidRPr="00745C55">
        <w:rPr>
          <w:sz w:val="24"/>
          <w:szCs w:val="24"/>
        </w:rPr>
        <w:t>членского</w:t>
      </w:r>
      <w:r w:rsidRPr="00745C55">
        <w:rPr>
          <w:spacing w:val="-4"/>
          <w:sz w:val="24"/>
          <w:szCs w:val="24"/>
        </w:rPr>
        <w:t xml:space="preserve"> </w:t>
      </w:r>
      <w:r w:rsidRPr="00745C55">
        <w:rPr>
          <w:sz w:val="24"/>
          <w:szCs w:val="24"/>
        </w:rPr>
        <w:t>профсоюзного</w:t>
      </w:r>
      <w:r w:rsidRPr="00745C55">
        <w:rPr>
          <w:spacing w:val="-4"/>
          <w:sz w:val="24"/>
          <w:szCs w:val="24"/>
        </w:rPr>
        <w:t xml:space="preserve"> </w:t>
      </w:r>
      <w:r w:rsidRPr="00745C55">
        <w:rPr>
          <w:sz w:val="24"/>
          <w:szCs w:val="24"/>
        </w:rPr>
        <w:t>взноса</w:t>
      </w:r>
    </w:p>
    <w:p w:rsidR="00615C64" w:rsidRPr="00745C55" w:rsidRDefault="00615C64" w:rsidP="000C60CE">
      <w:pPr>
        <w:pStyle w:val="aff1"/>
        <w:widowControl w:val="0"/>
        <w:numPr>
          <w:ilvl w:val="1"/>
          <w:numId w:val="6"/>
        </w:numPr>
        <w:tabs>
          <w:tab w:val="left" w:pos="851"/>
        </w:tabs>
        <w:autoSpaceDE w:val="0"/>
        <w:autoSpaceDN w:val="0"/>
        <w:ind w:left="0" w:right="3" w:firstLine="426"/>
        <w:jc w:val="both"/>
      </w:pPr>
      <w:r w:rsidRPr="00745C55">
        <w:t>Членский</w:t>
      </w:r>
      <w:r w:rsidRPr="00745C55">
        <w:rPr>
          <w:spacing w:val="1"/>
        </w:rPr>
        <w:t xml:space="preserve"> </w:t>
      </w:r>
      <w:r w:rsidRPr="00745C55">
        <w:t>профсоюзный</w:t>
      </w:r>
      <w:r w:rsidRPr="00745C55">
        <w:rPr>
          <w:spacing w:val="1"/>
        </w:rPr>
        <w:t xml:space="preserve"> </w:t>
      </w:r>
      <w:r w:rsidRPr="00745C55">
        <w:t>взнос</w:t>
      </w:r>
      <w:r w:rsidRPr="00745C55">
        <w:rPr>
          <w:spacing w:val="1"/>
        </w:rPr>
        <w:t xml:space="preserve"> </w:t>
      </w:r>
      <w:r w:rsidRPr="00745C55">
        <w:t>уплачивается</w:t>
      </w:r>
      <w:r w:rsidRPr="00745C55">
        <w:rPr>
          <w:spacing w:val="1"/>
        </w:rPr>
        <w:t xml:space="preserve"> </w:t>
      </w:r>
      <w:r w:rsidRPr="00745C55">
        <w:t>в</w:t>
      </w:r>
      <w:r w:rsidRPr="00745C55">
        <w:rPr>
          <w:spacing w:val="1"/>
        </w:rPr>
        <w:t xml:space="preserve"> </w:t>
      </w:r>
      <w:r w:rsidRPr="00745C55">
        <w:t>размере</w:t>
      </w:r>
      <w:r w:rsidRPr="00745C55">
        <w:rPr>
          <w:spacing w:val="1"/>
        </w:rPr>
        <w:t xml:space="preserve"> </w:t>
      </w:r>
      <w:r w:rsidRPr="00745C55">
        <w:t>не</w:t>
      </w:r>
      <w:r w:rsidRPr="00745C55">
        <w:rPr>
          <w:spacing w:val="1"/>
        </w:rPr>
        <w:t xml:space="preserve"> </w:t>
      </w:r>
      <w:r w:rsidRPr="00745C55">
        <w:t>менее</w:t>
      </w:r>
      <w:r w:rsidRPr="00745C55">
        <w:rPr>
          <w:spacing w:val="-67"/>
        </w:rPr>
        <w:t xml:space="preserve"> </w:t>
      </w:r>
      <w:r w:rsidRPr="00745C55">
        <w:t>одного процента от начисленной ежемесячной заработной платы и других</w:t>
      </w:r>
      <w:r w:rsidRPr="00745C55">
        <w:rPr>
          <w:spacing w:val="1"/>
        </w:rPr>
        <w:t xml:space="preserve"> </w:t>
      </w:r>
      <w:r w:rsidRPr="00745C55">
        <w:t>доходов,</w:t>
      </w:r>
      <w:r w:rsidRPr="00745C55">
        <w:rPr>
          <w:spacing w:val="1"/>
        </w:rPr>
        <w:t xml:space="preserve"> </w:t>
      </w:r>
      <w:r w:rsidRPr="00745C55">
        <w:t>связанных</w:t>
      </w:r>
      <w:r w:rsidRPr="00745C55">
        <w:rPr>
          <w:spacing w:val="1"/>
        </w:rPr>
        <w:t xml:space="preserve"> </w:t>
      </w:r>
      <w:r w:rsidRPr="00745C55">
        <w:t>с</w:t>
      </w:r>
      <w:r w:rsidRPr="00745C55">
        <w:rPr>
          <w:spacing w:val="1"/>
        </w:rPr>
        <w:t xml:space="preserve"> </w:t>
      </w:r>
      <w:r w:rsidRPr="00745C55">
        <w:t>трудовой</w:t>
      </w:r>
      <w:r w:rsidRPr="00745C55">
        <w:rPr>
          <w:spacing w:val="1"/>
        </w:rPr>
        <w:t xml:space="preserve"> </w:t>
      </w:r>
      <w:r w:rsidRPr="00745C55">
        <w:t>деятельностью</w:t>
      </w:r>
      <w:r w:rsidRPr="00745C55">
        <w:rPr>
          <w:spacing w:val="1"/>
        </w:rPr>
        <w:t xml:space="preserve"> </w:t>
      </w:r>
      <w:r w:rsidRPr="00745C55">
        <w:t>работников,</w:t>
      </w:r>
      <w:r w:rsidRPr="00745C55">
        <w:rPr>
          <w:spacing w:val="1"/>
        </w:rPr>
        <w:t xml:space="preserve"> </w:t>
      </w:r>
      <w:r w:rsidRPr="00745C55">
        <w:t>всех</w:t>
      </w:r>
      <w:r w:rsidRPr="00745C55">
        <w:rPr>
          <w:spacing w:val="1"/>
        </w:rPr>
        <w:t xml:space="preserve"> </w:t>
      </w:r>
      <w:r w:rsidRPr="00745C55">
        <w:t>видов</w:t>
      </w:r>
      <w:r w:rsidRPr="00745C55">
        <w:rPr>
          <w:spacing w:val="1"/>
        </w:rPr>
        <w:t xml:space="preserve"> </w:t>
      </w:r>
      <w:r w:rsidRPr="00745C55">
        <w:t>стипендий</w:t>
      </w:r>
      <w:r w:rsidRPr="00745C55">
        <w:rPr>
          <w:spacing w:val="-1"/>
        </w:rPr>
        <w:t xml:space="preserve"> </w:t>
      </w:r>
      <w:r w:rsidRPr="00745C55">
        <w:t>обучающихся.</w:t>
      </w:r>
    </w:p>
    <w:p w:rsidR="00615C64" w:rsidRPr="00745C55" w:rsidRDefault="00615C64" w:rsidP="000C60CE">
      <w:pPr>
        <w:pStyle w:val="aff1"/>
        <w:widowControl w:val="0"/>
        <w:numPr>
          <w:ilvl w:val="1"/>
          <w:numId w:val="6"/>
        </w:numPr>
        <w:tabs>
          <w:tab w:val="left" w:pos="851"/>
        </w:tabs>
        <w:autoSpaceDE w:val="0"/>
        <w:autoSpaceDN w:val="0"/>
        <w:ind w:left="0" w:right="3" w:firstLine="426"/>
        <w:jc w:val="both"/>
      </w:pPr>
      <w:r w:rsidRPr="00745C55">
        <w:t>Собрание</w:t>
      </w:r>
      <w:r w:rsidRPr="00745C55">
        <w:rPr>
          <w:spacing w:val="1"/>
        </w:rPr>
        <w:t xml:space="preserve"> </w:t>
      </w:r>
      <w:r w:rsidRPr="00745C55">
        <w:t>(конференция)</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вправе изменить размер членского профсоюзного взноса. Размер членского</w:t>
      </w:r>
      <w:r w:rsidRPr="00745C55">
        <w:rPr>
          <w:spacing w:val="1"/>
        </w:rPr>
        <w:t xml:space="preserve"> </w:t>
      </w:r>
      <w:r w:rsidRPr="00745C55">
        <w:t>профсоюзного</w:t>
      </w:r>
      <w:r w:rsidRPr="00745C55">
        <w:rPr>
          <w:spacing w:val="1"/>
        </w:rPr>
        <w:t xml:space="preserve"> </w:t>
      </w:r>
      <w:r w:rsidRPr="00745C55">
        <w:t>взноса,</w:t>
      </w:r>
      <w:r w:rsidRPr="00745C55">
        <w:rPr>
          <w:spacing w:val="1"/>
        </w:rPr>
        <w:t xml:space="preserve"> </w:t>
      </w:r>
      <w:r w:rsidRPr="00745C55">
        <w:t>установленный</w:t>
      </w:r>
      <w:r w:rsidRPr="00745C55">
        <w:rPr>
          <w:spacing w:val="1"/>
        </w:rPr>
        <w:t xml:space="preserve"> </w:t>
      </w:r>
      <w:r w:rsidRPr="00745C55">
        <w:t>решением</w:t>
      </w:r>
      <w:r w:rsidRPr="00745C55">
        <w:rPr>
          <w:spacing w:val="1"/>
        </w:rPr>
        <w:t xml:space="preserve"> </w:t>
      </w:r>
      <w:r w:rsidRPr="00745C55">
        <w:t>собрания</w:t>
      </w:r>
      <w:r w:rsidRPr="00745C55">
        <w:rPr>
          <w:spacing w:val="1"/>
        </w:rPr>
        <w:t xml:space="preserve"> </w:t>
      </w:r>
      <w:r w:rsidRPr="00745C55">
        <w:t>(конференции)</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не</w:t>
      </w:r>
      <w:r w:rsidRPr="00745C55">
        <w:rPr>
          <w:spacing w:val="1"/>
        </w:rPr>
        <w:t xml:space="preserve"> </w:t>
      </w:r>
      <w:r w:rsidRPr="00745C55">
        <w:t>может</w:t>
      </w:r>
      <w:r w:rsidRPr="00745C55">
        <w:rPr>
          <w:spacing w:val="1"/>
        </w:rPr>
        <w:t xml:space="preserve"> </w:t>
      </w:r>
      <w:r w:rsidRPr="00745C55">
        <w:t>быть</w:t>
      </w:r>
      <w:r w:rsidRPr="00745C55">
        <w:rPr>
          <w:spacing w:val="1"/>
        </w:rPr>
        <w:t xml:space="preserve"> </w:t>
      </w:r>
      <w:r w:rsidRPr="00745C55">
        <w:t>менее</w:t>
      </w:r>
      <w:r w:rsidRPr="00745C55">
        <w:rPr>
          <w:spacing w:val="1"/>
        </w:rPr>
        <w:t xml:space="preserve"> </w:t>
      </w:r>
      <w:r w:rsidRPr="00745C55">
        <w:t>размера,</w:t>
      </w:r>
      <w:r w:rsidRPr="00745C55">
        <w:rPr>
          <w:spacing w:val="1"/>
        </w:rPr>
        <w:t xml:space="preserve"> </w:t>
      </w:r>
      <w:r w:rsidRPr="00745C55">
        <w:t>установленного</w:t>
      </w:r>
      <w:r w:rsidRPr="00745C55">
        <w:rPr>
          <w:spacing w:val="1"/>
        </w:rPr>
        <w:t xml:space="preserve"> </w:t>
      </w:r>
      <w:r w:rsidRPr="00745C55">
        <w:t>статьей</w:t>
      </w:r>
      <w:r w:rsidRPr="00745C55">
        <w:rPr>
          <w:spacing w:val="1"/>
        </w:rPr>
        <w:t xml:space="preserve"> </w:t>
      </w:r>
      <w:r w:rsidRPr="00745C55">
        <w:t>56</w:t>
      </w:r>
      <w:r w:rsidRPr="00745C55">
        <w:rPr>
          <w:spacing w:val="1"/>
        </w:rPr>
        <w:t xml:space="preserve"> </w:t>
      </w:r>
      <w:r w:rsidRPr="00745C55">
        <w:t>Устава</w:t>
      </w:r>
      <w:r w:rsidRPr="00745C55">
        <w:rPr>
          <w:spacing w:val="1"/>
        </w:rPr>
        <w:t xml:space="preserve"> </w:t>
      </w:r>
      <w:r w:rsidRPr="00745C55">
        <w:t>Профсоюза,</w:t>
      </w:r>
      <w:r w:rsidRPr="00745C55">
        <w:rPr>
          <w:spacing w:val="1"/>
        </w:rPr>
        <w:t xml:space="preserve"> </w:t>
      </w:r>
      <w:r w:rsidRPr="00745C55">
        <w:t>за</w:t>
      </w:r>
      <w:r w:rsidRPr="00745C55">
        <w:rPr>
          <w:spacing w:val="1"/>
        </w:rPr>
        <w:t xml:space="preserve"> </w:t>
      </w:r>
      <w:r w:rsidRPr="00745C55">
        <w:t>исключением</w:t>
      </w:r>
      <w:r w:rsidRPr="00745C55">
        <w:rPr>
          <w:spacing w:val="1"/>
        </w:rPr>
        <w:t xml:space="preserve"> </w:t>
      </w:r>
      <w:r w:rsidRPr="00745C55">
        <w:t>случаев,</w:t>
      </w:r>
      <w:r w:rsidRPr="00745C55">
        <w:rPr>
          <w:spacing w:val="1"/>
        </w:rPr>
        <w:t xml:space="preserve"> </w:t>
      </w:r>
      <w:r w:rsidRPr="00745C55">
        <w:t>предусмотренных пунктом 2.3</w:t>
      </w:r>
      <w:r w:rsidRPr="00745C55">
        <w:rPr>
          <w:spacing w:val="-4"/>
        </w:rPr>
        <w:t xml:space="preserve"> </w:t>
      </w:r>
      <w:r w:rsidRPr="00745C55">
        <w:t>настоящего</w:t>
      </w:r>
      <w:r w:rsidRPr="00745C55">
        <w:rPr>
          <w:spacing w:val="1"/>
        </w:rPr>
        <w:t xml:space="preserve"> </w:t>
      </w:r>
      <w:r w:rsidRPr="00745C55">
        <w:t>Положения.</w:t>
      </w:r>
    </w:p>
    <w:p w:rsidR="00615C64" w:rsidRPr="00745C55" w:rsidRDefault="00615C64" w:rsidP="000C60CE">
      <w:pPr>
        <w:pStyle w:val="aff1"/>
        <w:widowControl w:val="0"/>
        <w:numPr>
          <w:ilvl w:val="1"/>
          <w:numId w:val="6"/>
        </w:numPr>
        <w:tabs>
          <w:tab w:val="left" w:pos="851"/>
        </w:tabs>
        <w:autoSpaceDE w:val="0"/>
        <w:autoSpaceDN w:val="0"/>
        <w:ind w:left="0" w:right="3" w:firstLine="426"/>
        <w:jc w:val="both"/>
      </w:pPr>
      <w:r w:rsidRPr="00745C55">
        <w:t>Профсоюзный</w:t>
      </w:r>
      <w:r w:rsidRPr="00745C55">
        <w:rPr>
          <w:spacing w:val="1"/>
        </w:rPr>
        <w:t xml:space="preserve"> </w:t>
      </w:r>
      <w:r w:rsidRPr="00745C55">
        <w:t>комитет</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вправе</w:t>
      </w:r>
      <w:r w:rsidRPr="00745C55">
        <w:rPr>
          <w:spacing w:val="1"/>
        </w:rPr>
        <w:t xml:space="preserve"> </w:t>
      </w:r>
      <w:r w:rsidRPr="00745C55">
        <w:t>устанавливать</w:t>
      </w:r>
      <w:r w:rsidRPr="00745C55">
        <w:rPr>
          <w:spacing w:val="1"/>
        </w:rPr>
        <w:t xml:space="preserve"> </w:t>
      </w:r>
      <w:r w:rsidRPr="00745C55">
        <w:t>льготный</w:t>
      </w:r>
      <w:r w:rsidRPr="00745C55">
        <w:rPr>
          <w:spacing w:val="1"/>
        </w:rPr>
        <w:t xml:space="preserve"> </w:t>
      </w:r>
      <w:r w:rsidRPr="00745C55">
        <w:t>ежемесячный</w:t>
      </w:r>
      <w:r w:rsidRPr="00745C55">
        <w:rPr>
          <w:spacing w:val="1"/>
        </w:rPr>
        <w:t xml:space="preserve"> </w:t>
      </w:r>
      <w:r w:rsidRPr="00745C55">
        <w:t>размер</w:t>
      </w:r>
      <w:r w:rsidRPr="00745C55">
        <w:rPr>
          <w:spacing w:val="1"/>
        </w:rPr>
        <w:t xml:space="preserve"> </w:t>
      </w:r>
      <w:r w:rsidRPr="00745C55">
        <w:t>членского</w:t>
      </w:r>
      <w:r w:rsidRPr="00745C55">
        <w:rPr>
          <w:spacing w:val="1"/>
        </w:rPr>
        <w:t xml:space="preserve"> </w:t>
      </w:r>
      <w:r w:rsidRPr="00745C55">
        <w:t>профсоюзного взноса:</w:t>
      </w:r>
    </w:p>
    <w:p w:rsidR="00615C64" w:rsidRPr="00745C55" w:rsidRDefault="00EF252B" w:rsidP="00615C64">
      <w:pPr>
        <w:pStyle w:val="af"/>
        <w:tabs>
          <w:tab w:val="left" w:pos="993"/>
        </w:tabs>
        <w:spacing w:after="0"/>
        <w:ind w:right="3" w:firstLine="426"/>
        <w:jc w:val="both"/>
      </w:pPr>
      <w:r w:rsidRPr="00745C55">
        <w:t xml:space="preserve">- </w:t>
      </w:r>
      <w:r w:rsidR="00615C64" w:rsidRPr="00745C55">
        <w:t>для</w:t>
      </w:r>
      <w:r w:rsidR="00615C64" w:rsidRPr="00745C55">
        <w:rPr>
          <w:spacing w:val="1"/>
        </w:rPr>
        <w:t xml:space="preserve"> </w:t>
      </w:r>
      <w:r w:rsidR="00615C64" w:rsidRPr="00745C55">
        <w:t>членов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прекративших</w:t>
      </w:r>
      <w:r w:rsidR="00615C64" w:rsidRPr="00745C55">
        <w:rPr>
          <w:spacing w:val="1"/>
        </w:rPr>
        <w:t xml:space="preserve"> </w:t>
      </w:r>
      <w:r w:rsidR="00615C64" w:rsidRPr="00745C55">
        <w:t>трудовые</w:t>
      </w:r>
      <w:r w:rsidR="00615C64" w:rsidRPr="00745C55">
        <w:rPr>
          <w:spacing w:val="1"/>
        </w:rPr>
        <w:t xml:space="preserve"> </w:t>
      </w:r>
      <w:r w:rsidR="00615C64" w:rsidRPr="00745C55">
        <w:t>отношения</w:t>
      </w:r>
      <w:r w:rsidR="00615C64" w:rsidRPr="00745C55">
        <w:rPr>
          <w:spacing w:val="1"/>
        </w:rPr>
        <w:t xml:space="preserve"> </w:t>
      </w:r>
      <w:r w:rsidR="00615C64" w:rsidRPr="00745C55">
        <w:t>с</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w:t>
      </w:r>
      <w:r w:rsidR="00615C64" w:rsidRPr="00745C55">
        <w:rPr>
          <w:spacing w:val="1"/>
        </w:rPr>
        <w:t xml:space="preserve"> </w:t>
      </w:r>
      <w:r w:rsidR="00615C64" w:rsidRPr="00745C55">
        <w:t>связи</w:t>
      </w:r>
      <w:r w:rsidR="00615C64" w:rsidRPr="00745C55">
        <w:rPr>
          <w:spacing w:val="1"/>
        </w:rPr>
        <w:t xml:space="preserve"> </w:t>
      </w:r>
      <w:r w:rsidR="00615C64" w:rsidRPr="00745C55">
        <w:t>с</w:t>
      </w:r>
      <w:r w:rsidR="00615C64" w:rsidRPr="00745C55">
        <w:rPr>
          <w:spacing w:val="1"/>
        </w:rPr>
        <w:t xml:space="preserve"> </w:t>
      </w:r>
      <w:r w:rsidR="00615C64" w:rsidRPr="00745C55">
        <w:t>выходом на</w:t>
      </w:r>
      <w:r w:rsidR="00615C64" w:rsidRPr="00745C55">
        <w:rPr>
          <w:spacing w:val="1"/>
        </w:rPr>
        <w:t xml:space="preserve"> </w:t>
      </w:r>
      <w:r w:rsidR="00615C64" w:rsidRPr="00745C55">
        <w:t>пенсию,</w:t>
      </w:r>
      <w:r w:rsidR="00615C64" w:rsidRPr="00745C55">
        <w:rPr>
          <w:spacing w:val="1"/>
        </w:rPr>
        <w:t xml:space="preserve"> </w:t>
      </w:r>
      <w:r w:rsidR="00615C64" w:rsidRPr="00745C55">
        <w:t>временно не</w:t>
      </w:r>
      <w:r w:rsidR="00615C64" w:rsidRPr="00745C55">
        <w:rPr>
          <w:spacing w:val="1"/>
        </w:rPr>
        <w:t xml:space="preserve"> </w:t>
      </w:r>
      <w:r w:rsidR="00615C64" w:rsidRPr="00745C55">
        <w:t>работающих,</w:t>
      </w:r>
      <w:r w:rsidR="00615C64" w:rsidRPr="00745C55">
        <w:rPr>
          <w:spacing w:val="70"/>
        </w:rPr>
        <w:t xml:space="preserve"> </w:t>
      </w:r>
      <w:r w:rsidR="00615C64" w:rsidRPr="00745C55">
        <w:t>в</w:t>
      </w:r>
      <w:r w:rsidR="00615C64" w:rsidRPr="00745C55">
        <w:rPr>
          <w:spacing w:val="1"/>
        </w:rPr>
        <w:t xml:space="preserve"> </w:t>
      </w:r>
      <w:r w:rsidR="00615C64" w:rsidRPr="00745C55">
        <w:t>связи</w:t>
      </w:r>
      <w:r w:rsidR="00615C64" w:rsidRPr="00745C55">
        <w:rPr>
          <w:spacing w:val="1"/>
        </w:rPr>
        <w:t xml:space="preserve"> </w:t>
      </w:r>
      <w:r w:rsidR="00615C64" w:rsidRPr="00745C55">
        <w:t>с</w:t>
      </w:r>
      <w:r w:rsidR="00615C64" w:rsidRPr="00745C55">
        <w:rPr>
          <w:spacing w:val="1"/>
        </w:rPr>
        <w:t xml:space="preserve"> </w:t>
      </w:r>
      <w:r w:rsidR="00615C64" w:rsidRPr="00745C55">
        <w:t>нахождением</w:t>
      </w:r>
      <w:r w:rsidR="00615C64" w:rsidRPr="00745C55">
        <w:rPr>
          <w:spacing w:val="1"/>
        </w:rPr>
        <w:t xml:space="preserve"> </w:t>
      </w:r>
      <w:r w:rsidR="00615C64" w:rsidRPr="00745C55">
        <w:t>в</w:t>
      </w:r>
      <w:r w:rsidR="00615C64" w:rsidRPr="00745C55">
        <w:rPr>
          <w:spacing w:val="1"/>
        </w:rPr>
        <w:t xml:space="preserve"> </w:t>
      </w:r>
      <w:r w:rsidR="00615C64" w:rsidRPr="00745C55">
        <w:t>отпусках</w:t>
      </w:r>
      <w:r w:rsidR="00615C64" w:rsidRPr="00745C55">
        <w:rPr>
          <w:spacing w:val="1"/>
        </w:rPr>
        <w:t xml:space="preserve"> </w:t>
      </w:r>
      <w:r w:rsidR="00615C64" w:rsidRPr="00745C55">
        <w:t>по</w:t>
      </w:r>
      <w:r w:rsidR="00615C64" w:rsidRPr="00745C55">
        <w:rPr>
          <w:spacing w:val="1"/>
        </w:rPr>
        <w:t xml:space="preserve"> </w:t>
      </w:r>
      <w:r w:rsidR="00615C64" w:rsidRPr="00745C55">
        <w:t>беременности</w:t>
      </w:r>
      <w:r w:rsidR="00615C64" w:rsidRPr="00745C55">
        <w:rPr>
          <w:spacing w:val="1"/>
        </w:rPr>
        <w:t xml:space="preserve"> </w:t>
      </w:r>
      <w:r w:rsidR="00615C64" w:rsidRPr="00745C55">
        <w:t>и</w:t>
      </w:r>
      <w:r w:rsidR="00615C64" w:rsidRPr="00745C55">
        <w:rPr>
          <w:spacing w:val="1"/>
        </w:rPr>
        <w:t xml:space="preserve"> </w:t>
      </w:r>
      <w:r w:rsidR="00615C64" w:rsidRPr="00745C55">
        <w:t>родам,</w:t>
      </w:r>
      <w:r w:rsidR="00615C64" w:rsidRPr="00745C55">
        <w:rPr>
          <w:spacing w:val="1"/>
        </w:rPr>
        <w:t xml:space="preserve"> </w:t>
      </w:r>
      <w:r w:rsidR="00615C64" w:rsidRPr="00745C55">
        <w:t>по</w:t>
      </w:r>
      <w:r w:rsidR="00615C64" w:rsidRPr="00745C55">
        <w:rPr>
          <w:spacing w:val="1"/>
        </w:rPr>
        <w:t xml:space="preserve"> </w:t>
      </w:r>
      <w:r w:rsidR="00615C64" w:rsidRPr="00745C55">
        <w:t>уходу</w:t>
      </w:r>
      <w:r w:rsidR="00615C64" w:rsidRPr="00745C55">
        <w:rPr>
          <w:spacing w:val="1"/>
        </w:rPr>
        <w:t xml:space="preserve"> </w:t>
      </w:r>
      <w:r w:rsidR="00615C64" w:rsidRPr="00745C55">
        <w:t>за</w:t>
      </w:r>
      <w:r w:rsidR="00615C64" w:rsidRPr="00745C55">
        <w:rPr>
          <w:spacing w:val="1"/>
        </w:rPr>
        <w:t xml:space="preserve"> </w:t>
      </w:r>
      <w:r w:rsidR="00615C64" w:rsidRPr="00745C55">
        <w:t>ребенком</w:t>
      </w:r>
      <w:r w:rsidR="00615C64" w:rsidRPr="00745C55">
        <w:rPr>
          <w:spacing w:val="1"/>
        </w:rPr>
        <w:t xml:space="preserve"> </w:t>
      </w:r>
      <w:r w:rsidR="00615C64" w:rsidRPr="00745C55">
        <w:t>–</w:t>
      </w:r>
      <w:r w:rsidR="00615C64" w:rsidRPr="00745C55">
        <w:rPr>
          <w:spacing w:val="1"/>
        </w:rPr>
        <w:t xml:space="preserve"> </w:t>
      </w:r>
      <w:r w:rsidR="00615C64" w:rsidRPr="00745C55">
        <w:t>не</w:t>
      </w:r>
      <w:r w:rsidR="00615C64" w:rsidRPr="00745C55">
        <w:rPr>
          <w:spacing w:val="1"/>
        </w:rPr>
        <w:t xml:space="preserve"> </w:t>
      </w:r>
      <w:r w:rsidR="00615C64" w:rsidRPr="00745C55">
        <w:t>менее</w:t>
      </w:r>
      <w:r w:rsidR="00615C64" w:rsidRPr="00745C55">
        <w:rPr>
          <w:spacing w:val="1"/>
        </w:rPr>
        <w:t xml:space="preserve"> </w:t>
      </w:r>
      <w:r w:rsidR="00615C64" w:rsidRPr="00745C55">
        <w:t>0,1%</w:t>
      </w:r>
      <w:r w:rsidR="00615C64" w:rsidRPr="00745C55">
        <w:rPr>
          <w:spacing w:val="1"/>
        </w:rPr>
        <w:t xml:space="preserve"> </w:t>
      </w:r>
      <w:r w:rsidR="00615C64" w:rsidRPr="00745C55">
        <w:t>от</w:t>
      </w:r>
      <w:r w:rsidR="00615C64" w:rsidRPr="00745C55">
        <w:rPr>
          <w:spacing w:val="1"/>
        </w:rPr>
        <w:t xml:space="preserve"> </w:t>
      </w:r>
      <w:r w:rsidR="00615C64" w:rsidRPr="00745C55">
        <w:t>минимального</w:t>
      </w:r>
      <w:r w:rsidR="00615C64" w:rsidRPr="00745C55">
        <w:rPr>
          <w:spacing w:val="1"/>
        </w:rPr>
        <w:t xml:space="preserve"> </w:t>
      </w:r>
      <w:r w:rsidR="00615C64" w:rsidRPr="00745C55">
        <w:t>размера</w:t>
      </w:r>
      <w:r w:rsidR="00615C64" w:rsidRPr="00745C55">
        <w:rPr>
          <w:spacing w:val="1"/>
        </w:rPr>
        <w:t xml:space="preserve"> </w:t>
      </w:r>
      <w:r w:rsidR="00615C64" w:rsidRPr="00745C55">
        <w:t>оплаты</w:t>
      </w:r>
      <w:r w:rsidR="00615C64" w:rsidRPr="00745C55">
        <w:rPr>
          <w:spacing w:val="1"/>
        </w:rPr>
        <w:t xml:space="preserve"> </w:t>
      </w:r>
      <w:r w:rsidR="00615C64" w:rsidRPr="00745C55">
        <w:t>труда,</w:t>
      </w:r>
      <w:r w:rsidR="00615C64" w:rsidRPr="00745C55">
        <w:rPr>
          <w:spacing w:val="1"/>
        </w:rPr>
        <w:t xml:space="preserve"> </w:t>
      </w:r>
      <w:r w:rsidR="00615C64" w:rsidRPr="00745C55">
        <w:t>установленного федеральным законом;</w:t>
      </w:r>
    </w:p>
    <w:p w:rsidR="00615C64" w:rsidRPr="00745C55" w:rsidRDefault="00EF252B" w:rsidP="00615C64">
      <w:pPr>
        <w:pStyle w:val="af"/>
        <w:tabs>
          <w:tab w:val="left" w:pos="993"/>
        </w:tabs>
        <w:spacing w:after="0"/>
        <w:ind w:right="3" w:firstLine="426"/>
        <w:jc w:val="both"/>
      </w:pPr>
      <w:r w:rsidRPr="00745C55">
        <w:t xml:space="preserve">- </w:t>
      </w:r>
      <w:r w:rsidR="00615C64" w:rsidRPr="00745C55">
        <w:t>для</w:t>
      </w:r>
      <w:r w:rsidR="00615C64" w:rsidRPr="00745C55">
        <w:rPr>
          <w:spacing w:val="1"/>
        </w:rPr>
        <w:t xml:space="preserve"> </w:t>
      </w:r>
      <w:r w:rsidR="00615C64" w:rsidRPr="00745C55">
        <w:t>членов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обучающихся</w:t>
      </w:r>
      <w:r w:rsidR="00615C64" w:rsidRPr="00745C55">
        <w:rPr>
          <w:spacing w:val="1"/>
        </w:rPr>
        <w:t xml:space="preserve"> </w:t>
      </w:r>
      <w:r w:rsidR="00615C64" w:rsidRPr="00745C55">
        <w:t>в</w:t>
      </w:r>
      <w:r w:rsidR="00615C64" w:rsidRPr="00745C55">
        <w:rPr>
          <w:spacing w:val="1"/>
        </w:rPr>
        <w:t xml:space="preserve"> </w:t>
      </w:r>
      <w:r w:rsidR="00615C64" w:rsidRPr="00745C55">
        <w:t>организациях</w:t>
      </w:r>
      <w:r w:rsidR="00615C64" w:rsidRPr="00745C55">
        <w:rPr>
          <w:spacing w:val="1"/>
        </w:rPr>
        <w:t xml:space="preserve"> </w:t>
      </w:r>
      <w:r w:rsidR="00615C64" w:rsidRPr="00745C55">
        <w:t>высшего</w:t>
      </w:r>
      <w:r w:rsidR="00615C64" w:rsidRPr="00745C55">
        <w:rPr>
          <w:spacing w:val="1"/>
        </w:rPr>
        <w:t xml:space="preserve"> </w:t>
      </w:r>
      <w:r w:rsidR="00615C64" w:rsidRPr="00745C55">
        <w:t>и</w:t>
      </w:r>
      <w:r w:rsidR="00615C64" w:rsidRPr="00745C55">
        <w:rPr>
          <w:spacing w:val="1"/>
        </w:rPr>
        <w:t xml:space="preserve"> </w:t>
      </w:r>
      <w:r w:rsidR="00615C64" w:rsidRPr="00745C55">
        <w:t>профессионального</w:t>
      </w:r>
      <w:r w:rsidR="00615C64" w:rsidRPr="00745C55">
        <w:rPr>
          <w:spacing w:val="1"/>
        </w:rPr>
        <w:t xml:space="preserve"> </w:t>
      </w:r>
      <w:r w:rsidR="00615C64" w:rsidRPr="00745C55">
        <w:t>образования,</w:t>
      </w:r>
      <w:r w:rsidR="00615C64" w:rsidRPr="00745C55">
        <w:rPr>
          <w:spacing w:val="1"/>
        </w:rPr>
        <w:t xml:space="preserve"> </w:t>
      </w:r>
      <w:r w:rsidR="00615C64" w:rsidRPr="00745C55">
        <w:t>не</w:t>
      </w:r>
      <w:r w:rsidR="00615C64" w:rsidRPr="00745C55">
        <w:rPr>
          <w:spacing w:val="1"/>
        </w:rPr>
        <w:t xml:space="preserve"> </w:t>
      </w:r>
      <w:r w:rsidR="00615C64" w:rsidRPr="00745C55">
        <w:t>получающих</w:t>
      </w:r>
      <w:r w:rsidR="00615C64" w:rsidRPr="00745C55">
        <w:rPr>
          <w:spacing w:val="71"/>
        </w:rPr>
        <w:t xml:space="preserve"> </w:t>
      </w:r>
      <w:r w:rsidR="00615C64" w:rsidRPr="00745C55">
        <w:t>государственные</w:t>
      </w:r>
      <w:r w:rsidR="00615C64" w:rsidRPr="00745C55">
        <w:rPr>
          <w:spacing w:val="1"/>
        </w:rPr>
        <w:t xml:space="preserve"> </w:t>
      </w:r>
      <w:r w:rsidR="00615C64" w:rsidRPr="00745C55">
        <w:t>стипендии</w:t>
      </w:r>
      <w:r w:rsidR="00615C64" w:rsidRPr="00745C55">
        <w:rPr>
          <w:spacing w:val="1"/>
        </w:rPr>
        <w:t xml:space="preserve"> </w:t>
      </w:r>
      <w:r w:rsidR="00615C64" w:rsidRPr="00745C55">
        <w:t>–</w:t>
      </w:r>
      <w:r w:rsidR="00615C64" w:rsidRPr="00745C55">
        <w:rPr>
          <w:spacing w:val="1"/>
        </w:rPr>
        <w:t xml:space="preserve"> </w:t>
      </w:r>
      <w:r w:rsidR="00615C64" w:rsidRPr="00745C55">
        <w:t>не</w:t>
      </w:r>
      <w:r w:rsidR="00615C64" w:rsidRPr="00745C55">
        <w:rPr>
          <w:spacing w:val="1"/>
        </w:rPr>
        <w:t xml:space="preserve"> </w:t>
      </w:r>
      <w:r w:rsidR="00615C64" w:rsidRPr="00745C55">
        <w:t>менее</w:t>
      </w:r>
      <w:r w:rsidR="00615C64" w:rsidRPr="00745C55">
        <w:rPr>
          <w:spacing w:val="1"/>
        </w:rPr>
        <w:t xml:space="preserve"> </w:t>
      </w:r>
      <w:r w:rsidR="00615C64" w:rsidRPr="00745C55">
        <w:t>0,5%</w:t>
      </w:r>
      <w:r w:rsidR="00615C64" w:rsidRPr="00745C55">
        <w:rPr>
          <w:spacing w:val="1"/>
        </w:rPr>
        <w:t xml:space="preserve"> </w:t>
      </w:r>
      <w:r w:rsidR="00615C64" w:rsidRPr="00745C55">
        <w:t>от</w:t>
      </w:r>
      <w:r w:rsidR="00615C64" w:rsidRPr="00745C55">
        <w:rPr>
          <w:spacing w:val="1"/>
        </w:rPr>
        <w:t xml:space="preserve"> </w:t>
      </w:r>
      <w:r w:rsidR="00615C64" w:rsidRPr="00745C55">
        <w:t>размера</w:t>
      </w:r>
      <w:r w:rsidR="00615C64" w:rsidRPr="00745C55">
        <w:rPr>
          <w:spacing w:val="1"/>
        </w:rPr>
        <w:t xml:space="preserve"> </w:t>
      </w:r>
      <w:r w:rsidR="00615C64" w:rsidRPr="00745C55">
        <w:t>норматива</w:t>
      </w:r>
      <w:r w:rsidR="00615C64" w:rsidRPr="00745C55">
        <w:rPr>
          <w:spacing w:val="1"/>
        </w:rPr>
        <w:t xml:space="preserve"> </w:t>
      </w:r>
      <w:r w:rsidR="00615C64" w:rsidRPr="00745C55">
        <w:t>государственной</w:t>
      </w:r>
      <w:r w:rsidR="00615C64" w:rsidRPr="00745C55">
        <w:rPr>
          <w:spacing w:val="1"/>
        </w:rPr>
        <w:t xml:space="preserve"> </w:t>
      </w:r>
      <w:r w:rsidR="00615C64" w:rsidRPr="00745C55">
        <w:t>академической</w:t>
      </w:r>
      <w:r w:rsidR="00615C64" w:rsidRPr="00745C55">
        <w:rPr>
          <w:spacing w:val="1"/>
        </w:rPr>
        <w:t xml:space="preserve"> </w:t>
      </w:r>
      <w:r w:rsidR="00615C64" w:rsidRPr="00745C55">
        <w:t>стипендии,</w:t>
      </w:r>
      <w:r w:rsidR="00615C64" w:rsidRPr="00745C55">
        <w:rPr>
          <w:spacing w:val="1"/>
        </w:rPr>
        <w:t xml:space="preserve"> </w:t>
      </w:r>
      <w:r w:rsidR="00615C64" w:rsidRPr="00745C55">
        <w:t>установленного</w:t>
      </w:r>
      <w:r w:rsidR="00615C64" w:rsidRPr="00745C55">
        <w:rPr>
          <w:spacing w:val="1"/>
        </w:rPr>
        <w:t xml:space="preserve"> </w:t>
      </w:r>
      <w:r w:rsidR="00615C64" w:rsidRPr="00745C55">
        <w:t>законодательством</w:t>
      </w:r>
      <w:r w:rsidR="00615C64" w:rsidRPr="00745C55">
        <w:rPr>
          <w:spacing w:val="1"/>
        </w:rPr>
        <w:t xml:space="preserve"> </w:t>
      </w:r>
      <w:r w:rsidR="00615C64" w:rsidRPr="00745C55">
        <w:t>Российской</w:t>
      </w:r>
      <w:r w:rsidR="00615C64" w:rsidRPr="00745C55">
        <w:rPr>
          <w:spacing w:val="1"/>
        </w:rPr>
        <w:t xml:space="preserve"> </w:t>
      </w:r>
      <w:r w:rsidR="00615C64" w:rsidRPr="00745C55">
        <w:t>Федерации.</w:t>
      </w:r>
    </w:p>
    <w:p w:rsidR="00615C64" w:rsidRPr="00745C55" w:rsidRDefault="00615C64" w:rsidP="00615C64">
      <w:pPr>
        <w:pStyle w:val="af"/>
        <w:tabs>
          <w:tab w:val="left" w:pos="993"/>
        </w:tabs>
        <w:spacing w:after="0"/>
        <w:ind w:right="3" w:firstLine="426"/>
        <w:jc w:val="both"/>
      </w:pPr>
      <w:r w:rsidRPr="00745C55">
        <w:t>Периодичность</w:t>
      </w:r>
      <w:r w:rsidRPr="00745C55">
        <w:rPr>
          <w:spacing w:val="1"/>
        </w:rPr>
        <w:t xml:space="preserve"> </w:t>
      </w:r>
      <w:r w:rsidRPr="00745C55">
        <w:t>уплаты</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в</w:t>
      </w:r>
      <w:r w:rsidRPr="00745C55">
        <w:rPr>
          <w:spacing w:val="1"/>
        </w:rPr>
        <w:t xml:space="preserve"> </w:t>
      </w:r>
      <w:r w:rsidRPr="00745C55">
        <w:t>льготном</w:t>
      </w:r>
      <w:r w:rsidRPr="00745C55">
        <w:rPr>
          <w:spacing w:val="1"/>
        </w:rPr>
        <w:t xml:space="preserve"> </w:t>
      </w:r>
      <w:r w:rsidRPr="00745C55">
        <w:t>размере устанавливается профсоюзным комитетом первичной профсоюзной</w:t>
      </w:r>
      <w:r w:rsidRPr="00745C55">
        <w:rPr>
          <w:spacing w:val="1"/>
        </w:rPr>
        <w:t xml:space="preserve"> </w:t>
      </w:r>
      <w:r w:rsidRPr="00745C55">
        <w:t>организации,</w:t>
      </w:r>
      <w:r w:rsidRPr="00745C55">
        <w:rPr>
          <w:spacing w:val="-2"/>
        </w:rPr>
        <w:t xml:space="preserve"> </w:t>
      </w:r>
      <w:r w:rsidRPr="00745C55">
        <w:t>но</w:t>
      </w:r>
      <w:r w:rsidRPr="00745C55">
        <w:rPr>
          <w:spacing w:val="-3"/>
        </w:rPr>
        <w:t xml:space="preserve"> </w:t>
      </w:r>
      <w:r w:rsidRPr="00745C55">
        <w:t>не</w:t>
      </w:r>
      <w:r w:rsidRPr="00745C55">
        <w:rPr>
          <w:spacing w:val="-3"/>
        </w:rPr>
        <w:t xml:space="preserve"> </w:t>
      </w:r>
      <w:r w:rsidRPr="00745C55">
        <w:t>реже</w:t>
      </w:r>
      <w:r w:rsidRPr="00745C55">
        <w:rPr>
          <w:spacing w:val="-2"/>
        </w:rPr>
        <w:t xml:space="preserve"> </w:t>
      </w:r>
      <w:r w:rsidRPr="00745C55">
        <w:t>одного</w:t>
      </w:r>
      <w:r w:rsidRPr="00745C55">
        <w:rPr>
          <w:spacing w:val="1"/>
        </w:rPr>
        <w:t xml:space="preserve"> </w:t>
      </w:r>
      <w:r w:rsidRPr="00745C55">
        <w:t>раза</w:t>
      </w:r>
      <w:r w:rsidRPr="00745C55">
        <w:rPr>
          <w:spacing w:val="2"/>
        </w:rPr>
        <w:t xml:space="preserve"> </w:t>
      </w:r>
      <w:r w:rsidRPr="00745C55">
        <w:t>в</w:t>
      </w:r>
      <w:r w:rsidRPr="00745C55">
        <w:rPr>
          <w:spacing w:val="-2"/>
        </w:rPr>
        <w:t xml:space="preserve"> </w:t>
      </w:r>
      <w:r w:rsidRPr="00745C55">
        <w:t>три месяца.</w:t>
      </w:r>
    </w:p>
    <w:p w:rsidR="00615C64" w:rsidRPr="00745C55" w:rsidRDefault="00615C64" w:rsidP="000C60CE">
      <w:pPr>
        <w:pStyle w:val="10"/>
        <w:keepNext w:val="0"/>
        <w:widowControl w:val="0"/>
        <w:numPr>
          <w:ilvl w:val="0"/>
          <w:numId w:val="14"/>
        </w:numPr>
        <w:tabs>
          <w:tab w:val="left" w:pos="1377"/>
        </w:tabs>
        <w:autoSpaceDE w:val="0"/>
        <w:autoSpaceDN w:val="0"/>
        <w:ind w:left="-142" w:right="3" w:hanging="469"/>
        <w:jc w:val="center"/>
        <w:rPr>
          <w:sz w:val="24"/>
          <w:szCs w:val="24"/>
        </w:rPr>
      </w:pPr>
      <w:r w:rsidRPr="00745C55">
        <w:rPr>
          <w:sz w:val="24"/>
          <w:szCs w:val="24"/>
        </w:rPr>
        <w:lastRenderedPageBreak/>
        <w:t>Порядок</w:t>
      </w:r>
      <w:r w:rsidRPr="00745C55">
        <w:rPr>
          <w:spacing w:val="-3"/>
          <w:sz w:val="24"/>
          <w:szCs w:val="24"/>
        </w:rPr>
        <w:t xml:space="preserve"> </w:t>
      </w:r>
      <w:r w:rsidRPr="00745C55">
        <w:rPr>
          <w:sz w:val="24"/>
          <w:szCs w:val="24"/>
        </w:rPr>
        <w:t>уплаты</w:t>
      </w:r>
      <w:r w:rsidRPr="00745C55">
        <w:rPr>
          <w:spacing w:val="-3"/>
          <w:sz w:val="24"/>
          <w:szCs w:val="24"/>
        </w:rPr>
        <w:t xml:space="preserve"> </w:t>
      </w:r>
      <w:r w:rsidRPr="00745C55">
        <w:rPr>
          <w:sz w:val="24"/>
          <w:szCs w:val="24"/>
        </w:rPr>
        <w:t>и</w:t>
      </w:r>
      <w:r w:rsidRPr="00745C55">
        <w:rPr>
          <w:spacing w:val="-3"/>
          <w:sz w:val="24"/>
          <w:szCs w:val="24"/>
        </w:rPr>
        <w:t xml:space="preserve"> </w:t>
      </w:r>
      <w:r w:rsidRPr="00745C55">
        <w:rPr>
          <w:sz w:val="24"/>
          <w:szCs w:val="24"/>
        </w:rPr>
        <w:t>учета</w:t>
      </w:r>
      <w:r w:rsidRPr="00745C55">
        <w:rPr>
          <w:spacing w:val="-2"/>
          <w:sz w:val="24"/>
          <w:szCs w:val="24"/>
        </w:rPr>
        <w:t xml:space="preserve"> </w:t>
      </w:r>
      <w:r w:rsidRPr="00745C55">
        <w:rPr>
          <w:sz w:val="24"/>
          <w:szCs w:val="24"/>
        </w:rPr>
        <w:t>членских</w:t>
      </w:r>
      <w:r w:rsidRPr="00745C55">
        <w:rPr>
          <w:spacing w:val="-1"/>
          <w:sz w:val="24"/>
          <w:szCs w:val="24"/>
        </w:rPr>
        <w:t xml:space="preserve"> </w:t>
      </w:r>
      <w:r w:rsidRPr="00745C55">
        <w:rPr>
          <w:sz w:val="24"/>
          <w:szCs w:val="24"/>
        </w:rPr>
        <w:t>профсоюзных</w:t>
      </w:r>
      <w:r w:rsidRPr="00745C55">
        <w:rPr>
          <w:spacing w:val="-1"/>
          <w:sz w:val="24"/>
          <w:szCs w:val="24"/>
        </w:rPr>
        <w:t xml:space="preserve"> </w:t>
      </w:r>
      <w:r w:rsidRPr="00745C55">
        <w:rPr>
          <w:sz w:val="24"/>
          <w:szCs w:val="24"/>
        </w:rPr>
        <w:t>взносов</w:t>
      </w:r>
    </w:p>
    <w:p w:rsidR="00615C64" w:rsidRPr="00745C55" w:rsidRDefault="00615C64" w:rsidP="000C60CE">
      <w:pPr>
        <w:pStyle w:val="aff1"/>
        <w:widowControl w:val="0"/>
        <w:numPr>
          <w:ilvl w:val="1"/>
          <w:numId w:val="12"/>
        </w:numPr>
        <w:tabs>
          <w:tab w:val="left" w:pos="851"/>
        </w:tabs>
        <w:autoSpaceDE w:val="0"/>
        <w:autoSpaceDN w:val="0"/>
        <w:ind w:left="0" w:right="3" w:firstLine="426"/>
        <w:jc w:val="both"/>
      </w:pPr>
      <w:r w:rsidRPr="00745C55">
        <w:t>Членские профсоюзные взносы в Профсоюзе уплачиваются путем</w:t>
      </w:r>
      <w:r w:rsidRPr="00745C55">
        <w:rPr>
          <w:spacing w:val="1"/>
        </w:rPr>
        <w:t xml:space="preserve"> </w:t>
      </w:r>
      <w:r w:rsidRPr="00745C55">
        <w:t>безналичного перечисления на расчетный счет организации Профсоюза либо</w:t>
      </w:r>
      <w:r w:rsidRPr="00745C55">
        <w:rPr>
          <w:spacing w:val="1"/>
        </w:rPr>
        <w:t xml:space="preserve"> </w:t>
      </w:r>
      <w:r w:rsidRPr="00745C55">
        <w:t>наличными</w:t>
      </w:r>
      <w:r w:rsidRPr="00745C55">
        <w:rPr>
          <w:spacing w:val="-1"/>
        </w:rPr>
        <w:t xml:space="preserve"> </w:t>
      </w:r>
      <w:r w:rsidRPr="00745C55">
        <w:t>средствами</w:t>
      </w:r>
      <w:r w:rsidRPr="00745C55">
        <w:rPr>
          <w:spacing w:val="1"/>
        </w:rPr>
        <w:t xml:space="preserve"> </w:t>
      </w:r>
      <w:r w:rsidRPr="00745C55">
        <w:t>в</w:t>
      </w:r>
      <w:r w:rsidRPr="00745C55">
        <w:rPr>
          <w:spacing w:val="-3"/>
        </w:rPr>
        <w:t xml:space="preserve"> </w:t>
      </w:r>
      <w:r w:rsidRPr="00745C55">
        <w:t>кассу</w:t>
      </w:r>
      <w:r w:rsidRPr="00745C55">
        <w:rPr>
          <w:spacing w:val="-4"/>
        </w:rPr>
        <w:t xml:space="preserve"> </w:t>
      </w:r>
      <w:r w:rsidRPr="00745C55">
        <w:t>профсоюзной организации.</w:t>
      </w:r>
    </w:p>
    <w:p w:rsidR="00615C64" w:rsidRPr="00745C55" w:rsidRDefault="00615C64" w:rsidP="00615C64">
      <w:pPr>
        <w:pStyle w:val="af"/>
        <w:tabs>
          <w:tab w:val="left" w:pos="567"/>
        </w:tabs>
        <w:spacing w:after="0"/>
        <w:ind w:right="3" w:firstLine="426"/>
        <w:jc w:val="both"/>
      </w:pPr>
      <w:r w:rsidRPr="00745C55">
        <w:t>Членские</w:t>
      </w:r>
      <w:r w:rsidRPr="00745C55">
        <w:rPr>
          <w:spacing w:val="1"/>
        </w:rPr>
        <w:t xml:space="preserve"> </w:t>
      </w:r>
      <w:r w:rsidRPr="00745C55">
        <w:t>профсоюзные</w:t>
      </w:r>
      <w:r w:rsidRPr="00745C55">
        <w:rPr>
          <w:spacing w:val="1"/>
        </w:rPr>
        <w:t xml:space="preserve"> </w:t>
      </w:r>
      <w:r w:rsidRPr="00745C55">
        <w:t>взносы</w:t>
      </w:r>
      <w:r w:rsidRPr="00745C55">
        <w:rPr>
          <w:spacing w:val="1"/>
        </w:rPr>
        <w:t xml:space="preserve"> </w:t>
      </w:r>
      <w:r w:rsidRPr="00745C55">
        <w:t>удерживаются</w:t>
      </w:r>
      <w:r w:rsidRPr="00745C55">
        <w:rPr>
          <w:spacing w:val="1"/>
        </w:rPr>
        <w:t xml:space="preserve"> </w:t>
      </w:r>
      <w:r w:rsidRPr="00745C55">
        <w:t>со</w:t>
      </w:r>
      <w:r w:rsidRPr="00745C55">
        <w:rPr>
          <w:spacing w:val="71"/>
        </w:rPr>
        <w:t xml:space="preserve"> </w:t>
      </w:r>
      <w:r w:rsidRPr="00745C55">
        <w:t>всех</w:t>
      </w:r>
      <w:r w:rsidRPr="00745C55">
        <w:rPr>
          <w:spacing w:val="-67"/>
        </w:rPr>
        <w:t xml:space="preserve"> </w:t>
      </w:r>
      <w:r w:rsidRPr="00745C55">
        <w:t>предусмотренных</w:t>
      </w:r>
      <w:r w:rsidRPr="00745C55">
        <w:rPr>
          <w:spacing w:val="1"/>
        </w:rPr>
        <w:t xml:space="preserve"> </w:t>
      </w:r>
      <w:r w:rsidRPr="00745C55">
        <w:t>системой</w:t>
      </w:r>
      <w:r w:rsidRPr="00745C55">
        <w:rPr>
          <w:spacing w:val="1"/>
        </w:rPr>
        <w:t xml:space="preserve"> </w:t>
      </w:r>
      <w:r w:rsidRPr="00745C55">
        <w:t>оплаты</w:t>
      </w:r>
      <w:r w:rsidRPr="00745C55">
        <w:rPr>
          <w:spacing w:val="1"/>
        </w:rPr>
        <w:t xml:space="preserve"> </w:t>
      </w:r>
      <w:r w:rsidRPr="00745C55">
        <w:t>труда</w:t>
      </w:r>
      <w:r w:rsidRPr="00745C55">
        <w:rPr>
          <w:spacing w:val="1"/>
        </w:rPr>
        <w:t xml:space="preserve"> </w:t>
      </w:r>
      <w:r w:rsidRPr="00745C55">
        <w:t>выплат</w:t>
      </w:r>
      <w:r w:rsidRPr="00745C55">
        <w:rPr>
          <w:spacing w:val="1"/>
        </w:rPr>
        <w:t xml:space="preserve"> </w:t>
      </w:r>
      <w:r w:rsidRPr="00745C55">
        <w:t>работникам,</w:t>
      </w:r>
      <w:r w:rsidRPr="00745C55">
        <w:rPr>
          <w:spacing w:val="1"/>
        </w:rPr>
        <w:t xml:space="preserve"> </w:t>
      </w:r>
      <w:r w:rsidRPr="00745C55">
        <w:t>стипендий</w:t>
      </w:r>
      <w:r w:rsidRPr="00745C55">
        <w:rPr>
          <w:spacing w:val="1"/>
        </w:rPr>
        <w:t xml:space="preserve"> </w:t>
      </w:r>
      <w:r w:rsidRPr="00745C55">
        <w:t>обучающихся</w:t>
      </w:r>
      <w:r w:rsidRPr="00745C55">
        <w:rPr>
          <w:spacing w:val="1"/>
        </w:rPr>
        <w:t xml:space="preserve"> </w:t>
      </w:r>
      <w:r w:rsidRPr="00745C55">
        <w:t>в</w:t>
      </w:r>
      <w:r w:rsidRPr="00745C55">
        <w:rPr>
          <w:spacing w:val="1"/>
        </w:rPr>
        <w:t xml:space="preserve"> </w:t>
      </w:r>
      <w:r w:rsidRPr="00745C55">
        <w:t>соответствии</w:t>
      </w:r>
      <w:r w:rsidRPr="00745C55">
        <w:rPr>
          <w:spacing w:val="1"/>
        </w:rPr>
        <w:t xml:space="preserve"> </w:t>
      </w:r>
      <w:r w:rsidRPr="00745C55">
        <w:t>с</w:t>
      </w:r>
      <w:r w:rsidRPr="00745C55">
        <w:rPr>
          <w:spacing w:val="1"/>
        </w:rPr>
        <w:t xml:space="preserve"> </w:t>
      </w:r>
      <w:r w:rsidRPr="00745C55">
        <w:t>Перечнями,</w:t>
      </w:r>
      <w:r w:rsidRPr="00745C55">
        <w:rPr>
          <w:spacing w:val="1"/>
        </w:rPr>
        <w:t xml:space="preserve"> </w:t>
      </w:r>
      <w:r w:rsidRPr="00745C55">
        <w:t>утверждаемыми</w:t>
      </w:r>
      <w:r w:rsidRPr="00745C55">
        <w:rPr>
          <w:spacing w:val="1"/>
        </w:rPr>
        <w:t xml:space="preserve"> </w:t>
      </w:r>
      <w:r w:rsidRPr="00745C55">
        <w:t>выборным</w:t>
      </w:r>
      <w:r w:rsidRPr="00745C55">
        <w:rPr>
          <w:spacing w:val="1"/>
        </w:rPr>
        <w:t xml:space="preserve"> </w:t>
      </w:r>
      <w:r w:rsidRPr="00745C55">
        <w:t>коллегиальным</w:t>
      </w:r>
      <w:r w:rsidRPr="00745C55">
        <w:rPr>
          <w:spacing w:val="-1"/>
        </w:rPr>
        <w:t xml:space="preserve"> </w:t>
      </w:r>
      <w:r w:rsidRPr="00745C55">
        <w:t>исполнительным органом</w:t>
      </w:r>
      <w:r w:rsidRPr="00745C55">
        <w:rPr>
          <w:spacing w:val="1"/>
        </w:rPr>
        <w:t xml:space="preserve"> </w:t>
      </w:r>
      <w:r w:rsidRPr="00745C55">
        <w:t>Профсоюза.</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Конкретная</w:t>
      </w:r>
      <w:r w:rsidRPr="00745C55">
        <w:rPr>
          <w:spacing w:val="1"/>
        </w:rPr>
        <w:t xml:space="preserve"> </w:t>
      </w:r>
      <w:r w:rsidRPr="00745C55">
        <w:t>форма</w:t>
      </w:r>
      <w:r w:rsidRPr="00745C55">
        <w:rPr>
          <w:spacing w:val="1"/>
        </w:rPr>
        <w:t xml:space="preserve"> </w:t>
      </w:r>
      <w:r w:rsidRPr="00745C55">
        <w:t>уплаты</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67"/>
        </w:rPr>
        <w:t xml:space="preserve"> </w:t>
      </w:r>
      <w:r w:rsidRPr="00745C55">
        <w:t>устанавливается решением профсоюзного комитета первичной профсоюзной</w:t>
      </w:r>
      <w:r w:rsidRPr="00745C55">
        <w:rPr>
          <w:spacing w:val="1"/>
        </w:rPr>
        <w:t xml:space="preserve"> </w:t>
      </w:r>
      <w:r w:rsidRPr="00745C55">
        <w:t>организации</w:t>
      </w:r>
      <w:r w:rsidRPr="00745C55">
        <w:rPr>
          <w:spacing w:val="-3"/>
        </w:rPr>
        <w:t xml:space="preserve"> </w:t>
      </w:r>
      <w:r w:rsidRPr="00745C55">
        <w:t>и</w:t>
      </w:r>
      <w:r w:rsidRPr="00745C55">
        <w:rPr>
          <w:spacing w:val="-2"/>
        </w:rPr>
        <w:t xml:space="preserve"> </w:t>
      </w:r>
      <w:r w:rsidRPr="00745C55">
        <w:t>предусматривается</w:t>
      </w:r>
      <w:r w:rsidRPr="00745C55">
        <w:rPr>
          <w:spacing w:val="-2"/>
        </w:rPr>
        <w:t xml:space="preserve"> </w:t>
      </w:r>
      <w:r w:rsidRPr="00745C55">
        <w:t>в</w:t>
      </w:r>
      <w:r w:rsidRPr="00745C55">
        <w:rPr>
          <w:spacing w:val="-3"/>
        </w:rPr>
        <w:t xml:space="preserve"> </w:t>
      </w:r>
      <w:r w:rsidRPr="00745C55">
        <w:t>коллективном</w:t>
      </w:r>
      <w:r w:rsidRPr="00745C55">
        <w:rPr>
          <w:spacing w:val="-5"/>
        </w:rPr>
        <w:t xml:space="preserve"> </w:t>
      </w:r>
      <w:r w:rsidRPr="00745C55">
        <w:t>договоре</w:t>
      </w:r>
      <w:r w:rsidRPr="00745C55">
        <w:rPr>
          <w:spacing w:val="-4"/>
        </w:rPr>
        <w:t xml:space="preserve"> </w:t>
      </w:r>
      <w:r w:rsidRPr="00745C55">
        <w:t>(соглашении).</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Удержание</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осуществляется</w:t>
      </w:r>
      <w:r w:rsidRPr="00745C55">
        <w:rPr>
          <w:spacing w:val="1"/>
        </w:rPr>
        <w:t xml:space="preserve"> </w:t>
      </w:r>
      <w:r w:rsidRPr="00745C55">
        <w:t>на</w:t>
      </w:r>
      <w:r w:rsidRPr="00745C55">
        <w:rPr>
          <w:spacing w:val="1"/>
        </w:rPr>
        <w:t xml:space="preserve"> </w:t>
      </w:r>
      <w:r w:rsidRPr="00745C55">
        <w:t>основании письменного заявления члена Профсоюза на имя работодателя,</w:t>
      </w:r>
      <w:r w:rsidRPr="00745C55">
        <w:rPr>
          <w:spacing w:val="1"/>
        </w:rPr>
        <w:t xml:space="preserve"> </w:t>
      </w:r>
      <w:r w:rsidRPr="00745C55">
        <w:t>руководителя</w:t>
      </w:r>
      <w:r w:rsidRPr="00745C55">
        <w:rPr>
          <w:spacing w:val="-2"/>
        </w:rPr>
        <w:t xml:space="preserve"> </w:t>
      </w:r>
      <w:r w:rsidRPr="00745C55">
        <w:t>организации</w:t>
      </w:r>
      <w:r w:rsidRPr="00745C55">
        <w:rPr>
          <w:spacing w:val="2"/>
        </w:rPr>
        <w:t xml:space="preserve"> </w:t>
      </w:r>
      <w:r w:rsidRPr="00745C55">
        <w:t>сферы</w:t>
      </w:r>
      <w:r w:rsidRPr="00745C55">
        <w:rPr>
          <w:spacing w:val="-3"/>
        </w:rPr>
        <w:t xml:space="preserve"> </w:t>
      </w:r>
      <w:r w:rsidRPr="00745C55">
        <w:t>образования.</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Работодатель, образовательная организация ежемесячно, в полном</w:t>
      </w:r>
      <w:r w:rsidRPr="00745C55">
        <w:rPr>
          <w:spacing w:val="1"/>
        </w:rPr>
        <w:t xml:space="preserve"> </w:t>
      </w:r>
      <w:r w:rsidRPr="00745C55">
        <w:t>объеме,</w:t>
      </w:r>
      <w:r w:rsidRPr="00745C55">
        <w:rPr>
          <w:spacing w:val="1"/>
        </w:rPr>
        <w:t xml:space="preserve"> </w:t>
      </w:r>
      <w:r w:rsidRPr="00745C55">
        <w:t>бесплатно</w:t>
      </w:r>
      <w:r w:rsidRPr="00745C55">
        <w:rPr>
          <w:spacing w:val="1"/>
        </w:rPr>
        <w:t xml:space="preserve"> </w:t>
      </w:r>
      <w:r w:rsidRPr="00745C55">
        <w:t>и</w:t>
      </w:r>
      <w:r w:rsidRPr="00745C55">
        <w:rPr>
          <w:spacing w:val="1"/>
        </w:rPr>
        <w:t xml:space="preserve"> </w:t>
      </w:r>
      <w:r w:rsidRPr="00745C55">
        <w:t>своевременно</w:t>
      </w:r>
      <w:r w:rsidRPr="00745C55">
        <w:rPr>
          <w:spacing w:val="1"/>
        </w:rPr>
        <w:t xml:space="preserve"> </w:t>
      </w:r>
      <w:r w:rsidRPr="00745C55">
        <w:t>перечисляет</w:t>
      </w:r>
      <w:r w:rsidRPr="00745C55">
        <w:rPr>
          <w:spacing w:val="1"/>
        </w:rPr>
        <w:t xml:space="preserve"> </w:t>
      </w:r>
      <w:r w:rsidRPr="00745C55">
        <w:t>на</w:t>
      </w:r>
      <w:r w:rsidRPr="00745C55">
        <w:rPr>
          <w:spacing w:val="1"/>
        </w:rPr>
        <w:t xml:space="preserve"> </w:t>
      </w:r>
      <w:r w:rsidRPr="00745C55">
        <w:t>расчетный</w:t>
      </w:r>
      <w:r w:rsidRPr="00745C55">
        <w:rPr>
          <w:spacing w:val="1"/>
        </w:rPr>
        <w:t xml:space="preserve"> </w:t>
      </w:r>
      <w:r w:rsidRPr="00745C55">
        <w:t>счет</w:t>
      </w:r>
      <w:r w:rsidRPr="00745C55">
        <w:rPr>
          <w:spacing w:val="1"/>
        </w:rPr>
        <w:t xml:space="preserve"> </w:t>
      </w:r>
      <w:r w:rsidRPr="00745C55">
        <w:t>организации Профсоюза членские профсоюзные взносы из заработной платы</w:t>
      </w:r>
      <w:r w:rsidRPr="00745C55">
        <w:rPr>
          <w:spacing w:val="1"/>
        </w:rPr>
        <w:t xml:space="preserve"> </w:t>
      </w:r>
      <w:r w:rsidRPr="00745C55">
        <w:t>работников</w:t>
      </w:r>
      <w:r w:rsidRPr="00745C55">
        <w:rPr>
          <w:spacing w:val="1"/>
        </w:rPr>
        <w:t xml:space="preserve"> </w:t>
      </w:r>
      <w:r w:rsidRPr="00745C55">
        <w:t>или</w:t>
      </w:r>
      <w:r w:rsidRPr="00745C55">
        <w:rPr>
          <w:spacing w:val="1"/>
        </w:rPr>
        <w:t xml:space="preserve"> </w:t>
      </w:r>
      <w:r w:rsidRPr="00745C55">
        <w:t>стипендий</w:t>
      </w:r>
      <w:r w:rsidRPr="00745C55">
        <w:rPr>
          <w:spacing w:val="1"/>
        </w:rPr>
        <w:t xml:space="preserve"> </w:t>
      </w:r>
      <w:r w:rsidRPr="00745C55">
        <w:t>обучающихся</w:t>
      </w:r>
      <w:r w:rsidRPr="00745C55">
        <w:rPr>
          <w:spacing w:val="1"/>
        </w:rPr>
        <w:t xml:space="preserve"> </w:t>
      </w:r>
      <w:r w:rsidRPr="00745C55">
        <w:t>в</w:t>
      </w:r>
      <w:r w:rsidRPr="00745C55">
        <w:rPr>
          <w:spacing w:val="1"/>
        </w:rPr>
        <w:t xml:space="preserve"> </w:t>
      </w:r>
      <w:r w:rsidRPr="00745C55">
        <w:t>соответствии</w:t>
      </w:r>
      <w:r w:rsidRPr="00745C55">
        <w:rPr>
          <w:spacing w:val="1"/>
        </w:rPr>
        <w:t xml:space="preserve"> </w:t>
      </w:r>
      <w:r w:rsidRPr="00745C55">
        <w:t>с</w:t>
      </w:r>
      <w:r w:rsidRPr="00745C55">
        <w:rPr>
          <w:spacing w:val="1"/>
        </w:rPr>
        <w:t xml:space="preserve"> </w:t>
      </w:r>
      <w:r w:rsidRPr="00745C55">
        <w:t>коллективным</w:t>
      </w:r>
      <w:r w:rsidRPr="00745C55">
        <w:rPr>
          <w:spacing w:val="1"/>
        </w:rPr>
        <w:t xml:space="preserve"> </w:t>
      </w:r>
      <w:r w:rsidRPr="00745C55">
        <w:t>договором,</w:t>
      </w:r>
      <w:r w:rsidRPr="00745C55">
        <w:rPr>
          <w:spacing w:val="-3"/>
        </w:rPr>
        <w:t xml:space="preserve"> </w:t>
      </w:r>
      <w:r w:rsidRPr="00745C55">
        <w:t>соглашением</w:t>
      </w:r>
      <w:r w:rsidRPr="00745C55">
        <w:rPr>
          <w:spacing w:val="-1"/>
        </w:rPr>
        <w:t xml:space="preserve"> </w:t>
      </w:r>
      <w:r w:rsidRPr="00745C55">
        <w:t>и</w:t>
      </w:r>
      <w:r w:rsidRPr="00745C55">
        <w:rPr>
          <w:spacing w:val="-1"/>
        </w:rPr>
        <w:t xml:space="preserve"> </w:t>
      </w:r>
      <w:r w:rsidRPr="00745C55">
        <w:t>не</w:t>
      </w:r>
      <w:r w:rsidRPr="00745C55">
        <w:rPr>
          <w:spacing w:val="-1"/>
        </w:rPr>
        <w:t xml:space="preserve"> </w:t>
      </w:r>
      <w:r w:rsidRPr="00745C55">
        <w:t>вправе</w:t>
      </w:r>
      <w:r w:rsidRPr="00745C55">
        <w:rPr>
          <w:spacing w:val="-1"/>
        </w:rPr>
        <w:t xml:space="preserve"> </w:t>
      </w:r>
      <w:r w:rsidRPr="00745C55">
        <w:t>задерживать</w:t>
      </w:r>
      <w:r w:rsidRPr="00745C55">
        <w:rPr>
          <w:spacing w:val="-2"/>
        </w:rPr>
        <w:t xml:space="preserve"> </w:t>
      </w:r>
      <w:r w:rsidRPr="00745C55">
        <w:t>их</w:t>
      </w:r>
      <w:r w:rsidRPr="00745C55">
        <w:rPr>
          <w:spacing w:val="-3"/>
        </w:rPr>
        <w:t xml:space="preserve"> </w:t>
      </w:r>
      <w:r w:rsidRPr="00745C55">
        <w:t>перечисление.</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Членские</w:t>
      </w:r>
      <w:r w:rsidRPr="00745C55">
        <w:rPr>
          <w:spacing w:val="1"/>
        </w:rPr>
        <w:t xml:space="preserve"> </w:t>
      </w:r>
      <w:r w:rsidRPr="00745C55">
        <w:t>профсоюзные</w:t>
      </w:r>
      <w:r w:rsidRPr="00745C55">
        <w:rPr>
          <w:spacing w:val="1"/>
        </w:rPr>
        <w:t xml:space="preserve"> </w:t>
      </w:r>
      <w:r w:rsidRPr="00745C55">
        <w:t>взносы</w:t>
      </w:r>
      <w:r w:rsidRPr="00745C55">
        <w:rPr>
          <w:spacing w:val="1"/>
        </w:rPr>
        <w:t xml:space="preserve"> </w:t>
      </w:r>
      <w:r w:rsidRPr="00745C55">
        <w:t>вносятся</w:t>
      </w:r>
      <w:r w:rsidRPr="00745C55">
        <w:rPr>
          <w:spacing w:val="1"/>
        </w:rPr>
        <w:t xml:space="preserve"> </w:t>
      </w:r>
      <w:r w:rsidRPr="00745C55">
        <w:t>на</w:t>
      </w:r>
      <w:r w:rsidRPr="00745C55">
        <w:rPr>
          <w:spacing w:val="1"/>
        </w:rPr>
        <w:t xml:space="preserve"> </w:t>
      </w:r>
      <w:r w:rsidRPr="00745C55">
        <w:t>расчетный</w:t>
      </w:r>
      <w:r w:rsidRPr="00745C55">
        <w:rPr>
          <w:spacing w:val="1"/>
        </w:rPr>
        <w:t xml:space="preserve"> </w:t>
      </w:r>
      <w:r w:rsidRPr="00745C55">
        <w:t>счет</w:t>
      </w:r>
      <w:r w:rsidRPr="00745C55">
        <w:rPr>
          <w:spacing w:val="1"/>
        </w:rPr>
        <w:t xml:space="preserve"> </w:t>
      </w:r>
      <w:r w:rsidRPr="00745C55">
        <w:t>организации</w:t>
      </w:r>
      <w:r w:rsidRPr="00745C55">
        <w:rPr>
          <w:spacing w:val="1"/>
        </w:rPr>
        <w:t xml:space="preserve"> </w:t>
      </w:r>
      <w:r w:rsidRPr="00745C55">
        <w:t>Профсоюза</w:t>
      </w:r>
      <w:r w:rsidRPr="00745C55">
        <w:rPr>
          <w:spacing w:val="1"/>
        </w:rPr>
        <w:t xml:space="preserve"> </w:t>
      </w:r>
      <w:r w:rsidRPr="00745C55">
        <w:t>или</w:t>
      </w:r>
      <w:r w:rsidRPr="00745C55">
        <w:rPr>
          <w:spacing w:val="1"/>
        </w:rPr>
        <w:t xml:space="preserve"> </w:t>
      </w:r>
      <w:r w:rsidRPr="00745C55">
        <w:t>наличными</w:t>
      </w:r>
      <w:r w:rsidRPr="00745C55">
        <w:rPr>
          <w:spacing w:val="1"/>
        </w:rPr>
        <w:t xml:space="preserve"> </w:t>
      </w:r>
      <w:r w:rsidRPr="00745C55">
        <w:t>денежными</w:t>
      </w:r>
      <w:r w:rsidRPr="00745C55">
        <w:rPr>
          <w:spacing w:val="1"/>
        </w:rPr>
        <w:t xml:space="preserve"> </w:t>
      </w:r>
      <w:r w:rsidRPr="00745C55">
        <w:t>средствами</w:t>
      </w:r>
      <w:r w:rsidRPr="00745C55">
        <w:rPr>
          <w:spacing w:val="1"/>
        </w:rPr>
        <w:t xml:space="preserve"> </w:t>
      </w:r>
      <w:r w:rsidRPr="00745C55">
        <w:t>в</w:t>
      </w:r>
      <w:r w:rsidRPr="00745C55">
        <w:rPr>
          <w:spacing w:val="1"/>
        </w:rPr>
        <w:t xml:space="preserve"> </w:t>
      </w:r>
      <w:r w:rsidRPr="00745C55">
        <w:t>кассу</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по</w:t>
      </w:r>
      <w:r w:rsidRPr="00745C55">
        <w:rPr>
          <w:spacing w:val="1"/>
        </w:rPr>
        <w:t xml:space="preserve"> </w:t>
      </w:r>
      <w:r w:rsidRPr="00745C55">
        <w:t>месту</w:t>
      </w:r>
      <w:r w:rsidRPr="00745C55">
        <w:rPr>
          <w:spacing w:val="-2"/>
        </w:rPr>
        <w:t xml:space="preserve"> </w:t>
      </w:r>
      <w:r w:rsidRPr="00745C55">
        <w:t>учета:</w:t>
      </w:r>
    </w:p>
    <w:p w:rsidR="00615C64" w:rsidRPr="00745C55" w:rsidRDefault="00615C64" w:rsidP="00EF252B">
      <w:pPr>
        <w:pStyle w:val="af"/>
        <w:tabs>
          <w:tab w:val="left" w:pos="567"/>
        </w:tabs>
        <w:spacing w:after="0"/>
        <w:ind w:right="3" w:firstLine="426"/>
        <w:jc w:val="both"/>
      </w:pPr>
      <w:r w:rsidRPr="00745C55">
        <w:t>- лицами, временно не работающими в связи с нахождением в отпусках</w:t>
      </w:r>
      <w:r w:rsidRPr="00745C55">
        <w:rPr>
          <w:spacing w:val="1"/>
        </w:rPr>
        <w:t xml:space="preserve"> </w:t>
      </w:r>
      <w:r w:rsidRPr="00745C55">
        <w:t>по</w:t>
      </w:r>
      <w:r w:rsidRPr="00745C55">
        <w:rPr>
          <w:spacing w:val="-4"/>
        </w:rPr>
        <w:t xml:space="preserve"> </w:t>
      </w:r>
      <w:r w:rsidRPr="00745C55">
        <w:t>беременности и</w:t>
      </w:r>
      <w:r w:rsidRPr="00745C55">
        <w:rPr>
          <w:spacing w:val="-3"/>
        </w:rPr>
        <w:t xml:space="preserve"> </w:t>
      </w:r>
      <w:r w:rsidRPr="00745C55">
        <w:t>родам,</w:t>
      </w:r>
      <w:r w:rsidRPr="00745C55">
        <w:rPr>
          <w:spacing w:val="-4"/>
        </w:rPr>
        <w:t xml:space="preserve"> </w:t>
      </w:r>
      <w:r w:rsidRPr="00745C55">
        <w:t>по</w:t>
      </w:r>
      <w:r w:rsidRPr="00745C55">
        <w:rPr>
          <w:spacing w:val="1"/>
        </w:rPr>
        <w:t xml:space="preserve"> </w:t>
      </w:r>
      <w:r w:rsidRPr="00745C55">
        <w:t>уходу</w:t>
      </w:r>
      <w:r w:rsidRPr="00745C55">
        <w:rPr>
          <w:spacing w:val="-5"/>
        </w:rPr>
        <w:t xml:space="preserve"> </w:t>
      </w:r>
      <w:r w:rsidRPr="00745C55">
        <w:t>за ребенком;</w:t>
      </w:r>
    </w:p>
    <w:p w:rsidR="00615C64" w:rsidRPr="00745C55" w:rsidRDefault="00615C64" w:rsidP="00EF252B">
      <w:pPr>
        <w:pStyle w:val="af"/>
        <w:tabs>
          <w:tab w:val="left" w:pos="567"/>
        </w:tabs>
        <w:spacing w:after="0"/>
        <w:ind w:right="3" w:firstLine="426"/>
        <w:jc w:val="both"/>
      </w:pPr>
      <w:r w:rsidRPr="00745C55">
        <w:t>- обучающимися, не получающими стипендий;</w:t>
      </w:r>
      <w:r w:rsidRPr="00745C55">
        <w:rPr>
          <w:spacing w:val="-67"/>
        </w:rPr>
        <w:t xml:space="preserve"> </w:t>
      </w:r>
      <w:r w:rsidRPr="00745C55">
        <w:t>неработающими</w:t>
      </w:r>
      <w:r w:rsidRPr="00745C55">
        <w:rPr>
          <w:spacing w:val="-3"/>
        </w:rPr>
        <w:t xml:space="preserve"> </w:t>
      </w:r>
      <w:r w:rsidRPr="00745C55">
        <w:t>пенсионерами;</w:t>
      </w:r>
    </w:p>
    <w:p w:rsidR="00615C64" w:rsidRPr="00745C55" w:rsidRDefault="00615C64" w:rsidP="00615C64">
      <w:pPr>
        <w:pStyle w:val="af"/>
        <w:tabs>
          <w:tab w:val="left" w:pos="567"/>
        </w:tabs>
        <w:spacing w:after="0"/>
        <w:ind w:right="3"/>
        <w:jc w:val="both"/>
      </w:pPr>
      <w:r w:rsidRPr="00745C55">
        <w:t>другими</w:t>
      </w:r>
      <w:r w:rsidRPr="00745C55">
        <w:rPr>
          <w:spacing w:val="1"/>
        </w:rPr>
        <w:t xml:space="preserve"> </w:t>
      </w:r>
      <w:r w:rsidRPr="00745C55">
        <w:t>членами</w:t>
      </w:r>
      <w:r w:rsidRPr="00745C55">
        <w:rPr>
          <w:spacing w:val="1"/>
        </w:rPr>
        <w:t xml:space="preserve"> </w:t>
      </w:r>
      <w:r w:rsidRPr="00745C55">
        <w:t>Профсоюза,</w:t>
      </w:r>
      <w:r w:rsidRPr="00745C55">
        <w:rPr>
          <w:spacing w:val="1"/>
        </w:rPr>
        <w:t xml:space="preserve"> </w:t>
      </w:r>
      <w:r w:rsidRPr="00745C55">
        <w:t>временно</w:t>
      </w:r>
      <w:r w:rsidRPr="00745C55">
        <w:rPr>
          <w:spacing w:val="1"/>
        </w:rPr>
        <w:t xml:space="preserve"> </w:t>
      </w:r>
      <w:r w:rsidRPr="00745C55">
        <w:t>не</w:t>
      </w:r>
      <w:r w:rsidRPr="00745C55">
        <w:rPr>
          <w:spacing w:val="1"/>
        </w:rPr>
        <w:t xml:space="preserve"> </w:t>
      </w:r>
      <w:r w:rsidRPr="00745C55">
        <w:t>работающими,</w:t>
      </w:r>
      <w:r w:rsidRPr="00745C55">
        <w:rPr>
          <w:spacing w:val="1"/>
        </w:rPr>
        <w:t xml:space="preserve"> </w:t>
      </w:r>
      <w:r w:rsidRPr="00745C55">
        <w:t>и</w:t>
      </w:r>
      <w:r w:rsidRPr="00745C55">
        <w:rPr>
          <w:spacing w:val="1"/>
        </w:rPr>
        <w:t xml:space="preserve"> </w:t>
      </w:r>
      <w:r w:rsidRPr="00745C55">
        <w:t>в</w:t>
      </w:r>
      <w:r w:rsidRPr="00745C55">
        <w:rPr>
          <w:spacing w:val="1"/>
        </w:rPr>
        <w:t xml:space="preserve"> </w:t>
      </w:r>
      <w:r w:rsidRPr="00745C55">
        <w:t>том</w:t>
      </w:r>
      <w:r w:rsidRPr="00745C55">
        <w:rPr>
          <w:spacing w:val="1"/>
        </w:rPr>
        <w:t xml:space="preserve"> </w:t>
      </w:r>
      <w:r w:rsidRPr="00745C55">
        <w:t>числе, имеющими дополнительный заработок, начисленный не по основному</w:t>
      </w:r>
      <w:r w:rsidRPr="00745C55">
        <w:rPr>
          <w:spacing w:val="-67"/>
        </w:rPr>
        <w:t xml:space="preserve"> </w:t>
      </w:r>
      <w:r w:rsidRPr="00745C55">
        <w:t>месту</w:t>
      </w:r>
      <w:r w:rsidRPr="00745C55">
        <w:rPr>
          <w:spacing w:val="-4"/>
        </w:rPr>
        <w:t xml:space="preserve"> </w:t>
      </w:r>
      <w:r w:rsidRPr="00745C55">
        <w:t>работы.</w:t>
      </w:r>
    </w:p>
    <w:p w:rsidR="00615C64" w:rsidRPr="00745C55" w:rsidRDefault="00615C64" w:rsidP="000C60CE">
      <w:pPr>
        <w:pStyle w:val="aff1"/>
        <w:widowControl w:val="0"/>
        <w:numPr>
          <w:ilvl w:val="1"/>
          <w:numId w:val="12"/>
        </w:numPr>
        <w:tabs>
          <w:tab w:val="left" w:pos="567"/>
          <w:tab w:val="left" w:pos="993"/>
        </w:tabs>
        <w:autoSpaceDE w:val="0"/>
        <w:autoSpaceDN w:val="0"/>
        <w:ind w:left="0" w:right="3" w:firstLine="426"/>
        <w:jc w:val="both"/>
      </w:pPr>
      <w:r w:rsidRPr="00745C55">
        <w:t>Документальным подтверждением уплаты членских профсоюзных</w:t>
      </w:r>
      <w:r w:rsidRPr="00745C55">
        <w:rPr>
          <w:spacing w:val="1"/>
        </w:rPr>
        <w:t xml:space="preserve"> </w:t>
      </w:r>
      <w:r w:rsidRPr="00745C55">
        <w:t>взносов</w:t>
      </w:r>
      <w:r w:rsidRPr="00745C55">
        <w:rPr>
          <w:spacing w:val="-3"/>
        </w:rPr>
        <w:t xml:space="preserve"> </w:t>
      </w:r>
      <w:r w:rsidRPr="00745C55">
        <w:t>членом Профсоюза</w:t>
      </w:r>
      <w:r w:rsidRPr="00745C55">
        <w:rPr>
          <w:spacing w:val="-1"/>
        </w:rPr>
        <w:t xml:space="preserve"> </w:t>
      </w:r>
      <w:r w:rsidRPr="00745C55">
        <w:t>являются:</w:t>
      </w:r>
    </w:p>
    <w:p w:rsidR="00615C64" w:rsidRPr="00745C55" w:rsidRDefault="00615C64" w:rsidP="00615C64">
      <w:pPr>
        <w:pStyle w:val="af"/>
        <w:tabs>
          <w:tab w:val="left" w:pos="567"/>
        </w:tabs>
        <w:spacing w:after="0"/>
        <w:ind w:right="3" w:firstLine="426"/>
        <w:jc w:val="both"/>
      </w:pPr>
      <w:r w:rsidRPr="00745C55">
        <w:t>- расчетно-платежная</w:t>
      </w:r>
      <w:r w:rsidRPr="00745C55">
        <w:rPr>
          <w:spacing w:val="-6"/>
        </w:rPr>
        <w:t xml:space="preserve"> </w:t>
      </w:r>
      <w:r w:rsidRPr="00745C55">
        <w:t>ведомость</w:t>
      </w:r>
      <w:r w:rsidRPr="00745C55">
        <w:rPr>
          <w:spacing w:val="-4"/>
        </w:rPr>
        <w:t xml:space="preserve"> </w:t>
      </w:r>
      <w:r w:rsidRPr="00745C55">
        <w:t>на</w:t>
      </w:r>
      <w:r w:rsidRPr="00745C55">
        <w:rPr>
          <w:spacing w:val="-3"/>
        </w:rPr>
        <w:t xml:space="preserve"> </w:t>
      </w:r>
      <w:r w:rsidRPr="00745C55">
        <w:t>заработную</w:t>
      </w:r>
      <w:r w:rsidRPr="00745C55">
        <w:rPr>
          <w:spacing w:val="-4"/>
        </w:rPr>
        <w:t xml:space="preserve"> </w:t>
      </w:r>
      <w:r w:rsidRPr="00745C55">
        <w:t>плату;</w:t>
      </w:r>
    </w:p>
    <w:p w:rsidR="00615C64" w:rsidRPr="00745C55" w:rsidRDefault="00615C64" w:rsidP="00615C64">
      <w:pPr>
        <w:pStyle w:val="af"/>
        <w:tabs>
          <w:tab w:val="left" w:pos="567"/>
        </w:tabs>
        <w:spacing w:after="0"/>
        <w:ind w:right="3" w:firstLine="426"/>
        <w:jc w:val="both"/>
      </w:pPr>
      <w:r w:rsidRPr="00745C55">
        <w:t>- лицевой</w:t>
      </w:r>
      <w:r w:rsidRPr="00745C55">
        <w:rPr>
          <w:spacing w:val="29"/>
        </w:rPr>
        <w:t xml:space="preserve"> </w:t>
      </w:r>
      <w:r w:rsidRPr="00745C55">
        <w:t>счет</w:t>
      </w:r>
      <w:r w:rsidRPr="00745C55">
        <w:rPr>
          <w:spacing w:val="29"/>
        </w:rPr>
        <w:t xml:space="preserve"> </w:t>
      </w:r>
      <w:r w:rsidRPr="00745C55">
        <w:t>или</w:t>
      </w:r>
      <w:r w:rsidRPr="00745C55">
        <w:rPr>
          <w:spacing w:val="30"/>
        </w:rPr>
        <w:t xml:space="preserve"> </w:t>
      </w:r>
      <w:r w:rsidRPr="00745C55">
        <w:t>расчетный</w:t>
      </w:r>
      <w:r w:rsidRPr="00745C55">
        <w:rPr>
          <w:spacing w:val="31"/>
        </w:rPr>
        <w:t xml:space="preserve"> </w:t>
      </w:r>
      <w:r w:rsidRPr="00745C55">
        <w:t>листок</w:t>
      </w:r>
      <w:r w:rsidRPr="00745C55">
        <w:rPr>
          <w:spacing w:val="28"/>
        </w:rPr>
        <w:t xml:space="preserve"> </w:t>
      </w:r>
      <w:r w:rsidRPr="00745C55">
        <w:t>при</w:t>
      </w:r>
      <w:r w:rsidRPr="00745C55">
        <w:rPr>
          <w:spacing w:val="30"/>
        </w:rPr>
        <w:t xml:space="preserve"> </w:t>
      </w:r>
      <w:r w:rsidRPr="00745C55">
        <w:t>безналичном</w:t>
      </w:r>
      <w:r w:rsidRPr="00745C55">
        <w:rPr>
          <w:spacing w:val="28"/>
        </w:rPr>
        <w:t xml:space="preserve"> </w:t>
      </w:r>
      <w:r w:rsidRPr="00745C55">
        <w:t>порядке</w:t>
      </w:r>
      <w:r w:rsidRPr="00745C55">
        <w:rPr>
          <w:spacing w:val="29"/>
        </w:rPr>
        <w:t xml:space="preserve"> </w:t>
      </w:r>
      <w:r w:rsidRPr="00745C55">
        <w:t>уплаты</w:t>
      </w:r>
      <w:r w:rsidRPr="00745C55">
        <w:rPr>
          <w:spacing w:val="-67"/>
        </w:rPr>
        <w:t xml:space="preserve"> </w:t>
      </w:r>
      <w:r w:rsidRPr="00745C55">
        <w:t>взносов;</w:t>
      </w:r>
    </w:p>
    <w:p w:rsidR="00615C64" w:rsidRPr="00745C55" w:rsidRDefault="00615C64" w:rsidP="00615C64">
      <w:pPr>
        <w:pStyle w:val="af"/>
        <w:tabs>
          <w:tab w:val="left" w:pos="567"/>
        </w:tabs>
        <w:spacing w:after="0"/>
        <w:ind w:right="3" w:firstLine="426"/>
        <w:jc w:val="both"/>
      </w:pPr>
      <w:r w:rsidRPr="00745C55">
        <w:t>- приходный</w:t>
      </w:r>
      <w:r w:rsidRPr="00745C55">
        <w:rPr>
          <w:spacing w:val="-5"/>
        </w:rPr>
        <w:t xml:space="preserve"> </w:t>
      </w:r>
      <w:r w:rsidRPr="00745C55">
        <w:t>кассовый</w:t>
      </w:r>
      <w:r w:rsidRPr="00745C55">
        <w:rPr>
          <w:spacing w:val="-1"/>
        </w:rPr>
        <w:t xml:space="preserve"> </w:t>
      </w:r>
      <w:r w:rsidRPr="00745C55">
        <w:t>ордер,</w:t>
      </w:r>
      <w:r w:rsidRPr="00745C55">
        <w:rPr>
          <w:spacing w:val="-2"/>
        </w:rPr>
        <w:t xml:space="preserve"> </w:t>
      </w:r>
      <w:r w:rsidRPr="00745C55">
        <w:t>квитанция,</w:t>
      </w:r>
      <w:r w:rsidRPr="00745C55">
        <w:rPr>
          <w:spacing w:val="-4"/>
        </w:rPr>
        <w:t xml:space="preserve"> </w:t>
      </w:r>
      <w:r w:rsidRPr="00745C55">
        <w:t>чек;</w:t>
      </w:r>
    </w:p>
    <w:p w:rsidR="00615C64" w:rsidRPr="00745C55" w:rsidRDefault="00615C64" w:rsidP="00615C64">
      <w:pPr>
        <w:pStyle w:val="af"/>
        <w:tabs>
          <w:tab w:val="left" w:pos="567"/>
        </w:tabs>
        <w:spacing w:after="0"/>
        <w:ind w:right="3" w:firstLine="426"/>
        <w:jc w:val="both"/>
      </w:pPr>
      <w:r w:rsidRPr="00745C55">
        <w:t>- ведомость</w:t>
      </w:r>
      <w:r w:rsidRPr="00745C55">
        <w:rPr>
          <w:spacing w:val="69"/>
        </w:rPr>
        <w:t xml:space="preserve"> </w:t>
      </w:r>
      <w:r w:rsidRPr="00745C55">
        <w:t>уплаты</w:t>
      </w:r>
      <w:r w:rsidRPr="00745C55">
        <w:rPr>
          <w:spacing w:val="69"/>
        </w:rPr>
        <w:t xml:space="preserve"> </w:t>
      </w:r>
      <w:r w:rsidRPr="00745C55">
        <w:t>членских</w:t>
      </w:r>
      <w:r w:rsidRPr="00745C55">
        <w:rPr>
          <w:spacing w:val="2"/>
        </w:rPr>
        <w:t xml:space="preserve"> </w:t>
      </w:r>
      <w:r w:rsidRPr="00745C55">
        <w:t>профсоюзных</w:t>
      </w:r>
      <w:r w:rsidRPr="00745C55">
        <w:rPr>
          <w:spacing w:val="1"/>
        </w:rPr>
        <w:t xml:space="preserve"> </w:t>
      </w:r>
      <w:r w:rsidRPr="00745C55">
        <w:t>взносов при</w:t>
      </w:r>
      <w:r w:rsidRPr="00745C55">
        <w:rPr>
          <w:spacing w:val="1"/>
        </w:rPr>
        <w:t xml:space="preserve"> </w:t>
      </w:r>
      <w:r w:rsidRPr="00745C55">
        <w:t>внесении</w:t>
      </w:r>
      <w:r w:rsidRPr="00745C55">
        <w:rPr>
          <w:spacing w:val="1"/>
        </w:rPr>
        <w:t xml:space="preserve"> </w:t>
      </w:r>
      <w:r w:rsidRPr="00745C55">
        <w:t>их</w:t>
      </w:r>
      <w:r w:rsidRPr="00745C55">
        <w:rPr>
          <w:spacing w:val="-67"/>
        </w:rPr>
        <w:t xml:space="preserve"> </w:t>
      </w:r>
      <w:r w:rsidRPr="00745C55">
        <w:t>наличными</w:t>
      </w:r>
      <w:r w:rsidRPr="00745C55">
        <w:rPr>
          <w:spacing w:val="-3"/>
        </w:rPr>
        <w:t xml:space="preserve"> </w:t>
      </w:r>
      <w:r w:rsidRPr="00745C55">
        <w:t>деньгами;</w:t>
      </w:r>
    </w:p>
    <w:p w:rsidR="00615C64" w:rsidRPr="00745C55" w:rsidRDefault="00615C64" w:rsidP="00615C64">
      <w:pPr>
        <w:pStyle w:val="af"/>
        <w:tabs>
          <w:tab w:val="left" w:pos="567"/>
        </w:tabs>
        <w:spacing w:after="0"/>
        <w:ind w:right="3" w:firstLine="426"/>
        <w:jc w:val="both"/>
      </w:pPr>
      <w:r w:rsidRPr="00745C55">
        <w:t>- платежное</w:t>
      </w:r>
      <w:r w:rsidRPr="00745C55">
        <w:rPr>
          <w:spacing w:val="-3"/>
        </w:rPr>
        <w:t xml:space="preserve"> </w:t>
      </w:r>
      <w:r w:rsidRPr="00745C55">
        <w:t>поручение,</w:t>
      </w:r>
      <w:r w:rsidRPr="00745C55">
        <w:rPr>
          <w:spacing w:val="-4"/>
        </w:rPr>
        <w:t xml:space="preserve"> </w:t>
      </w:r>
      <w:r w:rsidRPr="00745C55">
        <w:t>банковская</w:t>
      </w:r>
      <w:r w:rsidRPr="00745C55">
        <w:rPr>
          <w:spacing w:val="-2"/>
        </w:rPr>
        <w:t xml:space="preserve"> </w:t>
      </w:r>
      <w:r w:rsidRPr="00745C55">
        <w:t>выписка</w:t>
      </w:r>
      <w:r w:rsidRPr="00745C55">
        <w:rPr>
          <w:spacing w:val="-3"/>
        </w:rPr>
        <w:t xml:space="preserve"> </w:t>
      </w:r>
      <w:r w:rsidRPr="00745C55">
        <w:t>по</w:t>
      </w:r>
      <w:r w:rsidRPr="00745C55">
        <w:rPr>
          <w:spacing w:val="-2"/>
        </w:rPr>
        <w:t xml:space="preserve"> </w:t>
      </w:r>
      <w:r w:rsidRPr="00745C55">
        <w:t>расчетному</w:t>
      </w:r>
      <w:r w:rsidRPr="00745C55">
        <w:rPr>
          <w:spacing w:val="-6"/>
        </w:rPr>
        <w:t xml:space="preserve"> </w:t>
      </w:r>
      <w:r w:rsidRPr="00745C55">
        <w:t>счету.</w:t>
      </w:r>
    </w:p>
    <w:p w:rsidR="00615C64" w:rsidRPr="00745C55" w:rsidRDefault="00615C64" w:rsidP="00615C64">
      <w:pPr>
        <w:pStyle w:val="af"/>
        <w:spacing w:after="0"/>
        <w:ind w:left="-142" w:right="3"/>
        <w:jc w:val="both"/>
      </w:pPr>
    </w:p>
    <w:p w:rsidR="00EF252B" w:rsidRPr="00745C55" w:rsidRDefault="00615C64" w:rsidP="000C60CE">
      <w:pPr>
        <w:pStyle w:val="10"/>
        <w:keepNext w:val="0"/>
        <w:widowControl w:val="0"/>
        <w:numPr>
          <w:ilvl w:val="0"/>
          <w:numId w:val="14"/>
        </w:numPr>
        <w:tabs>
          <w:tab w:val="left" w:pos="0"/>
        </w:tabs>
        <w:autoSpaceDE w:val="0"/>
        <w:autoSpaceDN w:val="0"/>
        <w:ind w:left="0" w:right="3" w:firstLine="0"/>
        <w:jc w:val="center"/>
        <w:rPr>
          <w:sz w:val="24"/>
          <w:szCs w:val="24"/>
        </w:rPr>
      </w:pPr>
      <w:r w:rsidRPr="00745C55">
        <w:rPr>
          <w:sz w:val="24"/>
          <w:szCs w:val="24"/>
        </w:rPr>
        <w:t xml:space="preserve">Порядок перечисления членских профсоюзных взносов </w:t>
      </w:r>
    </w:p>
    <w:p w:rsidR="00615C64" w:rsidRPr="00745C55" w:rsidRDefault="00615C64" w:rsidP="00EF252B">
      <w:pPr>
        <w:pStyle w:val="10"/>
        <w:keepNext w:val="0"/>
        <w:widowControl w:val="0"/>
        <w:tabs>
          <w:tab w:val="left" w:pos="0"/>
        </w:tabs>
        <w:autoSpaceDE w:val="0"/>
        <w:autoSpaceDN w:val="0"/>
        <w:ind w:right="3"/>
        <w:rPr>
          <w:sz w:val="24"/>
          <w:szCs w:val="24"/>
        </w:rPr>
      </w:pPr>
      <w:r w:rsidRPr="00745C55">
        <w:rPr>
          <w:sz w:val="24"/>
          <w:szCs w:val="24"/>
        </w:rPr>
        <w:t>на</w:t>
      </w:r>
      <w:r w:rsidRPr="00745C55">
        <w:rPr>
          <w:spacing w:val="-67"/>
          <w:sz w:val="24"/>
          <w:szCs w:val="24"/>
        </w:rPr>
        <w:t xml:space="preserve"> </w:t>
      </w:r>
      <w:r w:rsidRPr="00745C55">
        <w:rPr>
          <w:sz w:val="24"/>
          <w:szCs w:val="24"/>
        </w:rPr>
        <w:t>счета</w:t>
      </w:r>
      <w:r w:rsidRPr="00745C55">
        <w:rPr>
          <w:spacing w:val="-1"/>
          <w:sz w:val="24"/>
          <w:szCs w:val="24"/>
        </w:rPr>
        <w:t xml:space="preserve"> </w:t>
      </w:r>
      <w:r w:rsidRPr="00745C55">
        <w:rPr>
          <w:sz w:val="24"/>
          <w:szCs w:val="24"/>
        </w:rPr>
        <w:t>организаций</w:t>
      </w:r>
      <w:r w:rsidRPr="00745C55">
        <w:rPr>
          <w:spacing w:val="-1"/>
          <w:sz w:val="24"/>
          <w:szCs w:val="24"/>
        </w:rPr>
        <w:t xml:space="preserve"> </w:t>
      </w:r>
      <w:r w:rsidRPr="00745C55">
        <w:rPr>
          <w:sz w:val="24"/>
          <w:szCs w:val="24"/>
        </w:rPr>
        <w:t>Профсоюза</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Способами</w:t>
      </w:r>
      <w:r w:rsidRPr="00745C55">
        <w:rPr>
          <w:spacing w:val="1"/>
        </w:rPr>
        <w:t xml:space="preserve"> </w:t>
      </w:r>
      <w:r w:rsidRPr="00745C55">
        <w:t>перечисления</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на</w:t>
      </w:r>
      <w:r w:rsidRPr="00745C55">
        <w:rPr>
          <w:spacing w:val="1"/>
        </w:rPr>
        <w:t xml:space="preserve"> </w:t>
      </w:r>
      <w:r w:rsidRPr="00745C55">
        <w:t>расчетные</w:t>
      </w:r>
      <w:r w:rsidRPr="00745C55">
        <w:rPr>
          <w:spacing w:val="-1"/>
        </w:rPr>
        <w:t xml:space="preserve"> </w:t>
      </w:r>
      <w:r w:rsidRPr="00745C55">
        <w:t>счета организаций Профсоюза</w:t>
      </w:r>
      <w:r w:rsidRPr="00745C55">
        <w:rPr>
          <w:spacing w:val="3"/>
        </w:rPr>
        <w:t xml:space="preserve"> </w:t>
      </w:r>
      <w:r w:rsidRPr="00745C55">
        <w:t>являются:</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всей</w:t>
      </w:r>
      <w:r w:rsidR="00615C64" w:rsidRPr="00745C55">
        <w:rPr>
          <w:spacing w:val="1"/>
        </w:rPr>
        <w:t xml:space="preserve"> </w:t>
      </w:r>
      <w:r w:rsidR="00615C64" w:rsidRPr="00745C55">
        <w:t>суммы членских профсоюзных взносов на расчетный счет соответствующей</w:t>
      </w:r>
      <w:r w:rsidR="00615C64" w:rsidRPr="00745C55">
        <w:rPr>
          <w:spacing w:val="1"/>
        </w:rPr>
        <w:t xml:space="preserve"> </w:t>
      </w:r>
      <w:r w:rsidR="00615C64" w:rsidRPr="00745C55">
        <w:t>региональной (межрегиональной) организации Профсоюза с последующим</w:t>
      </w:r>
      <w:r w:rsidR="00615C64" w:rsidRPr="00745C55">
        <w:rPr>
          <w:spacing w:val="1"/>
        </w:rPr>
        <w:t xml:space="preserve"> </w:t>
      </w:r>
      <w:r w:rsidR="00615C64" w:rsidRPr="00745C55">
        <w:t>перераспределением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органов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территориальной</w:t>
      </w:r>
      <w:r w:rsidR="00615C64" w:rsidRPr="00745C55">
        <w:rPr>
          <w:spacing w:val="1"/>
        </w:rPr>
        <w:t xml:space="preserve"> </w:t>
      </w:r>
      <w:r w:rsidR="00615C64" w:rsidRPr="00745C55">
        <w:t>и</w:t>
      </w:r>
      <w:r w:rsidR="00615C64" w:rsidRPr="00745C55">
        <w:rPr>
          <w:spacing w:val="1"/>
        </w:rPr>
        <w:t xml:space="preserve"> </w:t>
      </w:r>
      <w:r w:rsidR="00615C64" w:rsidRPr="00745C55">
        <w:t>первичной</w:t>
      </w:r>
      <w:r w:rsidR="00615C64" w:rsidRPr="00745C55">
        <w:rPr>
          <w:spacing w:val="1"/>
        </w:rPr>
        <w:t xml:space="preserve"> </w:t>
      </w:r>
      <w:r w:rsidR="00615C64" w:rsidRPr="00745C55">
        <w:t>профсоюзной</w:t>
      </w:r>
      <w:r w:rsidR="00615C64" w:rsidRPr="00745C55">
        <w:rPr>
          <w:spacing w:val="1"/>
        </w:rPr>
        <w:t xml:space="preserve"> </w:t>
      </w:r>
      <w:r w:rsidR="00615C64" w:rsidRPr="00745C55">
        <w:t>организации;</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суммы</w:t>
      </w:r>
      <w:r w:rsidR="00615C64" w:rsidRPr="00745C55">
        <w:rPr>
          <w:spacing w:val="1"/>
        </w:rPr>
        <w:t xml:space="preserve"> </w:t>
      </w:r>
      <w:r w:rsidR="00615C64" w:rsidRPr="00745C55">
        <w:t>членских</w:t>
      </w:r>
      <w:r w:rsidR="00615C64" w:rsidRPr="00745C55">
        <w:rPr>
          <w:spacing w:val="1"/>
        </w:rPr>
        <w:t xml:space="preserve"> </w:t>
      </w:r>
      <w:r w:rsidR="00615C64" w:rsidRPr="00745C55">
        <w:t>профсоюзных</w:t>
      </w:r>
      <w:r w:rsidR="00615C64" w:rsidRPr="00745C55">
        <w:rPr>
          <w:spacing w:val="1"/>
        </w:rPr>
        <w:t xml:space="preserve"> </w:t>
      </w:r>
      <w:r w:rsidR="00615C64" w:rsidRPr="00745C55">
        <w:t>взносов</w:t>
      </w:r>
      <w:r w:rsidR="00615C64" w:rsidRPr="00745C55">
        <w:rPr>
          <w:spacing w:val="1"/>
        </w:rPr>
        <w:t xml:space="preserve"> </w:t>
      </w:r>
      <w:r w:rsidR="00615C64" w:rsidRPr="00745C55">
        <w:t>в</w:t>
      </w:r>
      <w:r w:rsidR="00615C64" w:rsidRPr="00745C55">
        <w:rPr>
          <w:spacing w:val="1"/>
        </w:rPr>
        <w:t xml:space="preserve"> </w:t>
      </w:r>
      <w:r w:rsidR="00615C64" w:rsidRPr="00745C55">
        <w:t>соответствии</w:t>
      </w:r>
      <w:r w:rsidR="00615C64" w:rsidRPr="00745C55">
        <w:rPr>
          <w:spacing w:val="1"/>
        </w:rPr>
        <w:t xml:space="preserve"> </w:t>
      </w:r>
      <w:r w:rsidR="00615C64" w:rsidRPr="00745C55">
        <w:t>с</w:t>
      </w:r>
      <w:r w:rsidR="00615C64" w:rsidRPr="00745C55">
        <w:rPr>
          <w:spacing w:val="1"/>
        </w:rPr>
        <w:t xml:space="preserve"> </w:t>
      </w:r>
      <w:r w:rsidR="00615C64" w:rsidRPr="00745C55">
        <w:t>решением</w:t>
      </w:r>
      <w:r w:rsidR="00615C64" w:rsidRPr="00745C55">
        <w:rPr>
          <w:spacing w:val="1"/>
        </w:rPr>
        <w:t xml:space="preserve"> </w:t>
      </w:r>
      <w:r w:rsidR="00615C64" w:rsidRPr="00745C55">
        <w:t>о</w:t>
      </w:r>
      <w:r w:rsidR="00615C64" w:rsidRPr="00745C55">
        <w:rPr>
          <w:spacing w:val="1"/>
        </w:rPr>
        <w:t xml:space="preserve"> </w:t>
      </w:r>
      <w:r w:rsidR="00615C64" w:rsidRPr="00745C55">
        <w:t>размере</w:t>
      </w:r>
      <w:r w:rsidR="00615C64" w:rsidRPr="00745C55">
        <w:rPr>
          <w:spacing w:val="1"/>
        </w:rPr>
        <w:t xml:space="preserve"> </w:t>
      </w:r>
      <w:r w:rsidR="00615C64" w:rsidRPr="00745C55">
        <w:t>отчислений</w:t>
      </w:r>
      <w:r w:rsidR="00615C64" w:rsidRPr="00745C55">
        <w:rPr>
          <w:spacing w:val="1"/>
        </w:rPr>
        <w:t xml:space="preserve"> </w:t>
      </w:r>
      <w:r w:rsidR="00615C64" w:rsidRPr="00745C55">
        <w:t>членских</w:t>
      </w:r>
      <w:r w:rsidR="00615C64" w:rsidRPr="00745C55">
        <w:rPr>
          <w:spacing w:val="1"/>
        </w:rPr>
        <w:t xml:space="preserve"> </w:t>
      </w:r>
      <w:r w:rsidR="00615C64" w:rsidRPr="00745C55">
        <w:t>профсоюзных</w:t>
      </w:r>
      <w:r w:rsidR="00615C64" w:rsidRPr="00745C55">
        <w:rPr>
          <w:spacing w:val="1"/>
        </w:rPr>
        <w:t xml:space="preserve"> </w:t>
      </w:r>
      <w:r w:rsidR="00615C64" w:rsidRPr="00745C55">
        <w:t>взносов</w:t>
      </w:r>
      <w:r w:rsidR="00615C64" w:rsidRPr="00745C55">
        <w:rPr>
          <w:spacing w:val="7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Профсоюза</w:t>
      </w:r>
      <w:r w:rsidR="00615C64" w:rsidRPr="00745C55">
        <w:rPr>
          <w:spacing w:val="1"/>
        </w:rPr>
        <w:t xml:space="preserve"> </w:t>
      </w:r>
      <w:r w:rsidR="00615C64" w:rsidRPr="00745C55">
        <w:t>на</w:t>
      </w:r>
      <w:r w:rsidR="00615C64" w:rsidRPr="00745C55">
        <w:rPr>
          <w:spacing w:val="1"/>
        </w:rPr>
        <w:t xml:space="preserve"> </w:t>
      </w:r>
      <w:r w:rsidR="00615C64" w:rsidRPr="00745C55">
        <w:t>расчетный</w:t>
      </w:r>
      <w:r w:rsidR="00615C64" w:rsidRPr="00745C55">
        <w:rPr>
          <w:spacing w:val="1"/>
        </w:rPr>
        <w:t xml:space="preserve"> </w:t>
      </w:r>
      <w:r w:rsidR="00615C64" w:rsidRPr="00745C55">
        <w:t>счет</w:t>
      </w:r>
      <w:r w:rsidR="00615C64" w:rsidRPr="00745C55">
        <w:rPr>
          <w:spacing w:val="1"/>
        </w:rPr>
        <w:t xml:space="preserve"> </w:t>
      </w:r>
      <w:r w:rsidR="00615C64" w:rsidRPr="00745C55">
        <w:t>соответствующей</w:t>
      </w:r>
      <w:r w:rsidR="00615C64" w:rsidRPr="00745C55">
        <w:rPr>
          <w:spacing w:val="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и</w:t>
      </w:r>
      <w:r w:rsidR="00615C64" w:rsidRPr="00745C55">
        <w:rPr>
          <w:spacing w:val="1"/>
        </w:rPr>
        <w:t xml:space="preserve"> </w:t>
      </w:r>
      <w:r w:rsidR="00615C64" w:rsidRPr="00745C55">
        <w:t>территориальной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1"/>
        </w:rPr>
        <w:t xml:space="preserve"> </w:t>
      </w:r>
      <w:r w:rsidR="00615C64" w:rsidRPr="00745C55">
        <w:t>с</w:t>
      </w:r>
      <w:r w:rsidR="00615C64" w:rsidRPr="00745C55">
        <w:rPr>
          <w:spacing w:val="1"/>
        </w:rPr>
        <w:t xml:space="preserve"> </w:t>
      </w:r>
      <w:r w:rsidR="00615C64" w:rsidRPr="00745C55">
        <w:t>последующим</w:t>
      </w:r>
      <w:r w:rsidR="00615C64" w:rsidRPr="00745C55">
        <w:rPr>
          <w:spacing w:val="1"/>
        </w:rPr>
        <w:t xml:space="preserve"> </w:t>
      </w:r>
      <w:r w:rsidR="00615C64" w:rsidRPr="00745C55">
        <w:t>перераспределением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органов</w:t>
      </w:r>
      <w:r w:rsidR="00615C64" w:rsidRPr="00745C55">
        <w:rPr>
          <w:spacing w:val="1"/>
        </w:rPr>
        <w:t xml:space="preserve"> </w:t>
      </w:r>
      <w:r w:rsidR="00615C64" w:rsidRPr="00745C55">
        <w:t>Профсоюза</w:t>
      </w:r>
      <w:r w:rsidR="00615C64" w:rsidRPr="00745C55">
        <w:rPr>
          <w:spacing w:val="1"/>
        </w:rPr>
        <w:t xml:space="preserve"> </w:t>
      </w:r>
      <w:r w:rsidR="00615C64" w:rsidRPr="00745C55">
        <w:t>и</w:t>
      </w:r>
      <w:r w:rsidR="00615C64" w:rsidRPr="00745C55">
        <w:rPr>
          <w:spacing w:val="1"/>
        </w:rPr>
        <w:t xml:space="preserve"> </w:t>
      </w:r>
      <w:r w:rsidR="00615C64" w:rsidRPr="00745C55">
        <w:t>органов</w:t>
      </w:r>
      <w:r w:rsidR="00615C64" w:rsidRPr="00745C55">
        <w:rPr>
          <w:spacing w:val="1"/>
        </w:rPr>
        <w:t xml:space="preserve"> </w:t>
      </w:r>
      <w:r w:rsidR="00615C64" w:rsidRPr="00745C55">
        <w:t>первичной</w:t>
      </w:r>
      <w:r w:rsidR="00615C64" w:rsidRPr="00745C55">
        <w:rPr>
          <w:spacing w:val="1"/>
        </w:rPr>
        <w:t xml:space="preserve"> </w:t>
      </w:r>
      <w:r w:rsidR="00615C64" w:rsidRPr="00745C55">
        <w:t>профсоюзной</w:t>
      </w:r>
      <w:r w:rsidR="00615C64" w:rsidRPr="00745C55">
        <w:rPr>
          <w:spacing w:val="1"/>
        </w:rPr>
        <w:t xml:space="preserve"> </w:t>
      </w:r>
      <w:r w:rsidR="00615C64" w:rsidRPr="00745C55">
        <w:t>организации;</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всей</w:t>
      </w:r>
      <w:r w:rsidR="00615C64" w:rsidRPr="00745C55">
        <w:rPr>
          <w:spacing w:val="1"/>
        </w:rPr>
        <w:t xml:space="preserve"> </w:t>
      </w:r>
      <w:r w:rsidR="00615C64" w:rsidRPr="00745C55">
        <w:t>суммы членских профсоюзных взносов на расчетный счет территориальной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1"/>
        </w:rPr>
        <w:t xml:space="preserve"> </w:t>
      </w:r>
      <w:r w:rsidR="00615C64" w:rsidRPr="00745C55">
        <w:t>с</w:t>
      </w:r>
      <w:r w:rsidR="00615C64" w:rsidRPr="00745C55">
        <w:rPr>
          <w:spacing w:val="1"/>
        </w:rPr>
        <w:t xml:space="preserve"> </w:t>
      </w:r>
      <w:r w:rsidR="00615C64" w:rsidRPr="00745C55">
        <w:lastRenderedPageBreak/>
        <w:t>последующим</w:t>
      </w:r>
      <w:r w:rsidR="00615C64" w:rsidRPr="00745C55">
        <w:rPr>
          <w:spacing w:val="1"/>
        </w:rPr>
        <w:t xml:space="preserve"> </w:t>
      </w:r>
      <w:r w:rsidR="00615C64" w:rsidRPr="00745C55">
        <w:t>перечислением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органов</w:t>
      </w:r>
      <w:r w:rsidR="00615C64" w:rsidRPr="00745C55">
        <w:rPr>
          <w:spacing w:val="1"/>
        </w:rPr>
        <w:t xml:space="preserve"> </w:t>
      </w:r>
      <w:r w:rsidR="00615C64" w:rsidRPr="00745C55">
        <w:t>соответствующей</w:t>
      </w:r>
      <w:r w:rsidR="00615C64" w:rsidRPr="00745C55">
        <w:rPr>
          <w:spacing w:val="1"/>
        </w:rPr>
        <w:t xml:space="preserve"> </w:t>
      </w:r>
      <w:r w:rsidR="00615C64" w:rsidRPr="00745C55">
        <w:t>региональной</w:t>
      </w:r>
      <w:r w:rsidR="00615C64" w:rsidRPr="00745C55">
        <w:rPr>
          <w:spacing w:val="1"/>
        </w:rPr>
        <w:t xml:space="preserve"> </w:t>
      </w:r>
      <w:r w:rsidR="00615C64" w:rsidRPr="00745C55">
        <w:t>(межрегиональной)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5"/>
        </w:rPr>
        <w:t xml:space="preserve"> </w:t>
      </w:r>
      <w:r w:rsidR="00615C64" w:rsidRPr="00745C55">
        <w:t>и первичной профсоюзной</w:t>
      </w:r>
      <w:r w:rsidR="00615C64" w:rsidRPr="00745C55">
        <w:rPr>
          <w:spacing w:val="-1"/>
        </w:rPr>
        <w:t xml:space="preserve"> </w:t>
      </w:r>
      <w:r w:rsidR="00615C64" w:rsidRPr="00745C55">
        <w:t>организации;</w:t>
      </w:r>
    </w:p>
    <w:p w:rsidR="00615C64" w:rsidRPr="00745C55" w:rsidRDefault="001207FC" w:rsidP="001207FC">
      <w:pPr>
        <w:pStyle w:val="af"/>
        <w:tabs>
          <w:tab w:val="left" w:pos="851"/>
        </w:tabs>
        <w:spacing w:after="0"/>
        <w:ind w:right="3" w:firstLine="426"/>
        <w:jc w:val="both"/>
      </w:pPr>
      <w:r w:rsidRPr="00745C55">
        <w:t xml:space="preserve">- </w:t>
      </w:r>
      <w:r w:rsidR="00615C64" w:rsidRPr="00745C55">
        <w:t>перечисление</w:t>
      </w:r>
      <w:r w:rsidR="00615C64" w:rsidRPr="00745C55">
        <w:rPr>
          <w:spacing w:val="1"/>
        </w:rPr>
        <w:t xml:space="preserve"> </w:t>
      </w:r>
      <w:r w:rsidR="00615C64" w:rsidRPr="00745C55">
        <w:t>работодателем,</w:t>
      </w:r>
      <w:r w:rsidR="00615C64" w:rsidRPr="00745C55">
        <w:rPr>
          <w:spacing w:val="1"/>
        </w:rPr>
        <w:t xml:space="preserve"> </w:t>
      </w:r>
      <w:r w:rsidR="00615C64" w:rsidRPr="00745C55">
        <w:t>образовательной</w:t>
      </w:r>
      <w:r w:rsidR="00615C64" w:rsidRPr="00745C55">
        <w:rPr>
          <w:spacing w:val="1"/>
        </w:rPr>
        <w:t xml:space="preserve"> </w:t>
      </w:r>
      <w:r w:rsidR="00615C64" w:rsidRPr="00745C55">
        <w:t>организацией</w:t>
      </w:r>
      <w:r w:rsidR="00615C64" w:rsidRPr="00745C55">
        <w:rPr>
          <w:spacing w:val="1"/>
        </w:rPr>
        <w:t xml:space="preserve"> </w:t>
      </w:r>
      <w:r w:rsidR="00615C64" w:rsidRPr="00745C55">
        <w:t>всей</w:t>
      </w:r>
      <w:r w:rsidR="00615C64" w:rsidRPr="00745C55">
        <w:rPr>
          <w:spacing w:val="1"/>
        </w:rPr>
        <w:t xml:space="preserve"> </w:t>
      </w:r>
      <w:r w:rsidR="00615C64" w:rsidRPr="00745C55">
        <w:t>суммы</w:t>
      </w:r>
      <w:r w:rsidR="00615C64" w:rsidRPr="00745C55">
        <w:rPr>
          <w:spacing w:val="1"/>
        </w:rPr>
        <w:t xml:space="preserve"> </w:t>
      </w:r>
      <w:r w:rsidR="00615C64" w:rsidRPr="00745C55">
        <w:t>членских</w:t>
      </w:r>
      <w:r w:rsidR="00615C64" w:rsidRPr="00745C55">
        <w:rPr>
          <w:spacing w:val="1"/>
        </w:rPr>
        <w:t xml:space="preserve"> </w:t>
      </w:r>
      <w:r w:rsidR="00615C64" w:rsidRPr="00745C55">
        <w:t>профсоюзных</w:t>
      </w:r>
      <w:r w:rsidR="00615C64" w:rsidRPr="00745C55">
        <w:rPr>
          <w:spacing w:val="1"/>
        </w:rPr>
        <w:t xml:space="preserve"> </w:t>
      </w:r>
      <w:r w:rsidR="00615C64" w:rsidRPr="00745C55">
        <w:t>взносов</w:t>
      </w:r>
      <w:r w:rsidR="00615C64" w:rsidRPr="00745C55">
        <w:rPr>
          <w:spacing w:val="1"/>
        </w:rPr>
        <w:t xml:space="preserve"> </w:t>
      </w:r>
      <w:r w:rsidR="00615C64" w:rsidRPr="00745C55">
        <w:t>на</w:t>
      </w:r>
      <w:r w:rsidR="00615C64" w:rsidRPr="00745C55">
        <w:rPr>
          <w:spacing w:val="1"/>
        </w:rPr>
        <w:t xml:space="preserve"> </w:t>
      </w:r>
      <w:r w:rsidR="00615C64" w:rsidRPr="00745C55">
        <w:t>расчетный</w:t>
      </w:r>
      <w:r w:rsidR="00615C64" w:rsidRPr="00745C55">
        <w:rPr>
          <w:spacing w:val="1"/>
        </w:rPr>
        <w:t xml:space="preserve"> </w:t>
      </w:r>
      <w:r w:rsidR="00615C64" w:rsidRPr="00745C55">
        <w:t>счет</w:t>
      </w:r>
      <w:r w:rsidR="00615C64" w:rsidRPr="00745C55">
        <w:rPr>
          <w:spacing w:val="1"/>
        </w:rPr>
        <w:t xml:space="preserve"> </w:t>
      </w:r>
      <w:r w:rsidR="00615C64" w:rsidRPr="00745C55">
        <w:t>первичной</w:t>
      </w:r>
      <w:r w:rsidR="00615C64" w:rsidRPr="00745C55">
        <w:rPr>
          <w:spacing w:val="-67"/>
        </w:rPr>
        <w:t xml:space="preserve"> </w:t>
      </w:r>
      <w:r w:rsidR="00615C64" w:rsidRPr="00745C55">
        <w:t>профсоюзной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в</w:t>
      </w:r>
      <w:r w:rsidR="00615C64" w:rsidRPr="00745C55">
        <w:rPr>
          <w:spacing w:val="1"/>
        </w:rPr>
        <w:t xml:space="preserve"> </w:t>
      </w:r>
      <w:r w:rsidR="00615C64" w:rsidRPr="00745C55">
        <w:t>том</w:t>
      </w:r>
      <w:r w:rsidR="00615C64" w:rsidRPr="00745C55">
        <w:rPr>
          <w:spacing w:val="1"/>
        </w:rPr>
        <w:t xml:space="preserve"> </w:t>
      </w:r>
      <w:r w:rsidR="00615C64" w:rsidRPr="00745C55">
        <w:t>числе</w:t>
      </w:r>
      <w:r w:rsidR="00615C64" w:rsidRPr="00745C55">
        <w:rPr>
          <w:spacing w:val="1"/>
        </w:rPr>
        <w:t xml:space="preserve"> </w:t>
      </w:r>
      <w:r w:rsidR="00615C64" w:rsidRPr="00745C55">
        <w:t>с</w:t>
      </w:r>
      <w:r w:rsidR="00615C64" w:rsidRPr="00745C55">
        <w:rPr>
          <w:spacing w:val="1"/>
        </w:rPr>
        <w:t xml:space="preserve"> </w:t>
      </w:r>
      <w:r w:rsidR="00615C64" w:rsidRPr="00745C55">
        <w:t>правами</w:t>
      </w:r>
      <w:r w:rsidR="00615C64" w:rsidRPr="00745C55">
        <w:rPr>
          <w:spacing w:val="1"/>
        </w:rPr>
        <w:t xml:space="preserve"> </w:t>
      </w:r>
      <w:r w:rsidR="00615C64" w:rsidRPr="00745C55">
        <w:t>территориальной</w:t>
      </w:r>
      <w:r w:rsidR="00615C64" w:rsidRPr="00745C55">
        <w:rPr>
          <w:spacing w:val="1"/>
        </w:rPr>
        <w:t xml:space="preserve"> </w:t>
      </w:r>
      <w:r w:rsidR="00615C64" w:rsidRPr="00745C55">
        <w:t>организации</w:t>
      </w:r>
      <w:r w:rsidR="00615C64" w:rsidRPr="00745C55">
        <w:rPr>
          <w:spacing w:val="1"/>
        </w:rPr>
        <w:t xml:space="preserve"> </w:t>
      </w:r>
      <w:r w:rsidR="00615C64" w:rsidRPr="00745C55">
        <w:t>Профсоюза</w:t>
      </w:r>
      <w:r w:rsidR="00615C64" w:rsidRPr="00745C55">
        <w:rPr>
          <w:spacing w:val="1"/>
        </w:rPr>
        <w:t xml:space="preserve"> </w:t>
      </w:r>
      <w:r w:rsidR="00615C64" w:rsidRPr="00745C55">
        <w:t>с</w:t>
      </w:r>
      <w:r w:rsidR="00615C64" w:rsidRPr="00745C55">
        <w:rPr>
          <w:spacing w:val="1"/>
        </w:rPr>
        <w:t xml:space="preserve"> </w:t>
      </w:r>
      <w:r w:rsidR="00615C64" w:rsidRPr="00745C55">
        <w:t>последующим</w:t>
      </w:r>
      <w:r w:rsidR="00615C64" w:rsidRPr="00745C55">
        <w:rPr>
          <w:spacing w:val="1"/>
        </w:rPr>
        <w:t xml:space="preserve"> </w:t>
      </w:r>
      <w:r w:rsidR="00615C64" w:rsidRPr="00745C55">
        <w:t>перечислением</w:t>
      </w:r>
      <w:r w:rsidR="00615C64" w:rsidRPr="00745C55">
        <w:rPr>
          <w:spacing w:val="1"/>
        </w:rPr>
        <w:t xml:space="preserve"> </w:t>
      </w:r>
      <w:r w:rsidR="00615C64" w:rsidRPr="00745C55">
        <w:t>на</w:t>
      </w:r>
      <w:r w:rsidR="00615C64" w:rsidRPr="00745C55">
        <w:rPr>
          <w:spacing w:val="1"/>
        </w:rPr>
        <w:t xml:space="preserve"> </w:t>
      </w:r>
      <w:r w:rsidR="00615C64" w:rsidRPr="00745C55">
        <w:t>деятельность</w:t>
      </w:r>
      <w:r w:rsidR="00615C64" w:rsidRPr="00745C55">
        <w:rPr>
          <w:spacing w:val="1"/>
        </w:rPr>
        <w:t xml:space="preserve"> </w:t>
      </w:r>
      <w:r w:rsidR="00615C64" w:rsidRPr="00745C55">
        <w:t>вышестоящих</w:t>
      </w:r>
      <w:r w:rsidR="00615C64" w:rsidRPr="00745C55">
        <w:rPr>
          <w:spacing w:val="-4"/>
        </w:rPr>
        <w:t xml:space="preserve"> </w:t>
      </w:r>
      <w:r w:rsidR="00615C64" w:rsidRPr="00745C55">
        <w:t>профсоюзных</w:t>
      </w:r>
      <w:r w:rsidR="00615C64" w:rsidRPr="00745C55">
        <w:rPr>
          <w:spacing w:val="-3"/>
        </w:rPr>
        <w:t xml:space="preserve"> </w:t>
      </w:r>
      <w:r w:rsidR="00615C64" w:rsidRPr="00745C55">
        <w:t>органов.</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Решение</w:t>
      </w:r>
      <w:r w:rsidRPr="00745C55">
        <w:rPr>
          <w:spacing w:val="1"/>
        </w:rPr>
        <w:t xml:space="preserve"> </w:t>
      </w:r>
      <w:r w:rsidRPr="00745C55">
        <w:t>о</w:t>
      </w:r>
      <w:r w:rsidRPr="00745C55">
        <w:rPr>
          <w:spacing w:val="1"/>
        </w:rPr>
        <w:t xml:space="preserve"> </w:t>
      </w:r>
      <w:r w:rsidRPr="00745C55">
        <w:t>способе</w:t>
      </w:r>
      <w:r w:rsidRPr="00745C55">
        <w:rPr>
          <w:spacing w:val="1"/>
        </w:rPr>
        <w:t xml:space="preserve"> </w:t>
      </w:r>
      <w:r w:rsidRPr="00745C55">
        <w:t>(способах)</w:t>
      </w:r>
      <w:r w:rsidRPr="00745C55">
        <w:rPr>
          <w:spacing w:val="1"/>
        </w:rPr>
        <w:t xml:space="preserve"> </w:t>
      </w:r>
      <w:r w:rsidRPr="00745C55">
        <w:t>перечисления</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58"/>
        </w:rPr>
        <w:t xml:space="preserve"> </w:t>
      </w:r>
      <w:r w:rsidRPr="00745C55">
        <w:t>взносов</w:t>
      </w:r>
      <w:r w:rsidRPr="00745C55">
        <w:rPr>
          <w:spacing w:val="56"/>
        </w:rPr>
        <w:t xml:space="preserve"> </w:t>
      </w:r>
      <w:r w:rsidRPr="00745C55">
        <w:t>работодателем,</w:t>
      </w:r>
      <w:r w:rsidRPr="00745C55">
        <w:rPr>
          <w:spacing w:val="53"/>
        </w:rPr>
        <w:t xml:space="preserve"> </w:t>
      </w:r>
      <w:r w:rsidRPr="00745C55">
        <w:t>образовательной</w:t>
      </w:r>
      <w:r w:rsidRPr="00745C55">
        <w:rPr>
          <w:spacing w:val="55"/>
        </w:rPr>
        <w:t xml:space="preserve"> </w:t>
      </w:r>
      <w:r w:rsidRPr="00745C55">
        <w:t>организацией</w:t>
      </w:r>
      <w:r w:rsidRPr="00745C55">
        <w:rPr>
          <w:spacing w:val="57"/>
        </w:rPr>
        <w:t xml:space="preserve"> </w:t>
      </w:r>
      <w:r w:rsidRPr="00745C55">
        <w:t>на расчетные</w:t>
      </w:r>
      <w:r w:rsidRPr="00745C55">
        <w:rPr>
          <w:spacing w:val="1"/>
        </w:rPr>
        <w:t xml:space="preserve"> </w:t>
      </w:r>
      <w:r w:rsidRPr="00745C55">
        <w:t>счета</w:t>
      </w:r>
      <w:r w:rsidRPr="00745C55">
        <w:rPr>
          <w:spacing w:val="1"/>
        </w:rPr>
        <w:t xml:space="preserve"> </w:t>
      </w:r>
      <w:r w:rsidRPr="00745C55">
        <w:t>профсоюзных</w:t>
      </w:r>
      <w:r w:rsidRPr="00745C55">
        <w:rPr>
          <w:spacing w:val="1"/>
        </w:rPr>
        <w:t xml:space="preserve"> </w:t>
      </w:r>
      <w:r w:rsidRPr="00745C55">
        <w:t>организаций</w:t>
      </w:r>
      <w:r w:rsidRPr="00745C55">
        <w:rPr>
          <w:spacing w:val="1"/>
        </w:rPr>
        <w:t xml:space="preserve"> </w:t>
      </w:r>
      <w:r w:rsidRPr="00745C55">
        <w:t>принимается</w:t>
      </w:r>
      <w:r w:rsidRPr="00745C55">
        <w:rPr>
          <w:spacing w:val="1"/>
        </w:rPr>
        <w:t xml:space="preserve"> </w:t>
      </w:r>
      <w:r w:rsidRPr="00745C55">
        <w:t>комитетом</w:t>
      </w:r>
      <w:r w:rsidRPr="00745C55">
        <w:rPr>
          <w:spacing w:val="1"/>
        </w:rPr>
        <w:t xml:space="preserve"> </w:t>
      </w:r>
      <w:r w:rsidRPr="00745C55">
        <w:t>(советом)</w:t>
      </w:r>
      <w:r w:rsidRPr="00745C55">
        <w:rPr>
          <w:spacing w:val="-5"/>
        </w:rPr>
        <w:t xml:space="preserve"> </w:t>
      </w:r>
      <w:r w:rsidRPr="00745C55">
        <w:t>региональной</w:t>
      </w:r>
      <w:r w:rsidRPr="00745C55">
        <w:rPr>
          <w:spacing w:val="-1"/>
        </w:rPr>
        <w:t xml:space="preserve"> </w:t>
      </w:r>
      <w:r w:rsidRPr="00745C55">
        <w:t>(межрегиональной)</w:t>
      </w:r>
      <w:r w:rsidRPr="00745C55">
        <w:rPr>
          <w:spacing w:val="-1"/>
        </w:rPr>
        <w:t xml:space="preserve"> </w:t>
      </w:r>
      <w:r w:rsidRPr="00745C55">
        <w:t>организации</w:t>
      </w:r>
      <w:r w:rsidRPr="00745C55">
        <w:rPr>
          <w:spacing w:val="-1"/>
        </w:rPr>
        <w:t xml:space="preserve"> </w:t>
      </w:r>
      <w:r w:rsidRPr="00745C55">
        <w:t>Профсоюза.</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Установленный</w:t>
      </w:r>
      <w:r w:rsidRPr="00745C55">
        <w:rPr>
          <w:spacing w:val="1"/>
        </w:rPr>
        <w:t xml:space="preserve"> </w:t>
      </w:r>
      <w:r w:rsidRPr="00745C55">
        <w:t>процент</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направляемый</w:t>
      </w:r>
      <w:r w:rsidRPr="00745C55">
        <w:rPr>
          <w:spacing w:val="1"/>
        </w:rPr>
        <w:t xml:space="preserve"> </w:t>
      </w:r>
      <w:r w:rsidRPr="00745C55">
        <w:t>на</w:t>
      </w:r>
      <w:r w:rsidRPr="00745C55">
        <w:rPr>
          <w:spacing w:val="1"/>
        </w:rPr>
        <w:t xml:space="preserve"> </w:t>
      </w:r>
      <w:r w:rsidRPr="00745C55">
        <w:t>уставную</w:t>
      </w:r>
      <w:r w:rsidRPr="00745C55">
        <w:rPr>
          <w:spacing w:val="1"/>
        </w:rPr>
        <w:t xml:space="preserve"> </w:t>
      </w:r>
      <w:r w:rsidRPr="00745C55">
        <w:t>деятельность</w:t>
      </w:r>
      <w:r w:rsidRPr="00745C55">
        <w:rPr>
          <w:spacing w:val="1"/>
        </w:rPr>
        <w:t xml:space="preserve"> </w:t>
      </w:r>
      <w:r w:rsidRPr="00745C55">
        <w:t>Профсоюза,</w:t>
      </w:r>
      <w:r w:rsidRPr="00745C55">
        <w:rPr>
          <w:spacing w:val="1"/>
        </w:rPr>
        <w:t xml:space="preserve"> </w:t>
      </w:r>
      <w:r w:rsidRPr="00745C55">
        <w:t>определяется</w:t>
      </w:r>
      <w:r w:rsidRPr="00745C55">
        <w:rPr>
          <w:spacing w:val="1"/>
        </w:rPr>
        <w:t xml:space="preserve"> </w:t>
      </w:r>
      <w:r w:rsidRPr="00745C55">
        <w:t>в</w:t>
      </w:r>
      <w:r w:rsidRPr="00745C55">
        <w:rPr>
          <w:spacing w:val="1"/>
        </w:rPr>
        <w:t xml:space="preserve"> </w:t>
      </w:r>
      <w:r w:rsidRPr="00745C55">
        <w:t>соответствии</w:t>
      </w:r>
      <w:r w:rsidRPr="00745C55">
        <w:rPr>
          <w:spacing w:val="1"/>
        </w:rPr>
        <w:t xml:space="preserve"> </w:t>
      </w:r>
      <w:r w:rsidRPr="00745C55">
        <w:t>с</w:t>
      </w:r>
      <w:r w:rsidRPr="00745C55">
        <w:rPr>
          <w:spacing w:val="1"/>
        </w:rPr>
        <w:t xml:space="preserve"> </w:t>
      </w:r>
      <w:r w:rsidRPr="00745C55">
        <w:t>Уставом</w:t>
      </w:r>
      <w:r w:rsidRPr="00745C55">
        <w:rPr>
          <w:spacing w:val="1"/>
        </w:rPr>
        <w:t xml:space="preserve"> </w:t>
      </w:r>
      <w:r w:rsidRPr="00745C55">
        <w:t>Профсоюза</w:t>
      </w:r>
      <w:r w:rsidRPr="00745C55">
        <w:rPr>
          <w:spacing w:val="1"/>
        </w:rPr>
        <w:t xml:space="preserve"> </w:t>
      </w:r>
      <w:r w:rsidRPr="00745C55">
        <w:t>и</w:t>
      </w:r>
      <w:r w:rsidRPr="00745C55">
        <w:rPr>
          <w:spacing w:val="1"/>
        </w:rPr>
        <w:t xml:space="preserve"> </w:t>
      </w:r>
      <w:r w:rsidRPr="00745C55">
        <w:t>перечисляется</w:t>
      </w:r>
      <w:r w:rsidRPr="00745C55">
        <w:rPr>
          <w:spacing w:val="1"/>
        </w:rPr>
        <w:t xml:space="preserve"> </w:t>
      </w:r>
      <w:r w:rsidRPr="00745C55">
        <w:t>региональной</w:t>
      </w:r>
      <w:r w:rsidRPr="00745C55">
        <w:rPr>
          <w:spacing w:val="-67"/>
        </w:rPr>
        <w:t xml:space="preserve"> </w:t>
      </w:r>
      <w:r w:rsidRPr="00745C55">
        <w:t>(межрегиональной)</w:t>
      </w:r>
      <w:r w:rsidRPr="00745C55">
        <w:rPr>
          <w:spacing w:val="1"/>
        </w:rPr>
        <w:t xml:space="preserve"> </w:t>
      </w:r>
      <w:r w:rsidRPr="00745C55">
        <w:t>организацией</w:t>
      </w:r>
      <w:r w:rsidRPr="00745C55">
        <w:rPr>
          <w:spacing w:val="1"/>
        </w:rPr>
        <w:t xml:space="preserve"> </w:t>
      </w:r>
      <w:r w:rsidRPr="00745C55">
        <w:t>Профсоюза</w:t>
      </w:r>
      <w:r w:rsidRPr="00745C55">
        <w:rPr>
          <w:spacing w:val="1"/>
        </w:rPr>
        <w:t xml:space="preserve"> </w:t>
      </w:r>
      <w:r w:rsidRPr="00745C55">
        <w:t>ежемесячно</w:t>
      </w:r>
      <w:r w:rsidRPr="00745C55">
        <w:rPr>
          <w:spacing w:val="1"/>
        </w:rPr>
        <w:t xml:space="preserve"> </w:t>
      </w:r>
      <w:r w:rsidRPr="00745C55">
        <w:t>до</w:t>
      </w:r>
      <w:r w:rsidRPr="00745C55">
        <w:rPr>
          <w:spacing w:val="1"/>
        </w:rPr>
        <w:t xml:space="preserve"> </w:t>
      </w:r>
      <w:r w:rsidRPr="00745C55">
        <w:t>25</w:t>
      </w:r>
      <w:r w:rsidRPr="00745C55">
        <w:rPr>
          <w:spacing w:val="71"/>
        </w:rPr>
        <w:t xml:space="preserve"> </w:t>
      </w:r>
      <w:r w:rsidRPr="00745C55">
        <w:t>числа</w:t>
      </w:r>
      <w:r w:rsidRPr="00745C55">
        <w:rPr>
          <w:spacing w:val="1"/>
        </w:rPr>
        <w:t xml:space="preserve"> </w:t>
      </w:r>
      <w:r w:rsidRPr="00745C55">
        <w:t>месяца,</w:t>
      </w:r>
      <w:r w:rsidRPr="00745C55">
        <w:rPr>
          <w:spacing w:val="-3"/>
        </w:rPr>
        <w:t xml:space="preserve"> </w:t>
      </w:r>
      <w:r w:rsidRPr="00745C55">
        <w:t>следующего</w:t>
      </w:r>
      <w:r w:rsidRPr="00745C55">
        <w:rPr>
          <w:spacing w:val="-2"/>
        </w:rPr>
        <w:t xml:space="preserve"> </w:t>
      </w:r>
      <w:r w:rsidRPr="00745C55">
        <w:t>за</w:t>
      </w:r>
      <w:r w:rsidRPr="00745C55">
        <w:rPr>
          <w:spacing w:val="-2"/>
        </w:rPr>
        <w:t xml:space="preserve"> </w:t>
      </w:r>
      <w:r w:rsidRPr="00745C55">
        <w:t>месяцем</w:t>
      </w:r>
      <w:r w:rsidRPr="00745C55">
        <w:rPr>
          <w:spacing w:val="-1"/>
        </w:rPr>
        <w:t xml:space="preserve"> </w:t>
      </w:r>
      <w:r w:rsidRPr="00745C55">
        <w:t>начисления</w:t>
      </w:r>
      <w:r w:rsidRPr="00745C55">
        <w:rPr>
          <w:spacing w:val="-1"/>
        </w:rPr>
        <w:t xml:space="preserve"> </w:t>
      </w:r>
      <w:r w:rsidRPr="00745C55">
        <w:t>заработной</w:t>
      </w:r>
      <w:r w:rsidRPr="00745C55">
        <w:rPr>
          <w:spacing w:val="-4"/>
        </w:rPr>
        <w:t xml:space="preserve"> </w:t>
      </w:r>
      <w:r w:rsidRPr="00745C55">
        <w:t>платы</w:t>
      </w:r>
      <w:r w:rsidRPr="00745C55">
        <w:rPr>
          <w:spacing w:val="-2"/>
        </w:rPr>
        <w:t xml:space="preserve"> </w:t>
      </w:r>
      <w:r w:rsidRPr="00745C55">
        <w:t>(стипендии).</w:t>
      </w:r>
    </w:p>
    <w:p w:rsidR="00615C64" w:rsidRPr="00745C55" w:rsidRDefault="00615C64" w:rsidP="000C60CE">
      <w:pPr>
        <w:pStyle w:val="aff1"/>
        <w:widowControl w:val="0"/>
        <w:numPr>
          <w:ilvl w:val="1"/>
          <w:numId w:val="11"/>
        </w:numPr>
        <w:tabs>
          <w:tab w:val="left" w:pos="851"/>
        </w:tabs>
        <w:autoSpaceDE w:val="0"/>
        <w:autoSpaceDN w:val="0"/>
        <w:ind w:left="0" w:right="3" w:firstLine="426"/>
        <w:jc w:val="both"/>
      </w:pPr>
      <w:r w:rsidRPr="00745C55">
        <w:t>Сумма</w:t>
      </w:r>
      <w:r w:rsidRPr="00745C55">
        <w:rPr>
          <w:spacing w:val="1"/>
        </w:rPr>
        <w:t xml:space="preserve"> </w:t>
      </w:r>
      <w:r w:rsidRPr="00745C55">
        <w:t>членских</w:t>
      </w:r>
      <w:r w:rsidRPr="00745C55">
        <w:rPr>
          <w:spacing w:val="1"/>
        </w:rPr>
        <w:t xml:space="preserve"> </w:t>
      </w:r>
      <w:r w:rsidRPr="00745C55">
        <w:t>профсоюзных</w:t>
      </w:r>
      <w:r w:rsidRPr="00745C55">
        <w:rPr>
          <w:spacing w:val="1"/>
        </w:rPr>
        <w:t xml:space="preserve"> </w:t>
      </w:r>
      <w:r w:rsidRPr="00745C55">
        <w:t>взносов</w:t>
      </w:r>
      <w:r w:rsidRPr="00745C55">
        <w:rPr>
          <w:spacing w:val="1"/>
        </w:rPr>
        <w:t xml:space="preserve"> </w:t>
      </w:r>
      <w:r w:rsidRPr="00745C55">
        <w:t>свыше</w:t>
      </w:r>
      <w:r w:rsidRPr="00745C55">
        <w:rPr>
          <w:spacing w:val="1"/>
        </w:rPr>
        <w:t xml:space="preserve"> </w:t>
      </w:r>
      <w:r w:rsidRPr="00745C55">
        <w:t>одного</w:t>
      </w:r>
      <w:r w:rsidRPr="00745C55">
        <w:rPr>
          <w:spacing w:val="1"/>
        </w:rPr>
        <w:t xml:space="preserve"> </w:t>
      </w:r>
      <w:r w:rsidRPr="00745C55">
        <w:t>процента</w:t>
      </w:r>
      <w:r w:rsidRPr="00745C55">
        <w:rPr>
          <w:spacing w:val="1"/>
        </w:rPr>
        <w:t xml:space="preserve"> </w:t>
      </w:r>
      <w:r w:rsidRPr="00745C55">
        <w:t>остается</w:t>
      </w:r>
      <w:r w:rsidRPr="00745C55">
        <w:rPr>
          <w:spacing w:val="1"/>
        </w:rPr>
        <w:t xml:space="preserve"> </w:t>
      </w:r>
      <w:r w:rsidRPr="00745C55">
        <w:t>в</w:t>
      </w:r>
      <w:r w:rsidRPr="00745C55">
        <w:rPr>
          <w:spacing w:val="1"/>
        </w:rPr>
        <w:t xml:space="preserve"> </w:t>
      </w:r>
      <w:r w:rsidRPr="00745C55">
        <w:t>распоряжении</w:t>
      </w:r>
      <w:r w:rsidRPr="00745C55">
        <w:rPr>
          <w:spacing w:val="1"/>
        </w:rPr>
        <w:t xml:space="preserve"> </w:t>
      </w:r>
      <w:r w:rsidRPr="00745C55">
        <w:t>первичной</w:t>
      </w:r>
      <w:r w:rsidRPr="00745C55">
        <w:rPr>
          <w:spacing w:val="1"/>
        </w:rPr>
        <w:t xml:space="preserve"> </w:t>
      </w:r>
      <w:r w:rsidRPr="00745C55">
        <w:t>профсоюзной</w:t>
      </w:r>
      <w:r w:rsidRPr="00745C55">
        <w:rPr>
          <w:spacing w:val="1"/>
        </w:rPr>
        <w:t xml:space="preserve"> </w:t>
      </w:r>
      <w:r w:rsidRPr="00745C55">
        <w:t>организации</w:t>
      </w:r>
      <w:r w:rsidRPr="00745C55">
        <w:rPr>
          <w:spacing w:val="1"/>
        </w:rPr>
        <w:t xml:space="preserve"> </w:t>
      </w:r>
      <w:r w:rsidRPr="00745C55">
        <w:t>после</w:t>
      </w:r>
      <w:r w:rsidRPr="00745C55">
        <w:rPr>
          <w:spacing w:val="1"/>
        </w:rPr>
        <w:t xml:space="preserve"> </w:t>
      </w:r>
      <w:r w:rsidRPr="00745C55">
        <w:t>исполнения обязательств</w:t>
      </w:r>
      <w:r w:rsidRPr="00745C55">
        <w:rPr>
          <w:spacing w:val="70"/>
        </w:rPr>
        <w:t xml:space="preserve"> </w:t>
      </w:r>
      <w:r w:rsidRPr="00745C55">
        <w:t>по перечислению членских профсоюзных взносов</w:t>
      </w:r>
      <w:r w:rsidRPr="00745C55">
        <w:rPr>
          <w:spacing w:val="1"/>
        </w:rPr>
        <w:t xml:space="preserve"> </w:t>
      </w:r>
      <w:r w:rsidRPr="00745C55">
        <w:t>от</w:t>
      </w:r>
      <w:r w:rsidRPr="00745C55">
        <w:rPr>
          <w:spacing w:val="1"/>
        </w:rPr>
        <w:t xml:space="preserve"> </w:t>
      </w:r>
      <w:r w:rsidRPr="00745C55">
        <w:t>одного</w:t>
      </w:r>
      <w:r w:rsidRPr="00745C55">
        <w:rPr>
          <w:spacing w:val="1"/>
        </w:rPr>
        <w:t xml:space="preserve"> </w:t>
      </w:r>
      <w:r w:rsidRPr="00745C55">
        <w:t>процента</w:t>
      </w:r>
      <w:r w:rsidRPr="00745C55">
        <w:rPr>
          <w:spacing w:val="1"/>
        </w:rPr>
        <w:t xml:space="preserve"> </w:t>
      </w:r>
      <w:r w:rsidRPr="00745C55">
        <w:t>установленных</w:t>
      </w:r>
      <w:r w:rsidRPr="00745C55">
        <w:rPr>
          <w:spacing w:val="1"/>
        </w:rPr>
        <w:t xml:space="preserve"> </w:t>
      </w:r>
      <w:r w:rsidRPr="00745C55">
        <w:t>соответствующей</w:t>
      </w:r>
      <w:r w:rsidRPr="00745C55">
        <w:rPr>
          <w:spacing w:val="1"/>
        </w:rPr>
        <w:t xml:space="preserve"> </w:t>
      </w:r>
      <w:r w:rsidRPr="00745C55">
        <w:t>вышестоящей</w:t>
      </w:r>
      <w:r w:rsidRPr="00745C55">
        <w:rPr>
          <w:spacing w:val="1"/>
        </w:rPr>
        <w:t xml:space="preserve"> </w:t>
      </w:r>
      <w:r w:rsidRPr="00745C55">
        <w:t>профсоюзной</w:t>
      </w:r>
      <w:r w:rsidRPr="00745C55">
        <w:rPr>
          <w:spacing w:val="-1"/>
        </w:rPr>
        <w:t xml:space="preserve"> </w:t>
      </w:r>
      <w:r w:rsidRPr="00745C55">
        <w:t>организацией</w:t>
      </w:r>
      <w:r w:rsidRPr="00745C55">
        <w:rPr>
          <w:spacing w:val="-1"/>
        </w:rPr>
        <w:t xml:space="preserve"> </w:t>
      </w:r>
      <w:r w:rsidRPr="00745C55">
        <w:t>и расходуется</w:t>
      </w:r>
      <w:r w:rsidRPr="00745C55">
        <w:rPr>
          <w:spacing w:val="-1"/>
        </w:rPr>
        <w:t xml:space="preserve"> </w:t>
      </w:r>
      <w:r w:rsidRPr="00745C55">
        <w:t>в</w:t>
      </w:r>
      <w:r w:rsidRPr="00745C55">
        <w:rPr>
          <w:spacing w:val="-2"/>
        </w:rPr>
        <w:t xml:space="preserve"> </w:t>
      </w:r>
      <w:r w:rsidRPr="00745C55">
        <w:t>уставных целях.</w:t>
      </w:r>
    </w:p>
    <w:p w:rsidR="00615C64" w:rsidRPr="00745C55" w:rsidRDefault="00615C64" w:rsidP="00615C64">
      <w:pPr>
        <w:pStyle w:val="af"/>
        <w:spacing w:after="0"/>
        <w:ind w:left="-142" w:right="3"/>
        <w:jc w:val="both"/>
      </w:pPr>
    </w:p>
    <w:p w:rsidR="00EF252B" w:rsidRPr="00745C55" w:rsidRDefault="00615C64" w:rsidP="000C60CE">
      <w:pPr>
        <w:pStyle w:val="10"/>
        <w:keepNext w:val="0"/>
        <w:widowControl w:val="0"/>
        <w:numPr>
          <w:ilvl w:val="0"/>
          <w:numId w:val="14"/>
        </w:numPr>
        <w:tabs>
          <w:tab w:val="left" w:pos="142"/>
        </w:tabs>
        <w:autoSpaceDE w:val="0"/>
        <w:autoSpaceDN w:val="0"/>
        <w:ind w:left="0" w:right="3" w:firstLine="0"/>
        <w:jc w:val="center"/>
        <w:rPr>
          <w:sz w:val="24"/>
          <w:szCs w:val="24"/>
        </w:rPr>
      </w:pPr>
      <w:r w:rsidRPr="00745C55">
        <w:rPr>
          <w:sz w:val="24"/>
          <w:szCs w:val="24"/>
        </w:rPr>
        <w:t xml:space="preserve">Порядок распределения членских профсоюзных взносов </w:t>
      </w:r>
    </w:p>
    <w:p w:rsidR="00615C64" w:rsidRPr="00745C55" w:rsidRDefault="00615C64" w:rsidP="00EF252B">
      <w:pPr>
        <w:pStyle w:val="10"/>
        <w:keepNext w:val="0"/>
        <w:widowControl w:val="0"/>
        <w:tabs>
          <w:tab w:val="left" w:pos="142"/>
        </w:tabs>
        <w:autoSpaceDE w:val="0"/>
        <w:autoSpaceDN w:val="0"/>
        <w:ind w:right="3"/>
        <w:rPr>
          <w:sz w:val="24"/>
          <w:szCs w:val="24"/>
        </w:rPr>
      </w:pPr>
      <w:r w:rsidRPr="00745C55">
        <w:rPr>
          <w:sz w:val="24"/>
          <w:szCs w:val="24"/>
        </w:rPr>
        <w:t>по</w:t>
      </w:r>
      <w:r w:rsidRPr="00745C55">
        <w:rPr>
          <w:spacing w:val="-67"/>
          <w:sz w:val="24"/>
          <w:szCs w:val="24"/>
        </w:rPr>
        <w:t xml:space="preserve"> </w:t>
      </w:r>
      <w:r w:rsidRPr="00745C55">
        <w:rPr>
          <w:sz w:val="24"/>
          <w:szCs w:val="24"/>
        </w:rPr>
        <w:t>организационной</w:t>
      </w:r>
      <w:r w:rsidRPr="00745C55">
        <w:rPr>
          <w:spacing w:val="-2"/>
          <w:sz w:val="24"/>
          <w:szCs w:val="24"/>
        </w:rPr>
        <w:t xml:space="preserve"> </w:t>
      </w:r>
      <w:r w:rsidRPr="00745C55">
        <w:rPr>
          <w:sz w:val="24"/>
          <w:szCs w:val="24"/>
        </w:rPr>
        <w:t>структуре</w:t>
      </w:r>
      <w:r w:rsidRPr="00745C55">
        <w:rPr>
          <w:spacing w:val="-1"/>
          <w:sz w:val="24"/>
          <w:szCs w:val="24"/>
        </w:rPr>
        <w:t xml:space="preserve"> </w:t>
      </w:r>
      <w:r w:rsidRPr="00745C55">
        <w:rPr>
          <w:sz w:val="24"/>
          <w:szCs w:val="24"/>
        </w:rPr>
        <w:t>Профсоюза</w:t>
      </w:r>
    </w:p>
    <w:p w:rsidR="00615C64" w:rsidRPr="00745C55" w:rsidRDefault="00615C64" w:rsidP="000C60CE">
      <w:pPr>
        <w:pStyle w:val="aff1"/>
        <w:widowControl w:val="0"/>
        <w:numPr>
          <w:ilvl w:val="1"/>
          <w:numId w:val="10"/>
        </w:numPr>
        <w:tabs>
          <w:tab w:val="left" w:pos="851"/>
        </w:tabs>
        <w:autoSpaceDE w:val="0"/>
        <w:autoSpaceDN w:val="0"/>
        <w:ind w:left="0" w:right="3" w:firstLine="426"/>
        <w:jc w:val="both"/>
      </w:pPr>
      <w:r w:rsidRPr="00745C55">
        <w:t>Решение о размере отчисления членских профсоюзных взносов в</w:t>
      </w:r>
      <w:r w:rsidRPr="00745C55">
        <w:rPr>
          <w:spacing w:val="1"/>
        </w:rPr>
        <w:t xml:space="preserve"> </w:t>
      </w:r>
      <w:r w:rsidRPr="00745C55">
        <w:t>Центральный</w:t>
      </w:r>
      <w:r w:rsidRPr="00745C55">
        <w:rPr>
          <w:spacing w:val="1"/>
        </w:rPr>
        <w:t xml:space="preserve"> </w:t>
      </w:r>
      <w:r w:rsidRPr="00745C55">
        <w:t>Совет</w:t>
      </w:r>
      <w:r w:rsidRPr="00745C55">
        <w:rPr>
          <w:spacing w:val="1"/>
        </w:rPr>
        <w:t xml:space="preserve"> </w:t>
      </w:r>
      <w:r w:rsidRPr="00745C55">
        <w:t>Профсоюза</w:t>
      </w:r>
      <w:r w:rsidRPr="00745C55">
        <w:rPr>
          <w:spacing w:val="1"/>
        </w:rPr>
        <w:t xml:space="preserve"> </w:t>
      </w:r>
      <w:r w:rsidRPr="00745C55">
        <w:t>принимается</w:t>
      </w:r>
      <w:r w:rsidRPr="00745C55">
        <w:rPr>
          <w:spacing w:val="1"/>
        </w:rPr>
        <w:t xml:space="preserve"> </w:t>
      </w:r>
      <w:r w:rsidRPr="00745C55">
        <w:t>ежегодно</w:t>
      </w:r>
      <w:r w:rsidRPr="00745C55">
        <w:rPr>
          <w:spacing w:val="1"/>
        </w:rPr>
        <w:t xml:space="preserve"> </w:t>
      </w:r>
      <w:r w:rsidRPr="00745C55">
        <w:t>на</w:t>
      </w:r>
      <w:r w:rsidRPr="00745C55">
        <w:rPr>
          <w:spacing w:val="1"/>
        </w:rPr>
        <w:t xml:space="preserve"> </w:t>
      </w:r>
      <w:r w:rsidRPr="00745C55">
        <w:t>заседании</w:t>
      </w:r>
      <w:r w:rsidRPr="00745C55">
        <w:rPr>
          <w:spacing w:val="1"/>
        </w:rPr>
        <w:t xml:space="preserve"> </w:t>
      </w:r>
      <w:r w:rsidRPr="00745C55">
        <w:t>Центрального</w:t>
      </w:r>
      <w:r w:rsidRPr="00745C55">
        <w:rPr>
          <w:spacing w:val="1"/>
        </w:rPr>
        <w:t xml:space="preserve"> </w:t>
      </w:r>
      <w:r w:rsidRPr="00745C55">
        <w:t>Совета</w:t>
      </w:r>
      <w:r w:rsidRPr="00745C55">
        <w:rPr>
          <w:spacing w:val="1"/>
        </w:rPr>
        <w:t xml:space="preserve"> </w:t>
      </w:r>
      <w:r w:rsidRPr="00745C55">
        <w:t>Профсоюза;</w:t>
      </w:r>
      <w:r w:rsidRPr="00745C55">
        <w:rPr>
          <w:spacing w:val="1"/>
        </w:rPr>
        <w:t xml:space="preserve"> </w:t>
      </w:r>
      <w:r w:rsidRPr="00745C55">
        <w:t>в</w:t>
      </w:r>
      <w:r w:rsidRPr="00745C55">
        <w:rPr>
          <w:spacing w:val="1"/>
        </w:rPr>
        <w:t xml:space="preserve"> </w:t>
      </w:r>
      <w:r w:rsidRPr="00745C55">
        <w:t>комитеты</w:t>
      </w:r>
      <w:r w:rsidRPr="00745C55">
        <w:rPr>
          <w:spacing w:val="1"/>
        </w:rPr>
        <w:t xml:space="preserve"> </w:t>
      </w:r>
      <w:r w:rsidRPr="00745C55">
        <w:t>(советы)</w:t>
      </w:r>
      <w:r w:rsidRPr="00745C55">
        <w:rPr>
          <w:spacing w:val="1"/>
        </w:rPr>
        <w:t xml:space="preserve"> </w:t>
      </w:r>
      <w:r w:rsidRPr="00745C55">
        <w:t>региональных</w:t>
      </w:r>
      <w:r w:rsidRPr="00745C55">
        <w:rPr>
          <w:spacing w:val="1"/>
        </w:rPr>
        <w:t xml:space="preserve"> </w:t>
      </w:r>
      <w:r w:rsidRPr="00745C55">
        <w:t>(межрегиональных)</w:t>
      </w:r>
      <w:r w:rsidRPr="00745C55">
        <w:rPr>
          <w:spacing w:val="1"/>
        </w:rPr>
        <w:t xml:space="preserve"> </w:t>
      </w:r>
      <w:r w:rsidRPr="00745C55">
        <w:t>организаций</w:t>
      </w:r>
      <w:r w:rsidRPr="00745C55">
        <w:rPr>
          <w:spacing w:val="1"/>
        </w:rPr>
        <w:t xml:space="preserve"> </w:t>
      </w:r>
      <w:r w:rsidRPr="00745C55">
        <w:t>Профсоюза</w:t>
      </w:r>
      <w:r w:rsidRPr="00745C55">
        <w:rPr>
          <w:spacing w:val="1"/>
        </w:rPr>
        <w:t xml:space="preserve"> </w:t>
      </w:r>
      <w:r w:rsidRPr="00745C55">
        <w:t>принимается</w:t>
      </w:r>
      <w:r w:rsidRPr="00745C55">
        <w:rPr>
          <w:spacing w:val="1"/>
        </w:rPr>
        <w:t xml:space="preserve"> </w:t>
      </w:r>
      <w:r w:rsidRPr="00745C55">
        <w:t>ежегодно</w:t>
      </w:r>
      <w:r w:rsidRPr="00745C55">
        <w:rPr>
          <w:spacing w:val="1"/>
        </w:rPr>
        <w:t xml:space="preserve"> </w:t>
      </w:r>
      <w:r w:rsidRPr="00745C55">
        <w:t>на</w:t>
      </w:r>
      <w:r w:rsidRPr="00745C55">
        <w:rPr>
          <w:spacing w:val="1"/>
        </w:rPr>
        <w:t xml:space="preserve"> </w:t>
      </w:r>
      <w:r w:rsidRPr="00745C55">
        <w:t>заседаниях выборных коллегиальных постоянно действующих руководящих</w:t>
      </w:r>
      <w:r w:rsidRPr="00745C55">
        <w:rPr>
          <w:spacing w:val="1"/>
        </w:rPr>
        <w:t xml:space="preserve"> </w:t>
      </w:r>
      <w:r w:rsidRPr="00745C55">
        <w:t>органов</w:t>
      </w:r>
      <w:r w:rsidRPr="00745C55">
        <w:rPr>
          <w:spacing w:val="1"/>
        </w:rPr>
        <w:t xml:space="preserve"> </w:t>
      </w:r>
      <w:r w:rsidRPr="00745C55">
        <w:t>соответствующих</w:t>
      </w:r>
      <w:r w:rsidRPr="00745C55">
        <w:rPr>
          <w:spacing w:val="1"/>
        </w:rPr>
        <w:t xml:space="preserve"> </w:t>
      </w:r>
      <w:r w:rsidRPr="00745C55">
        <w:t>региональных</w:t>
      </w:r>
      <w:r w:rsidRPr="00745C55">
        <w:rPr>
          <w:spacing w:val="1"/>
        </w:rPr>
        <w:t xml:space="preserve"> </w:t>
      </w:r>
      <w:r w:rsidRPr="00745C55">
        <w:t>(межрегиональных)</w:t>
      </w:r>
      <w:r w:rsidRPr="00745C55">
        <w:rPr>
          <w:spacing w:val="1"/>
        </w:rPr>
        <w:t xml:space="preserve"> </w:t>
      </w:r>
      <w:r w:rsidRPr="00745C55">
        <w:t>организаций</w:t>
      </w:r>
      <w:r w:rsidRPr="00745C55">
        <w:rPr>
          <w:spacing w:val="1"/>
        </w:rPr>
        <w:t xml:space="preserve"> </w:t>
      </w:r>
      <w:r w:rsidRPr="00745C55">
        <w:t>Профсоюза; в комитеты (советы) территориальных организаций Профсоюза</w:t>
      </w:r>
      <w:r w:rsidRPr="00745C55">
        <w:rPr>
          <w:spacing w:val="1"/>
        </w:rPr>
        <w:t xml:space="preserve"> </w:t>
      </w:r>
      <w:r w:rsidRPr="00745C55">
        <w:t>принимается ежегодно на заседаниях выборных коллегиальных постоянно</w:t>
      </w:r>
      <w:r w:rsidRPr="00745C55">
        <w:rPr>
          <w:spacing w:val="1"/>
        </w:rPr>
        <w:t xml:space="preserve"> </w:t>
      </w:r>
      <w:r w:rsidRPr="00745C55">
        <w:t>действующих</w:t>
      </w:r>
      <w:r w:rsidRPr="00745C55">
        <w:rPr>
          <w:spacing w:val="1"/>
        </w:rPr>
        <w:t xml:space="preserve"> </w:t>
      </w:r>
      <w:r w:rsidRPr="00745C55">
        <w:t>руководящих</w:t>
      </w:r>
      <w:r w:rsidRPr="00745C55">
        <w:rPr>
          <w:spacing w:val="1"/>
        </w:rPr>
        <w:t xml:space="preserve"> </w:t>
      </w:r>
      <w:r w:rsidRPr="00745C55">
        <w:t>органов</w:t>
      </w:r>
      <w:r w:rsidRPr="00745C55">
        <w:rPr>
          <w:spacing w:val="1"/>
        </w:rPr>
        <w:t xml:space="preserve"> </w:t>
      </w:r>
      <w:r w:rsidRPr="00745C55">
        <w:t>соответствующих</w:t>
      </w:r>
      <w:r w:rsidRPr="00745C55">
        <w:rPr>
          <w:spacing w:val="1"/>
        </w:rPr>
        <w:t xml:space="preserve"> </w:t>
      </w:r>
      <w:r w:rsidRPr="00745C55">
        <w:t>территориальных</w:t>
      </w:r>
      <w:r w:rsidRPr="00745C55">
        <w:rPr>
          <w:spacing w:val="1"/>
        </w:rPr>
        <w:t xml:space="preserve"> </w:t>
      </w:r>
      <w:r w:rsidRPr="00745C55">
        <w:t>организаций</w:t>
      </w:r>
      <w:r w:rsidRPr="00745C55">
        <w:rPr>
          <w:spacing w:val="1"/>
        </w:rPr>
        <w:t xml:space="preserve"> </w:t>
      </w:r>
      <w:r w:rsidRPr="00745C55">
        <w:t>Профсоюза</w:t>
      </w:r>
      <w:r w:rsidRPr="00745C55">
        <w:rPr>
          <w:spacing w:val="1"/>
        </w:rPr>
        <w:t xml:space="preserve"> </w:t>
      </w:r>
      <w:r w:rsidRPr="00745C55">
        <w:t>и</w:t>
      </w:r>
      <w:r w:rsidRPr="00745C55">
        <w:rPr>
          <w:spacing w:val="1"/>
        </w:rPr>
        <w:t xml:space="preserve"> </w:t>
      </w:r>
      <w:r w:rsidRPr="00745C55">
        <w:t>является</w:t>
      </w:r>
      <w:r w:rsidRPr="00745C55">
        <w:rPr>
          <w:spacing w:val="1"/>
        </w:rPr>
        <w:t xml:space="preserve"> </w:t>
      </w:r>
      <w:r w:rsidRPr="00745C55">
        <w:t>обязательным</w:t>
      </w:r>
      <w:r w:rsidRPr="00745C55">
        <w:rPr>
          <w:spacing w:val="1"/>
        </w:rPr>
        <w:t xml:space="preserve"> </w:t>
      </w:r>
      <w:r w:rsidRPr="00745C55">
        <w:t>для</w:t>
      </w:r>
      <w:r w:rsidRPr="00745C55">
        <w:rPr>
          <w:spacing w:val="1"/>
        </w:rPr>
        <w:t xml:space="preserve"> </w:t>
      </w:r>
      <w:r w:rsidRPr="00745C55">
        <w:t>первичных,</w:t>
      </w:r>
      <w:r w:rsidRPr="00745C55">
        <w:rPr>
          <w:spacing w:val="1"/>
        </w:rPr>
        <w:t xml:space="preserve"> </w:t>
      </w:r>
      <w:r w:rsidRPr="00745C55">
        <w:t>территориальных,</w:t>
      </w:r>
      <w:r w:rsidRPr="00745C55">
        <w:rPr>
          <w:spacing w:val="1"/>
        </w:rPr>
        <w:t xml:space="preserve"> </w:t>
      </w:r>
      <w:r w:rsidRPr="00745C55">
        <w:t>региональных</w:t>
      </w:r>
      <w:r w:rsidRPr="00745C55">
        <w:rPr>
          <w:spacing w:val="1"/>
        </w:rPr>
        <w:t xml:space="preserve"> </w:t>
      </w:r>
      <w:r w:rsidRPr="00745C55">
        <w:t>(межрегиональных)</w:t>
      </w:r>
      <w:r w:rsidRPr="00745C55">
        <w:rPr>
          <w:spacing w:val="1"/>
        </w:rPr>
        <w:t xml:space="preserve"> </w:t>
      </w:r>
      <w:r w:rsidRPr="00745C55">
        <w:t>организаций</w:t>
      </w:r>
      <w:r w:rsidRPr="00745C55">
        <w:rPr>
          <w:spacing w:val="1"/>
        </w:rPr>
        <w:t xml:space="preserve"> </w:t>
      </w:r>
      <w:r w:rsidRPr="00745C55">
        <w:t>Профсоюза.</w:t>
      </w:r>
    </w:p>
    <w:p w:rsidR="00EF252B" w:rsidRPr="00745C55" w:rsidRDefault="00615C64" w:rsidP="000C60CE">
      <w:pPr>
        <w:pStyle w:val="aff1"/>
        <w:widowControl w:val="0"/>
        <w:numPr>
          <w:ilvl w:val="1"/>
          <w:numId w:val="10"/>
        </w:numPr>
        <w:tabs>
          <w:tab w:val="left" w:pos="851"/>
        </w:tabs>
        <w:autoSpaceDE w:val="0"/>
        <w:autoSpaceDN w:val="0"/>
        <w:ind w:left="0" w:right="3" w:firstLine="426"/>
        <w:jc w:val="both"/>
      </w:pPr>
      <w:r w:rsidRPr="00745C55">
        <w:t>Центральный Совет Профсоюза может устанавливать примерные</w:t>
      </w:r>
      <w:r w:rsidRPr="00745C55">
        <w:rPr>
          <w:spacing w:val="1"/>
        </w:rPr>
        <w:t xml:space="preserve"> </w:t>
      </w:r>
      <w:r w:rsidRPr="00745C55">
        <w:t>нормативы отчислений членских профсоюзных взносов по организационной</w:t>
      </w:r>
      <w:r w:rsidRPr="00745C55">
        <w:rPr>
          <w:spacing w:val="1"/>
        </w:rPr>
        <w:t xml:space="preserve"> </w:t>
      </w:r>
      <w:r w:rsidRPr="00745C55">
        <w:t>структуре</w:t>
      </w:r>
      <w:r w:rsidRPr="00745C55">
        <w:rPr>
          <w:spacing w:val="-1"/>
        </w:rPr>
        <w:t xml:space="preserve"> </w:t>
      </w:r>
      <w:r w:rsidRPr="00745C55">
        <w:t>Профсоюза.</w:t>
      </w:r>
    </w:p>
    <w:p w:rsidR="00615C64" w:rsidRPr="00745C55" w:rsidRDefault="00615C64" w:rsidP="000C60CE">
      <w:pPr>
        <w:pStyle w:val="aff1"/>
        <w:widowControl w:val="0"/>
        <w:numPr>
          <w:ilvl w:val="1"/>
          <w:numId w:val="10"/>
        </w:numPr>
        <w:tabs>
          <w:tab w:val="left" w:pos="851"/>
        </w:tabs>
        <w:autoSpaceDE w:val="0"/>
        <w:autoSpaceDN w:val="0"/>
        <w:ind w:left="0" w:right="3" w:firstLine="426"/>
        <w:jc w:val="both"/>
      </w:pPr>
      <w:r w:rsidRPr="00745C55">
        <w:t>Контроль за порядком уплаты членских профсоюзных взносов, а</w:t>
      </w:r>
      <w:r w:rsidRPr="00745C55">
        <w:rPr>
          <w:spacing w:val="1"/>
        </w:rPr>
        <w:t xml:space="preserve"> </w:t>
      </w:r>
      <w:r w:rsidRPr="00745C55">
        <w:t>также</w:t>
      </w:r>
      <w:r w:rsidRPr="00745C55">
        <w:rPr>
          <w:spacing w:val="1"/>
        </w:rPr>
        <w:t xml:space="preserve"> </w:t>
      </w:r>
      <w:r w:rsidRPr="00745C55">
        <w:t>за</w:t>
      </w:r>
      <w:r w:rsidRPr="00745C55">
        <w:rPr>
          <w:spacing w:val="1"/>
        </w:rPr>
        <w:t xml:space="preserve"> </w:t>
      </w:r>
      <w:r w:rsidRPr="00745C55">
        <w:t>своевременным</w:t>
      </w:r>
      <w:r w:rsidRPr="00745C55">
        <w:rPr>
          <w:spacing w:val="1"/>
        </w:rPr>
        <w:t xml:space="preserve"> </w:t>
      </w:r>
      <w:r w:rsidRPr="00745C55">
        <w:t>и</w:t>
      </w:r>
      <w:r w:rsidRPr="00745C55">
        <w:rPr>
          <w:spacing w:val="1"/>
        </w:rPr>
        <w:t xml:space="preserve"> </w:t>
      </w:r>
      <w:r w:rsidRPr="00745C55">
        <w:t>полным</w:t>
      </w:r>
      <w:r w:rsidRPr="00745C55">
        <w:rPr>
          <w:spacing w:val="1"/>
        </w:rPr>
        <w:t xml:space="preserve"> </w:t>
      </w:r>
      <w:r w:rsidRPr="00745C55">
        <w:t>удержанием</w:t>
      </w:r>
      <w:r w:rsidRPr="00745C55">
        <w:rPr>
          <w:spacing w:val="1"/>
        </w:rPr>
        <w:t xml:space="preserve"> </w:t>
      </w:r>
      <w:r w:rsidRPr="00745C55">
        <w:t>и</w:t>
      </w:r>
      <w:r w:rsidRPr="00745C55">
        <w:rPr>
          <w:spacing w:val="1"/>
        </w:rPr>
        <w:t xml:space="preserve"> </w:t>
      </w:r>
      <w:r w:rsidRPr="00745C55">
        <w:t>перечислением</w:t>
      </w:r>
      <w:r w:rsidRPr="00745C55">
        <w:rPr>
          <w:spacing w:val="1"/>
        </w:rPr>
        <w:t xml:space="preserve"> </w:t>
      </w:r>
      <w:r w:rsidRPr="00745C55">
        <w:t>их</w:t>
      </w:r>
      <w:r w:rsidRPr="00745C55">
        <w:rPr>
          <w:spacing w:val="-67"/>
        </w:rPr>
        <w:t xml:space="preserve"> </w:t>
      </w:r>
      <w:r w:rsidRPr="00745C55">
        <w:t>работодателем,</w:t>
      </w:r>
      <w:r w:rsidRPr="00745C55">
        <w:rPr>
          <w:spacing w:val="1"/>
        </w:rPr>
        <w:t xml:space="preserve"> </w:t>
      </w:r>
      <w:r w:rsidRPr="00745C55">
        <w:t>образовательной</w:t>
      </w:r>
      <w:r w:rsidRPr="00745C55">
        <w:rPr>
          <w:spacing w:val="1"/>
        </w:rPr>
        <w:t xml:space="preserve"> </w:t>
      </w:r>
      <w:r w:rsidRPr="00745C55">
        <w:t>организацией</w:t>
      </w:r>
      <w:r w:rsidRPr="00745C55">
        <w:rPr>
          <w:spacing w:val="1"/>
        </w:rPr>
        <w:t xml:space="preserve"> </w:t>
      </w:r>
      <w:r w:rsidRPr="00745C55">
        <w:t>на</w:t>
      </w:r>
      <w:r w:rsidRPr="00745C55">
        <w:rPr>
          <w:spacing w:val="1"/>
        </w:rPr>
        <w:t xml:space="preserve"> </w:t>
      </w:r>
      <w:r w:rsidRPr="00745C55">
        <w:t>расчетные</w:t>
      </w:r>
      <w:r w:rsidRPr="00745C55">
        <w:rPr>
          <w:spacing w:val="1"/>
        </w:rPr>
        <w:t xml:space="preserve"> </w:t>
      </w:r>
      <w:r w:rsidRPr="00745C55">
        <w:t>счета</w:t>
      </w:r>
      <w:r w:rsidRPr="00745C55">
        <w:rPr>
          <w:spacing w:val="1"/>
        </w:rPr>
        <w:t xml:space="preserve"> </w:t>
      </w:r>
      <w:r w:rsidRPr="00745C55">
        <w:t>профсоюзных</w:t>
      </w:r>
      <w:r w:rsidRPr="00745C55">
        <w:rPr>
          <w:spacing w:val="1"/>
        </w:rPr>
        <w:t xml:space="preserve"> </w:t>
      </w:r>
      <w:r w:rsidRPr="00745C55">
        <w:t>организаций</w:t>
      </w:r>
      <w:r w:rsidRPr="00745C55">
        <w:rPr>
          <w:spacing w:val="1"/>
        </w:rPr>
        <w:t xml:space="preserve"> </w:t>
      </w:r>
      <w:r w:rsidRPr="00745C55">
        <w:t>осуществляется</w:t>
      </w:r>
      <w:r w:rsidRPr="00745C55">
        <w:rPr>
          <w:spacing w:val="1"/>
        </w:rPr>
        <w:t xml:space="preserve"> </w:t>
      </w:r>
      <w:r w:rsidRPr="00745C55">
        <w:t>председателем</w:t>
      </w:r>
      <w:r w:rsidRPr="00745C55">
        <w:rPr>
          <w:spacing w:val="1"/>
        </w:rPr>
        <w:t xml:space="preserve"> </w:t>
      </w:r>
      <w:r w:rsidRPr="00745C55">
        <w:t>и</w:t>
      </w:r>
      <w:r w:rsidRPr="00745C55">
        <w:rPr>
          <w:spacing w:val="1"/>
        </w:rPr>
        <w:t xml:space="preserve"> </w:t>
      </w:r>
      <w:r w:rsidRPr="00745C55">
        <w:t>контрольно-</w:t>
      </w:r>
      <w:r w:rsidRPr="00745C55">
        <w:rPr>
          <w:spacing w:val="1"/>
        </w:rPr>
        <w:t xml:space="preserve"> </w:t>
      </w:r>
      <w:r w:rsidRPr="00745C55">
        <w:t>ревизионной</w:t>
      </w:r>
      <w:r w:rsidRPr="00745C55">
        <w:rPr>
          <w:spacing w:val="-2"/>
        </w:rPr>
        <w:t xml:space="preserve"> </w:t>
      </w:r>
      <w:r w:rsidRPr="00745C55">
        <w:t>комиссией</w:t>
      </w:r>
      <w:r w:rsidRPr="00745C55">
        <w:rPr>
          <w:spacing w:val="1"/>
        </w:rPr>
        <w:t xml:space="preserve"> </w:t>
      </w:r>
      <w:r w:rsidRPr="00745C55">
        <w:t>соответствующей</w:t>
      </w:r>
      <w:r w:rsidRPr="00745C55">
        <w:rPr>
          <w:spacing w:val="-1"/>
        </w:rPr>
        <w:t xml:space="preserve"> </w:t>
      </w:r>
      <w:r w:rsidRPr="00745C55">
        <w:t>организации Профсоюза.</w:t>
      </w:r>
    </w:p>
    <w:p w:rsidR="004B3071" w:rsidRPr="00745C55" w:rsidRDefault="004B3071" w:rsidP="00615C64">
      <w:pPr>
        <w:jc w:val="both"/>
      </w:pPr>
    </w:p>
    <w:p w:rsidR="004B3071" w:rsidRPr="00745C55" w:rsidRDefault="004B3071" w:rsidP="00615C64">
      <w:pPr>
        <w:jc w:val="both"/>
      </w:pPr>
    </w:p>
    <w:p w:rsidR="004B3071" w:rsidRPr="00745C55" w:rsidRDefault="004B3071"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F252B" w:rsidRPr="00745C55" w:rsidRDefault="00EF252B" w:rsidP="00615C64">
      <w:pPr>
        <w:jc w:val="both"/>
      </w:pPr>
    </w:p>
    <w:p w:rsidR="00E04EB2" w:rsidRPr="00745C55" w:rsidRDefault="00E04EB2" w:rsidP="00615C64">
      <w:pPr>
        <w:jc w:val="both"/>
      </w:pPr>
    </w:p>
    <w:p w:rsidR="00E04EB2" w:rsidRPr="00745C55" w:rsidRDefault="00E04EB2" w:rsidP="00615C64">
      <w:pPr>
        <w:jc w:val="both"/>
      </w:pPr>
    </w:p>
    <w:p w:rsidR="00E04EB2" w:rsidRPr="00745C55" w:rsidRDefault="00E04EB2" w:rsidP="00615C64">
      <w:pPr>
        <w:jc w:val="both"/>
      </w:pPr>
    </w:p>
    <w:p w:rsidR="00F01C43" w:rsidRPr="00745C55" w:rsidRDefault="00F01C43" w:rsidP="00F01C43">
      <w:pPr>
        <w:jc w:val="right"/>
        <w:rPr>
          <w:b/>
          <w:bCs/>
        </w:rPr>
      </w:pPr>
      <w:r w:rsidRPr="00745C55">
        <w:rPr>
          <w:b/>
          <w:bCs/>
        </w:rPr>
        <w:lastRenderedPageBreak/>
        <w:t xml:space="preserve">                                                                                                                       Приложение №3</w:t>
      </w:r>
    </w:p>
    <w:p w:rsidR="00F01C43" w:rsidRPr="00745C55" w:rsidRDefault="00F01C43" w:rsidP="00F01C43">
      <w:pPr>
        <w:rPr>
          <w:b/>
          <w:bCs/>
        </w:rPr>
      </w:pPr>
      <w:r w:rsidRPr="00745C55">
        <w:rPr>
          <w:b/>
          <w:bCs/>
        </w:rPr>
        <w:t xml:space="preserve">Принято </w:t>
      </w:r>
      <w:r w:rsidRPr="00745C55">
        <w:rPr>
          <w:b/>
          <w:bCs/>
        </w:rPr>
        <w:tab/>
      </w:r>
      <w:r w:rsidRPr="00745C55">
        <w:rPr>
          <w:b/>
          <w:bCs/>
        </w:rPr>
        <w:tab/>
      </w:r>
      <w:r w:rsidRPr="00745C55">
        <w:rPr>
          <w:b/>
          <w:bCs/>
        </w:rPr>
        <w:tab/>
      </w:r>
      <w:r w:rsidRPr="00745C55">
        <w:rPr>
          <w:b/>
          <w:bCs/>
        </w:rPr>
        <w:tab/>
      </w:r>
      <w:r w:rsidRPr="00745C55">
        <w:rPr>
          <w:b/>
          <w:bCs/>
        </w:rPr>
        <w:tab/>
      </w:r>
      <w:r w:rsidRPr="00745C55">
        <w:rPr>
          <w:b/>
          <w:bCs/>
        </w:rPr>
        <w:tab/>
      </w:r>
      <w:r w:rsidRPr="00745C55">
        <w:rPr>
          <w:b/>
          <w:bCs/>
        </w:rPr>
        <w:tab/>
        <w:t>УТВЕРЖДАЮ</w:t>
      </w:r>
    </w:p>
    <w:p w:rsidR="00F01C43" w:rsidRPr="00745C55" w:rsidRDefault="00F01C43" w:rsidP="00F01C43">
      <w:pPr>
        <w:rPr>
          <w:b/>
          <w:bCs/>
        </w:rPr>
      </w:pPr>
      <w:r w:rsidRPr="00745C55">
        <w:rPr>
          <w:b/>
        </w:rPr>
        <w:t>Общим собранием р</w:t>
      </w:r>
      <w:r w:rsidR="00125141" w:rsidRPr="00745C55">
        <w:rPr>
          <w:b/>
        </w:rPr>
        <w:t xml:space="preserve">аботников Учреждения         </w:t>
      </w:r>
      <w:r w:rsidRPr="00745C55">
        <w:rPr>
          <w:b/>
        </w:rPr>
        <w:t xml:space="preserve">   </w:t>
      </w:r>
      <w:r w:rsidR="00125141" w:rsidRPr="00745C55">
        <w:rPr>
          <w:b/>
        </w:rPr>
        <w:tab/>
        <w:t xml:space="preserve">Заведующий  </w:t>
      </w:r>
    </w:p>
    <w:p w:rsidR="00F01C43" w:rsidRPr="00745C55" w:rsidRDefault="00F01C43" w:rsidP="00F01C43">
      <w:pPr>
        <w:rPr>
          <w:b/>
        </w:rPr>
      </w:pPr>
      <w:r w:rsidRPr="00745C55">
        <w:rPr>
          <w:b/>
        </w:rPr>
        <w:t xml:space="preserve">МАДОУ «Детский сад № 307 »       </w:t>
      </w:r>
      <w:r w:rsidR="00125141" w:rsidRPr="00745C55">
        <w:rPr>
          <w:b/>
        </w:rPr>
        <w:t xml:space="preserve">                            </w:t>
      </w:r>
      <w:r w:rsidR="00125141" w:rsidRPr="00745C55">
        <w:rPr>
          <w:b/>
        </w:rPr>
        <w:tab/>
        <w:t>МАДОУ «Детский сад № 307»</w:t>
      </w:r>
    </w:p>
    <w:p w:rsidR="00F01C43" w:rsidRPr="00745C55" w:rsidRDefault="00F01C43" w:rsidP="00F01C43">
      <w:pPr>
        <w:rPr>
          <w:b/>
        </w:rPr>
      </w:pPr>
      <w:r w:rsidRPr="00745C55">
        <w:rPr>
          <w:b/>
        </w:rPr>
        <w:t xml:space="preserve">Протокол № ___ от ________20___ г.                           </w:t>
      </w:r>
      <w:r w:rsidR="00125141" w:rsidRPr="00745C55">
        <w:rPr>
          <w:b/>
        </w:rPr>
        <w:tab/>
        <w:t>__________Ф.Т. Валеева</w:t>
      </w:r>
    </w:p>
    <w:p w:rsidR="00F01C43" w:rsidRPr="00745C55" w:rsidRDefault="00F01C43" w:rsidP="00F01C43">
      <w:pPr>
        <w:rPr>
          <w:b/>
        </w:rPr>
      </w:pPr>
      <w:r w:rsidRPr="00745C55">
        <w:rPr>
          <w:b/>
        </w:rPr>
        <w:t xml:space="preserve">                                                                                         </w:t>
      </w:r>
      <w:r w:rsidR="00125141" w:rsidRPr="00745C55">
        <w:rPr>
          <w:b/>
        </w:rPr>
        <w:tab/>
        <w:t>Приказ от «__» _____20_</w:t>
      </w:r>
      <w:r w:rsidRPr="00745C55">
        <w:rPr>
          <w:b/>
        </w:rPr>
        <w:t xml:space="preserve">_г. №___                                                                                 </w:t>
      </w:r>
    </w:p>
    <w:p w:rsidR="00F01C43" w:rsidRPr="00745C55" w:rsidRDefault="00F01C43" w:rsidP="00F01C43">
      <w:pPr>
        <w:rPr>
          <w:b/>
        </w:rPr>
      </w:pPr>
      <w:r w:rsidRPr="00745C55">
        <w:rPr>
          <w:b/>
        </w:rPr>
        <w:t>Мотивированное мнение</w:t>
      </w:r>
    </w:p>
    <w:p w:rsidR="00F01C43" w:rsidRPr="00745C55" w:rsidRDefault="00F01C43" w:rsidP="00F01C43">
      <w:pPr>
        <w:rPr>
          <w:b/>
        </w:rPr>
      </w:pPr>
      <w:r w:rsidRPr="00745C55">
        <w:rPr>
          <w:b/>
        </w:rPr>
        <w:t>первичной профсоюзной организации</w:t>
      </w:r>
    </w:p>
    <w:p w:rsidR="00F01C43" w:rsidRPr="00745C55" w:rsidRDefault="00F01C43" w:rsidP="00F01C43">
      <w:pPr>
        <w:rPr>
          <w:b/>
        </w:rPr>
      </w:pPr>
      <w:r w:rsidRPr="00745C55">
        <w:rPr>
          <w:b/>
        </w:rPr>
        <w:t>МАДОУ «Детский сад № 307»</w:t>
      </w:r>
    </w:p>
    <w:p w:rsidR="00F01C43" w:rsidRPr="00745C55" w:rsidRDefault="00F01C43" w:rsidP="00F01C43">
      <w:pPr>
        <w:rPr>
          <w:b/>
        </w:rPr>
      </w:pPr>
      <w:r w:rsidRPr="00745C55">
        <w:rPr>
          <w:b/>
        </w:rPr>
        <w:t>Протокол № ___ от «___» _______20___г.</w:t>
      </w:r>
    </w:p>
    <w:p w:rsidR="00F01C43" w:rsidRPr="00745C55" w:rsidRDefault="00F01C43" w:rsidP="00F01C43">
      <w:pPr>
        <w:rPr>
          <w:b/>
        </w:rPr>
      </w:pPr>
    </w:p>
    <w:p w:rsidR="00F01C43" w:rsidRPr="00745C55" w:rsidRDefault="00F01C43" w:rsidP="00F01C43">
      <w:pPr>
        <w:rPr>
          <w:b/>
        </w:rPr>
      </w:pPr>
      <w:r w:rsidRPr="00745C55">
        <w:rPr>
          <w:b/>
        </w:rPr>
        <w:t>Председатель первичной</w:t>
      </w:r>
    </w:p>
    <w:p w:rsidR="00F01C43" w:rsidRPr="00745C55" w:rsidRDefault="00F01C43" w:rsidP="00F01C43">
      <w:pPr>
        <w:rPr>
          <w:b/>
        </w:rPr>
      </w:pPr>
      <w:r w:rsidRPr="00745C55">
        <w:rPr>
          <w:b/>
        </w:rPr>
        <w:t>профсоюзной организации ___________ В.Т.</w:t>
      </w:r>
      <w:r w:rsidR="00125141" w:rsidRPr="00745C55">
        <w:rPr>
          <w:b/>
        </w:rPr>
        <w:t xml:space="preserve"> </w:t>
      </w:r>
      <w:proofErr w:type="spellStart"/>
      <w:r w:rsidRPr="00745C55">
        <w:rPr>
          <w:b/>
        </w:rPr>
        <w:t>Мухаметова</w:t>
      </w:r>
      <w:proofErr w:type="spellEnd"/>
      <w:r w:rsidRPr="00745C55">
        <w:rPr>
          <w:b/>
        </w:rPr>
        <w:tab/>
      </w:r>
    </w:p>
    <w:p w:rsidR="00F01C43" w:rsidRPr="00745C55" w:rsidRDefault="00F01C43" w:rsidP="00125141">
      <w:pPr>
        <w:pStyle w:val="2"/>
        <w:spacing w:before="0"/>
        <w:ind w:firstLine="426"/>
        <w:jc w:val="center"/>
        <w:rPr>
          <w:rFonts w:ascii="Times New Roman" w:hAnsi="Times New Roman"/>
          <w:color w:val="000000" w:themeColor="text1"/>
          <w:w w:val="95"/>
          <w:sz w:val="24"/>
          <w:szCs w:val="24"/>
        </w:rPr>
      </w:pPr>
    </w:p>
    <w:p w:rsidR="00125141" w:rsidRPr="00745C55" w:rsidRDefault="00125141" w:rsidP="00125141"/>
    <w:p w:rsidR="00125141" w:rsidRPr="00D77F34" w:rsidRDefault="00F01C43" w:rsidP="00125141">
      <w:pPr>
        <w:pStyle w:val="2"/>
        <w:spacing w:before="0"/>
        <w:ind w:firstLine="426"/>
        <w:jc w:val="center"/>
        <w:rPr>
          <w:rFonts w:ascii="Times New Roman" w:hAnsi="Times New Roman"/>
          <w:color w:val="000000" w:themeColor="text1"/>
          <w:w w:val="95"/>
          <w:sz w:val="28"/>
          <w:szCs w:val="24"/>
        </w:rPr>
      </w:pPr>
      <w:r w:rsidRPr="00D77F34">
        <w:rPr>
          <w:rFonts w:ascii="Times New Roman" w:hAnsi="Times New Roman"/>
          <w:color w:val="000000" w:themeColor="text1"/>
          <w:w w:val="95"/>
          <w:sz w:val="28"/>
          <w:szCs w:val="24"/>
        </w:rPr>
        <w:t xml:space="preserve">Правила внутреннего трудового распорядка </w:t>
      </w:r>
    </w:p>
    <w:p w:rsidR="00F01C43" w:rsidRPr="00D77F34" w:rsidRDefault="00F01C43" w:rsidP="00125141">
      <w:pPr>
        <w:pStyle w:val="2"/>
        <w:spacing w:before="0"/>
        <w:ind w:firstLine="426"/>
        <w:jc w:val="center"/>
        <w:rPr>
          <w:rFonts w:ascii="Times New Roman" w:hAnsi="Times New Roman"/>
          <w:color w:val="000000" w:themeColor="text1"/>
          <w:w w:val="95"/>
          <w:sz w:val="28"/>
          <w:szCs w:val="24"/>
        </w:rPr>
      </w:pPr>
      <w:r w:rsidRPr="00D77F34">
        <w:rPr>
          <w:rFonts w:ascii="Times New Roman" w:hAnsi="Times New Roman"/>
          <w:color w:val="000000" w:themeColor="text1"/>
          <w:w w:val="95"/>
          <w:sz w:val="28"/>
          <w:szCs w:val="24"/>
        </w:rPr>
        <w:t>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 Казани</w:t>
      </w:r>
    </w:p>
    <w:p w:rsidR="00F01C43" w:rsidRPr="00745C55" w:rsidRDefault="00F01C43" w:rsidP="00125141">
      <w:pPr>
        <w:pStyle w:val="2"/>
        <w:spacing w:before="0"/>
        <w:ind w:firstLine="426"/>
        <w:rPr>
          <w:rFonts w:ascii="Times New Roman" w:hAnsi="Times New Roman"/>
          <w:color w:val="000000" w:themeColor="text1"/>
          <w:w w:val="95"/>
          <w:sz w:val="24"/>
          <w:szCs w:val="24"/>
        </w:rPr>
      </w:pPr>
    </w:p>
    <w:p w:rsidR="00F01C43" w:rsidRPr="00745C55" w:rsidRDefault="00F01C43" w:rsidP="000C60CE">
      <w:pPr>
        <w:pStyle w:val="2"/>
        <w:keepNext w:val="0"/>
        <w:keepLines w:val="0"/>
        <w:widowControl w:val="0"/>
        <w:numPr>
          <w:ilvl w:val="0"/>
          <w:numId w:val="88"/>
        </w:numPr>
        <w:autoSpaceDE w:val="0"/>
        <w:autoSpaceDN w:val="0"/>
        <w:spacing w:before="0"/>
        <w:ind w:left="0" w:firstLine="426"/>
        <w:jc w:val="center"/>
        <w:rPr>
          <w:rFonts w:ascii="Times New Roman" w:hAnsi="Times New Roman"/>
          <w:color w:val="000000" w:themeColor="text1"/>
          <w:sz w:val="24"/>
          <w:szCs w:val="24"/>
        </w:rPr>
      </w:pPr>
      <w:r w:rsidRPr="00745C55">
        <w:rPr>
          <w:rFonts w:ascii="Times New Roman" w:hAnsi="Times New Roman"/>
          <w:color w:val="000000" w:themeColor="text1"/>
          <w:w w:val="95"/>
          <w:sz w:val="24"/>
          <w:szCs w:val="24"/>
        </w:rPr>
        <w:t>Общие положения</w:t>
      </w:r>
    </w:p>
    <w:p w:rsidR="00125141" w:rsidRPr="00745C55" w:rsidRDefault="00F01C43" w:rsidP="00990320">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Настоящие правила внутреннего трудового распорядка для работников 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 Казани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w:t>
      </w:r>
      <w:r w:rsidR="00125141" w:rsidRPr="00745C55">
        <w:rPr>
          <w:color w:val="000000" w:themeColor="text1"/>
        </w:rPr>
        <w:t>ей 190 ТК Российской Федерации.</w:t>
      </w:r>
    </w:p>
    <w:p w:rsidR="00F01C43" w:rsidRPr="00745C55" w:rsidRDefault="00F01C43" w:rsidP="00990320">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F01C43" w:rsidRPr="00745C55" w:rsidRDefault="00F01C43" w:rsidP="00D41E5F">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01C43" w:rsidRPr="00745C55" w:rsidRDefault="00F01C43" w:rsidP="00D41E5F">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lastRenderedPageBreak/>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F01C43" w:rsidRPr="00745C55" w:rsidRDefault="00F01C43" w:rsidP="00D41E5F">
      <w:pPr>
        <w:pStyle w:val="af"/>
        <w:widowControl w:val="0"/>
        <w:numPr>
          <w:ilvl w:val="1"/>
          <w:numId w:val="83"/>
        </w:numPr>
        <w:tabs>
          <w:tab w:val="left" w:pos="851"/>
        </w:tabs>
        <w:autoSpaceDE w:val="0"/>
        <w:autoSpaceDN w:val="0"/>
        <w:spacing w:after="0"/>
        <w:ind w:left="0" w:firstLine="426"/>
        <w:jc w:val="both"/>
        <w:rPr>
          <w:color w:val="000000" w:themeColor="text1"/>
        </w:rPr>
      </w:pPr>
      <w:r w:rsidRPr="00745C55">
        <w:rPr>
          <w:color w:val="000000" w:themeColor="text1"/>
        </w:rPr>
        <w:t>Правила внутреннего трудового распорядка Учреждения являются приложением к Коллективному договору.</w:t>
      </w:r>
    </w:p>
    <w:p w:rsidR="00F01C43" w:rsidRPr="00745C55" w:rsidRDefault="00F01C43" w:rsidP="00125141">
      <w:pPr>
        <w:pStyle w:val="af"/>
        <w:spacing w:after="0"/>
        <w:ind w:firstLine="426"/>
        <w:rPr>
          <w:color w:val="000000" w:themeColor="text1"/>
        </w:rPr>
      </w:pPr>
    </w:p>
    <w:p w:rsidR="00F01C43" w:rsidRPr="00745C55" w:rsidRDefault="00F01C43" w:rsidP="000C60CE">
      <w:pPr>
        <w:pStyle w:val="2"/>
        <w:keepNext w:val="0"/>
        <w:keepLines w:val="0"/>
        <w:widowControl w:val="0"/>
        <w:numPr>
          <w:ilvl w:val="0"/>
          <w:numId w:val="83"/>
        </w:numPr>
        <w:tabs>
          <w:tab w:val="left" w:pos="0"/>
        </w:tabs>
        <w:autoSpaceDE w:val="0"/>
        <w:autoSpaceDN w:val="0"/>
        <w:spacing w:before="0"/>
        <w:ind w:left="0" w:firstLine="426"/>
        <w:jc w:val="center"/>
        <w:rPr>
          <w:rFonts w:ascii="Times New Roman" w:hAnsi="Times New Roman"/>
          <w:color w:val="000000" w:themeColor="text1"/>
          <w:sz w:val="24"/>
          <w:szCs w:val="24"/>
        </w:rPr>
      </w:pPr>
      <w:bookmarkStart w:id="4" w:name="2._Порядок_приема,_перевода_и_увольнения"/>
      <w:bookmarkEnd w:id="4"/>
      <w:r w:rsidRPr="00745C55">
        <w:rPr>
          <w:rFonts w:ascii="Times New Roman" w:hAnsi="Times New Roman"/>
          <w:color w:val="000000" w:themeColor="text1"/>
          <w:spacing w:val="-1"/>
          <w:sz w:val="24"/>
          <w:szCs w:val="24"/>
        </w:rPr>
        <w:t xml:space="preserve">Порядок приема, перевода и увольнения </w:t>
      </w:r>
      <w:r w:rsidRPr="00745C55">
        <w:rPr>
          <w:rFonts w:ascii="Times New Roman" w:hAnsi="Times New Roman"/>
          <w:color w:val="000000" w:themeColor="text1"/>
          <w:sz w:val="24"/>
          <w:szCs w:val="24"/>
        </w:rPr>
        <w:t>работников</w:t>
      </w:r>
    </w:p>
    <w:p w:rsidR="00F01C43" w:rsidRPr="00745C55" w:rsidRDefault="00F01C43" w:rsidP="00125141">
      <w:pPr>
        <w:ind w:firstLine="426"/>
        <w:rPr>
          <w:b/>
          <w:color w:val="000000" w:themeColor="text1"/>
        </w:rPr>
      </w:pPr>
      <w:r w:rsidRPr="00745C55">
        <w:rPr>
          <w:b/>
          <w:color w:val="000000" w:themeColor="text1"/>
        </w:rPr>
        <w:t xml:space="preserve">2.1. Порядок приема на работу: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 Работники реализуют свое право на труд путем заключения трудового договора о работе в данной образовательной организации в соответствии с главой 10 ТК РФ трудового договора на основании которого возникают трудовые отношения между работником и работодателем о работе в МАДОУ «Детский сад №307».</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2.1.2. Трудовой договор заключается, как правило, на неопределенный срок.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01C43" w:rsidRPr="00745C55" w:rsidRDefault="00F01C43" w:rsidP="00125141">
      <w:pPr>
        <w:tabs>
          <w:tab w:val="num" w:pos="360"/>
          <w:tab w:val="left" w:pos="540"/>
          <w:tab w:val="left" w:pos="1620"/>
        </w:tabs>
        <w:ind w:firstLine="426"/>
        <w:jc w:val="both"/>
        <w:rPr>
          <w:color w:val="000000" w:themeColor="text1"/>
        </w:rPr>
      </w:pPr>
      <w:r w:rsidRPr="00745C55">
        <w:rPr>
          <w:color w:val="000000" w:themeColor="text1"/>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F01C43" w:rsidRPr="00745C55" w:rsidRDefault="00F01C43" w:rsidP="00125141">
      <w:pPr>
        <w:adjustRightInd w:val="0"/>
        <w:ind w:firstLine="426"/>
        <w:jc w:val="both"/>
        <w:rPr>
          <w:color w:val="000000" w:themeColor="text1"/>
        </w:rPr>
      </w:pPr>
      <w:r w:rsidRPr="00745C55">
        <w:rPr>
          <w:color w:val="000000" w:themeColor="text1"/>
        </w:rPr>
        <w:t xml:space="preserve">Испытание при приеме на работу </w:t>
      </w:r>
      <w:proofErr w:type="gramStart"/>
      <w:r w:rsidRPr="00745C55">
        <w:rPr>
          <w:color w:val="000000" w:themeColor="text1"/>
        </w:rPr>
        <w:t>не устанавливается</w:t>
      </w:r>
      <w:proofErr w:type="gramEnd"/>
      <w:r w:rsidRPr="00745C55">
        <w:rPr>
          <w:color w:val="000000" w:themeColor="text1"/>
        </w:rPr>
        <w:t xml:space="preserve"> для:</w:t>
      </w:r>
    </w:p>
    <w:p w:rsidR="00F01C43" w:rsidRPr="00745C55" w:rsidRDefault="00F01C43" w:rsidP="00125141">
      <w:pPr>
        <w:adjustRightInd w:val="0"/>
        <w:ind w:firstLine="426"/>
        <w:jc w:val="both"/>
        <w:rPr>
          <w:color w:val="000000" w:themeColor="text1"/>
        </w:rPr>
      </w:pPr>
      <w:r w:rsidRPr="00745C55">
        <w:rPr>
          <w:color w:val="000000" w:themeColor="text1"/>
        </w:rPr>
        <w:t>- беременных женщин и женщин, имеющих детей в возрасте до полутора лет;</w:t>
      </w:r>
    </w:p>
    <w:p w:rsidR="00F01C43" w:rsidRPr="00745C55" w:rsidRDefault="00F01C43" w:rsidP="00125141">
      <w:pPr>
        <w:adjustRightInd w:val="0"/>
        <w:ind w:firstLine="426"/>
        <w:jc w:val="both"/>
        <w:rPr>
          <w:color w:val="000000" w:themeColor="text1"/>
        </w:rPr>
      </w:pPr>
      <w:r w:rsidRPr="00745C55">
        <w:rPr>
          <w:color w:val="000000" w:themeColor="text1"/>
        </w:rPr>
        <w:t>- лиц, не достигших возраста восемнадцати лет;</w:t>
      </w:r>
    </w:p>
    <w:p w:rsidR="00F01C43" w:rsidRPr="00745C55" w:rsidRDefault="00F01C43" w:rsidP="00125141">
      <w:pPr>
        <w:adjustRightInd w:val="0"/>
        <w:ind w:firstLine="426"/>
        <w:jc w:val="both"/>
        <w:rPr>
          <w:color w:val="000000" w:themeColor="text1"/>
        </w:rPr>
      </w:pPr>
      <w:r w:rsidRPr="00745C55">
        <w:rPr>
          <w:color w:val="000000" w:themeColor="text1"/>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01C43" w:rsidRPr="00745C55" w:rsidRDefault="00F01C43" w:rsidP="00125141">
      <w:pPr>
        <w:adjustRightInd w:val="0"/>
        <w:ind w:firstLine="426"/>
        <w:jc w:val="both"/>
        <w:rPr>
          <w:color w:val="000000" w:themeColor="text1"/>
        </w:rPr>
      </w:pPr>
      <w:r w:rsidRPr="00745C55">
        <w:rPr>
          <w:color w:val="000000" w:themeColor="text1"/>
        </w:rPr>
        <w:t>- лиц, избранных на выборную должность на оплачиваемую работу;</w:t>
      </w:r>
    </w:p>
    <w:p w:rsidR="00F01C43" w:rsidRPr="00745C55" w:rsidRDefault="00F01C43" w:rsidP="00125141">
      <w:pPr>
        <w:adjustRightInd w:val="0"/>
        <w:ind w:firstLine="426"/>
        <w:jc w:val="both"/>
        <w:rPr>
          <w:color w:val="000000" w:themeColor="text1"/>
        </w:rPr>
      </w:pPr>
      <w:r w:rsidRPr="00745C55">
        <w:rPr>
          <w:color w:val="000000" w:themeColor="text1"/>
        </w:rPr>
        <w:t>- лиц, приглашенных на работу в порядке перевода от другого работодателя по согласованию между работодателями;</w:t>
      </w:r>
    </w:p>
    <w:p w:rsidR="00F01C43" w:rsidRPr="00745C55" w:rsidRDefault="00F01C43" w:rsidP="00125141">
      <w:pPr>
        <w:adjustRightInd w:val="0"/>
        <w:ind w:firstLine="426"/>
        <w:jc w:val="both"/>
        <w:rPr>
          <w:color w:val="000000" w:themeColor="text1"/>
        </w:rPr>
      </w:pPr>
      <w:r w:rsidRPr="00745C55">
        <w:rPr>
          <w:color w:val="000000" w:themeColor="text1"/>
        </w:rPr>
        <w:t>- инвалидов 1, ., 3 группы;</w:t>
      </w:r>
    </w:p>
    <w:p w:rsidR="00F01C43" w:rsidRPr="00745C55" w:rsidRDefault="00F01C43" w:rsidP="00125141">
      <w:pPr>
        <w:adjustRightInd w:val="0"/>
        <w:ind w:firstLine="426"/>
        <w:jc w:val="both"/>
        <w:rPr>
          <w:color w:val="000000" w:themeColor="text1"/>
        </w:rPr>
      </w:pPr>
      <w:r w:rsidRPr="00745C55">
        <w:rPr>
          <w:color w:val="000000" w:themeColor="text1"/>
        </w:rPr>
        <w:t>- лиц, заключающих трудовой договор на срок до двух месяцев;</w:t>
      </w:r>
    </w:p>
    <w:p w:rsidR="00F01C43" w:rsidRPr="00745C55" w:rsidRDefault="00F01C43" w:rsidP="00125141">
      <w:pPr>
        <w:adjustRightInd w:val="0"/>
        <w:ind w:firstLine="426"/>
        <w:jc w:val="both"/>
        <w:rPr>
          <w:color w:val="000000" w:themeColor="text1"/>
        </w:rPr>
      </w:pPr>
      <w:r w:rsidRPr="00745C55">
        <w:rPr>
          <w:color w:val="000000" w:themeColor="text1"/>
        </w:rPr>
        <w:t>- иных лиц в случаях, предусмотренных ТК РФ, иными федеральными законами, коллективным договором.</w:t>
      </w:r>
    </w:p>
    <w:p w:rsidR="00F01C43" w:rsidRPr="00745C55" w:rsidRDefault="00F01C43" w:rsidP="00125141">
      <w:pPr>
        <w:tabs>
          <w:tab w:val="num" w:pos="360"/>
          <w:tab w:val="left" w:pos="540"/>
          <w:tab w:val="left" w:pos="1620"/>
        </w:tabs>
        <w:ind w:firstLine="426"/>
        <w:jc w:val="both"/>
        <w:rPr>
          <w:color w:val="000000" w:themeColor="text1"/>
        </w:rPr>
      </w:pPr>
      <w:r w:rsidRPr="00745C55">
        <w:rPr>
          <w:color w:val="000000" w:themeColor="text1"/>
        </w:rPr>
        <w:t>2.1.4. Срок испытания не может превышать трех месяцев, а для руководителя образовательной организации, его заместителей - не более шести месяцев.</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2.1.6. Прием педагогических работников на работу производится с учетом требований, предусмотренных ст. 331 ТК РФ и ст. 46 ФЗ «Об образовании в Российской Федерации».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2.1.7. При заключении трудового договора лицо, поступающее на работу, предъявляет работодателю в соответствии со ст. 65 ТК РФ: </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паспорт или </w:t>
      </w:r>
      <w:hyperlink r:id="rId21" w:anchor="block_1105" w:history="1">
        <w:r w:rsidRPr="00745C55">
          <w:rPr>
            <w:rStyle w:val="a3"/>
            <w:color w:val="000000" w:themeColor="text1"/>
          </w:rPr>
          <w:t>иной документ, удостоверяющий личность</w:t>
        </w:r>
      </w:hyperlink>
      <w:r w:rsidRPr="00745C55">
        <w:rPr>
          <w:color w:val="000000" w:themeColor="text1"/>
        </w:rPr>
        <w:t>;</w:t>
      </w:r>
    </w:p>
    <w:p w:rsidR="006F75E7"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xml:space="preserve">- трудовую книжку и (или) сведения о трудовой деятельности (в том числе в электронном виде), за исключением случаев, когда </w:t>
      </w:r>
      <w:bookmarkStart w:id="5" w:name="YANDEX_8"/>
      <w:bookmarkEnd w:id="5"/>
      <w:r w:rsidRPr="00745C55">
        <w:rPr>
          <w:rStyle w:val="highlight"/>
          <w:rFonts w:eastAsia="Arial"/>
          <w:color w:val="000000" w:themeColor="text1"/>
        </w:rPr>
        <w:t xml:space="preserve">трудовой </w:t>
      </w:r>
      <w:r w:rsidRPr="00745C55">
        <w:rPr>
          <w:color w:val="000000" w:themeColor="text1"/>
        </w:rPr>
        <w:t xml:space="preserve">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lastRenderedPageBreak/>
        <w:t>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документы воинского учета - для военнообязанных и лиц, подлежащих призыву на военную службу;</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01C43" w:rsidRPr="00745C55" w:rsidRDefault="00F01C43" w:rsidP="00125141">
      <w:pPr>
        <w:pStyle w:val="s1"/>
        <w:shd w:val="clear" w:color="auto" w:fill="FFFFFF"/>
        <w:spacing w:before="0" w:beforeAutospacing="0" w:after="0" w:afterAutospacing="0"/>
        <w:ind w:firstLine="426"/>
        <w:jc w:val="both"/>
        <w:rPr>
          <w:color w:val="000000" w:themeColor="text1"/>
        </w:rPr>
      </w:pPr>
      <w:r w:rsidRPr="00745C55">
        <w:rPr>
          <w:color w:val="000000" w:themeColor="text1"/>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2" w:anchor="block_10000" w:history="1">
        <w:r w:rsidRPr="00745C55">
          <w:rPr>
            <w:rStyle w:val="a3"/>
            <w:color w:val="000000" w:themeColor="text1"/>
          </w:rPr>
          <w:t>порядке</w:t>
        </w:r>
      </w:hyperlink>
      <w:r w:rsidRPr="00745C55">
        <w:rPr>
          <w:rStyle w:val="a3"/>
          <w:color w:val="000000" w:themeColor="text1"/>
        </w:rPr>
        <w:t xml:space="preserve"> </w:t>
      </w:r>
      <w:r w:rsidRPr="00745C55">
        <w:rPr>
          <w:color w:val="000000" w:themeColor="text1"/>
        </w:rPr>
        <w:t xml:space="preserve">и по </w:t>
      </w:r>
      <w:hyperlink r:id="rId23" w:anchor="block_16000" w:history="1">
        <w:r w:rsidRPr="00745C55">
          <w:rPr>
            <w:rStyle w:val="a3"/>
            <w:color w:val="000000" w:themeColor="text1"/>
          </w:rPr>
          <w:t>форме</w:t>
        </w:r>
      </w:hyperlink>
      <w:r w:rsidRPr="00745C55">
        <w:rPr>
          <w:color w:val="000000" w:themeColor="text1"/>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F01C43" w:rsidRPr="00745C55" w:rsidRDefault="00F01C43" w:rsidP="00125141">
      <w:pPr>
        <w:adjustRightInd w:val="0"/>
        <w:ind w:firstLine="426"/>
        <w:jc w:val="both"/>
        <w:rPr>
          <w:rFonts w:eastAsia="Symbol"/>
          <w:color w:val="000000" w:themeColor="text1"/>
        </w:rPr>
      </w:pPr>
      <w:r w:rsidRPr="00745C55">
        <w:rPr>
          <w:rFonts w:eastAsia="Symbol"/>
          <w:color w:val="000000" w:themeColor="text1"/>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F01C43" w:rsidRPr="00745C55" w:rsidRDefault="00F01C43" w:rsidP="00125141">
      <w:pPr>
        <w:adjustRightInd w:val="0"/>
        <w:ind w:firstLine="426"/>
        <w:jc w:val="both"/>
        <w:rPr>
          <w:rFonts w:eastAsia="Symbol"/>
          <w:color w:val="000000" w:themeColor="text1"/>
        </w:rPr>
      </w:pPr>
      <w:r w:rsidRPr="00745C55">
        <w:rPr>
          <w:rFonts w:eastAsia="Symbol"/>
          <w:color w:val="000000" w:themeColor="text1"/>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F01C43" w:rsidRPr="00745C55" w:rsidRDefault="00F01C43" w:rsidP="00125141">
      <w:pPr>
        <w:adjustRightInd w:val="0"/>
        <w:ind w:firstLine="426"/>
        <w:jc w:val="both"/>
        <w:rPr>
          <w:rFonts w:eastAsia="Symbol"/>
          <w:color w:val="000000" w:themeColor="text1"/>
          <w:u w:val="single"/>
        </w:rPr>
      </w:pPr>
      <w:r w:rsidRPr="00745C55">
        <w:rPr>
          <w:color w:val="000000" w:themeColor="text1"/>
          <w:u w:val="single"/>
          <w:shd w:val="clear" w:color="auto" w:fill="FFFFFF"/>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2.1.9. При заключении трудового договора впервые работодателем оформляется трудовая книжка </w:t>
      </w:r>
      <w:r w:rsidRPr="00745C55">
        <w:rPr>
          <w:color w:val="000000" w:themeColor="text1"/>
          <w:shd w:val="clear" w:color="auto" w:fill="FFFFFF"/>
        </w:rPr>
        <w:t xml:space="preserve">(за исключением случаев, если в соответствии с ТК РФ, иным федеральным законом трудовая книжка на работника не оформляется). </w:t>
      </w:r>
      <w:r w:rsidRPr="00745C55">
        <w:rPr>
          <w:color w:val="000000" w:themeColor="text1"/>
        </w:rPr>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6F75E7" w:rsidRDefault="00F01C43" w:rsidP="00125141">
      <w:pPr>
        <w:tabs>
          <w:tab w:val="left" w:pos="540"/>
          <w:tab w:val="num" w:pos="720"/>
          <w:tab w:val="left" w:pos="1620"/>
        </w:tabs>
        <w:ind w:firstLine="426"/>
        <w:jc w:val="both"/>
        <w:rPr>
          <w:color w:val="000000" w:themeColor="text1"/>
          <w:shd w:val="clear" w:color="auto" w:fill="FFFFFF"/>
        </w:rPr>
      </w:pPr>
      <w:r w:rsidRPr="00745C55">
        <w:rPr>
          <w:color w:val="000000" w:themeColor="text1"/>
        </w:rPr>
        <w:t xml:space="preserve">2.1.10. В соответствии со статьей 66.1 ТК </w:t>
      </w:r>
      <w:proofErr w:type="gramStart"/>
      <w:r w:rsidRPr="00745C55">
        <w:rPr>
          <w:color w:val="000000" w:themeColor="text1"/>
        </w:rPr>
        <w:t xml:space="preserve">РФ  </w:t>
      </w:r>
      <w:r w:rsidRPr="00745C55">
        <w:rPr>
          <w:color w:val="000000" w:themeColor="text1"/>
          <w:shd w:val="clear" w:color="auto" w:fill="FFFFFF"/>
        </w:rPr>
        <w:t>работодатель</w:t>
      </w:r>
      <w:proofErr w:type="gramEnd"/>
      <w:r w:rsidRPr="00745C55">
        <w:rPr>
          <w:color w:val="000000" w:themeColor="text1"/>
          <w:shd w:val="clear" w:color="auto" w:fill="FFFFFF"/>
        </w:rPr>
        <w:t xml:space="preserve">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w:t>
      </w:r>
    </w:p>
    <w:p w:rsidR="006F75E7" w:rsidRDefault="006F75E7" w:rsidP="00125141">
      <w:pPr>
        <w:tabs>
          <w:tab w:val="left" w:pos="540"/>
          <w:tab w:val="num" w:pos="720"/>
          <w:tab w:val="left" w:pos="1620"/>
        </w:tabs>
        <w:ind w:firstLine="426"/>
        <w:jc w:val="both"/>
        <w:rPr>
          <w:color w:val="000000" w:themeColor="text1"/>
          <w:shd w:val="clear" w:color="auto" w:fill="FFFFFF"/>
        </w:rPr>
      </w:pPr>
    </w:p>
    <w:p w:rsidR="006F75E7" w:rsidRDefault="006F75E7" w:rsidP="00125141">
      <w:pPr>
        <w:tabs>
          <w:tab w:val="left" w:pos="540"/>
          <w:tab w:val="num" w:pos="720"/>
          <w:tab w:val="left" w:pos="1620"/>
        </w:tabs>
        <w:ind w:firstLine="426"/>
        <w:jc w:val="both"/>
        <w:rPr>
          <w:color w:val="000000" w:themeColor="text1"/>
          <w:shd w:val="clear" w:color="auto" w:fill="FFFFFF"/>
        </w:rPr>
      </w:pPr>
    </w:p>
    <w:p w:rsidR="00F01C43" w:rsidRPr="00745C55" w:rsidRDefault="00F01C43" w:rsidP="00125141">
      <w:pPr>
        <w:tabs>
          <w:tab w:val="left" w:pos="540"/>
          <w:tab w:val="num" w:pos="720"/>
          <w:tab w:val="left" w:pos="1620"/>
        </w:tabs>
        <w:ind w:firstLine="426"/>
        <w:jc w:val="both"/>
        <w:rPr>
          <w:color w:val="000000" w:themeColor="text1"/>
          <w:shd w:val="clear" w:color="auto" w:fill="FFFFFF"/>
        </w:rPr>
      </w:pPr>
      <w:r w:rsidRPr="00745C55">
        <w:rPr>
          <w:color w:val="000000" w:themeColor="text1"/>
          <w:shd w:val="clear" w:color="auto" w:fill="FFFFFF"/>
        </w:rPr>
        <w:lastRenderedPageBreak/>
        <w:t>для хранения в информационных ресурсах Фонда пенсионного и социального страхования Российской Федерации.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Работнику предоставляется (за исключением случаев, если в соответствии с настоящим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bookmarkStart w:id="6" w:name="002370"/>
      <w:bookmarkEnd w:id="6"/>
    </w:p>
    <w:p w:rsidR="00F01C43" w:rsidRPr="00745C55" w:rsidRDefault="00F01C43" w:rsidP="00125141">
      <w:pPr>
        <w:pStyle w:val="pboth"/>
        <w:shd w:val="clear" w:color="auto" w:fill="FFFFFF"/>
        <w:spacing w:before="0" w:beforeAutospacing="0" w:after="0" w:afterAutospacing="0"/>
        <w:ind w:firstLine="426"/>
        <w:jc w:val="both"/>
        <w:rPr>
          <w:color w:val="000000" w:themeColor="text1"/>
        </w:rPr>
      </w:pPr>
      <w:r w:rsidRPr="00745C55">
        <w:rPr>
          <w:color w:val="000000" w:themeColor="text1"/>
        </w:rPr>
        <w:t>- в период работы не позднее трех рабочих дней со дня подачи этого заявления;</w:t>
      </w:r>
      <w:bookmarkStart w:id="7" w:name="002371"/>
      <w:bookmarkEnd w:id="7"/>
    </w:p>
    <w:p w:rsidR="00F01C43" w:rsidRPr="00745C55" w:rsidRDefault="00F01C43" w:rsidP="00125141">
      <w:pPr>
        <w:pStyle w:val="pboth"/>
        <w:shd w:val="clear" w:color="auto" w:fill="FFFFFF"/>
        <w:spacing w:before="0" w:beforeAutospacing="0" w:after="0" w:afterAutospacing="0"/>
        <w:ind w:firstLine="426"/>
        <w:jc w:val="both"/>
        <w:rPr>
          <w:color w:val="000000" w:themeColor="text1"/>
        </w:rPr>
      </w:pPr>
      <w:r w:rsidRPr="00745C55">
        <w:rPr>
          <w:color w:val="000000" w:themeColor="text1"/>
        </w:rPr>
        <w:t>- при увольнении в день прекращения трудового договора.</w:t>
      </w:r>
    </w:p>
    <w:p w:rsidR="00F01C43" w:rsidRPr="00745C55" w:rsidRDefault="00F01C43" w:rsidP="00125141">
      <w:pPr>
        <w:pStyle w:val="pboth"/>
        <w:shd w:val="clear" w:color="auto" w:fill="FFFFFF"/>
        <w:spacing w:before="0" w:beforeAutospacing="0" w:after="0" w:afterAutospacing="0"/>
        <w:ind w:firstLine="426"/>
        <w:jc w:val="both"/>
        <w:rPr>
          <w:color w:val="000000" w:themeColor="text1"/>
        </w:rPr>
      </w:pPr>
      <w:bookmarkStart w:id="8" w:name="002372"/>
      <w:bookmarkEnd w:id="8"/>
      <w:r w:rsidRPr="00745C55">
        <w:rPr>
          <w:color w:val="000000" w:themeColor="text1"/>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w:t>
      </w:r>
      <w:r w:rsidRPr="00745C55">
        <w:rPr>
          <w:color w:val="000000" w:themeColor="text1"/>
          <w:shd w:val="clear" w:color="auto" w:fill="FFFFFF"/>
        </w:rPr>
        <w:t>Фонда пенсионного и социального страхования Российской Федерации.</w:t>
      </w:r>
      <w:r w:rsidRPr="00745C55">
        <w:rPr>
          <w:color w:val="000000" w:themeColor="text1"/>
        </w:rPr>
        <w:t xml:space="preserve">,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745C55">
        <w:rPr>
          <w:color w:val="000000" w:themeColor="text1"/>
          <w:shd w:val="clear" w:color="auto" w:fill="FFFFFF"/>
        </w:rPr>
        <w:t>Фонда пенсионного и социального страхования Российской Федерации.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2.1.11. Работники имеют право работать на условиях внутреннего и внешнего совместительства в порядке, предусмотренном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Совмещение должности руководителя образовательной организации с другими руководящими должностями внутри или вне организации не разрешается.</w:t>
      </w:r>
    </w:p>
    <w:p w:rsidR="00F01C43" w:rsidRPr="00745C55" w:rsidRDefault="00F01C43" w:rsidP="00125141">
      <w:pPr>
        <w:pStyle w:val="ConsPlusNormal"/>
        <w:widowControl/>
        <w:ind w:firstLine="426"/>
        <w:jc w:val="both"/>
        <w:rPr>
          <w:rFonts w:ascii="Times New Roman" w:hAnsi="Times New Roman" w:cs="Times New Roman"/>
          <w:color w:val="000000" w:themeColor="text1"/>
          <w:sz w:val="24"/>
          <w:szCs w:val="24"/>
        </w:rPr>
      </w:pPr>
      <w:r w:rsidRPr="00745C55">
        <w:rPr>
          <w:rFonts w:ascii="Times New Roman" w:hAnsi="Times New Roman" w:cs="Times New Roman"/>
          <w:color w:val="000000" w:themeColor="text1"/>
          <w:sz w:val="24"/>
          <w:szCs w:val="24"/>
        </w:rPr>
        <w:t>Должностные обязанности руководителя образовательной организации не могут исполняться по совместительству (ч. 5 ст. 51 ФЗ «Об образовании в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Заведующий Учреждения назначается приказом Учредителя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2.1.13.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01C43" w:rsidRPr="00745C55" w:rsidRDefault="00F01C43" w:rsidP="00125141">
      <w:pPr>
        <w:adjustRightInd w:val="0"/>
        <w:ind w:firstLine="426"/>
        <w:jc w:val="both"/>
        <w:rPr>
          <w:color w:val="000000" w:themeColor="text1"/>
        </w:rPr>
      </w:pPr>
      <w:r w:rsidRPr="00745C55">
        <w:rPr>
          <w:color w:val="000000" w:themeColor="text1"/>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6F75E7" w:rsidRPr="00745C55" w:rsidRDefault="00F01C43" w:rsidP="006F75E7">
      <w:pPr>
        <w:tabs>
          <w:tab w:val="num" w:pos="720"/>
          <w:tab w:val="left" w:pos="1080"/>
          <w:tab w:val="left" w:pos="1620"/>
        </w:tabs>
        <w:ind w:firstLine="426"/>
        <w:jc w:val="both"/>
        <w:rPr>
          <w:color w:val="000000" w:themeColor="text1"/>
        </w:rPr>
      </w:pPr>
      <w:r w:rsidRPr="00745C55">
        <w:rPr>
          <w:color w:val="000000" w:themeColor="text1"/>
        </w:rPr>
        <w:t xml:space="preserve">2.1.15.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F01C43" w:rsidRDefault="00F01C43" w:rsidP="00125141">
      <w:pPr>
        <w:adjustRightInd w:val="0"/>
        <w:ind w:firstLine="426"/>
        <w:jc w:val="both"/>
        <w:rPr>
          <w:color w:val="000000" w:themeColor="text1"/>
        </w:rPr>
      </w:pPr>
      <w:r w:rsidRPr="00745C55">
        <w:rPr>
          <w:color w:val="000000" w:themeColor="text1"/>
        </w:rPr>
        <w:t xml:space="preserve">2.1.16.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6F75E7" w:rsidRPr="00745C55" w:rsidRDefault="006F75E7" w:rsidP="00125141">
      <w:pPr>
        <w:adjustRightInd w:val="0"/>
        <w:ind w:firstLine="426"/>
        <w:jc w:val="both"/>
        <w:rPr>
          <w:color w:val="000000" w:themeColor="text1"/>
        </w:rPr>
      </w:pPr>
    </w:p>
    <w:p w:rsidR="00F01C43" w:rsidRPr="00745C55" w:rsidRDefault="00F01C43" w:rsidP="00125141">
      <w:pPr>
        <w:adjustRightInd w:val="0"/>
        <w:ind w:firstLine="426"/>
        <w:jc w:val="both"/>
        <w:rPr>
          <w:color w:val="000000" w:themeColor="text1"/>
        </w:rPr>
      </w:pPr>
      <w:r w:rsidRPr="00745C55">
        <w:rPr>
          <w:color w:val="000000" w:themeColor="text1"/>
        </w:rPr>
        <w:lastRenderedPageBreak/>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2.1.17.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F01C43" w:rsidRPr="00745C55" w:rsidRDefault="00F01C43" w:rsidP="00125141">
      <w:pPr>
        <w:tabs>
          <w:tab w:val="left" w:pos="540"/>
          <w:tab w:val="num" w:pos="773"/>
          <w:tab w:val="left" w:pos="1620"/>
        </w:tabs>
        <w:ind w:firstLine="426"/>
        <w:rPr>
          <w:b/>
          <w:color w:val="000000" w:themeColor="text1"/>
        </w:rPr>
      </w:pPr>
      <w:r w:rsidRPr="00745C55">
        <w:rPr>
          <w:b/>
          <w:color w:val="000000" w:themeColor="text1"/>
        </w:rPr>
        <w:t>2.2. Гарантии при приеме на работу:</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2.2.1. Запрещается необоснованный отказ в заключении трудового договора (ст. 64 ТК РФ).</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2.2.3. Запрещается отказывать в заключении трудового договора женщинам по мотивам, связанным с беременностью или наличием детей.</w:t>
      </w:r>
    </w:p>
    <w:p w:rsidR="00F01C43" w:rsidRPr="00745C55" w:rsidRDefault="00F01C43" w:rsidP="00125141">
      <w:pPr>
        <w:tabs>
          <w:tab w:val="left" w:pos="540"/>
          <w:tab w:val="num" w:pos="773"/>
          <w:tab w:val="left" w:pos="1620"/>
        </w:tabs>
        <w:ind w:firstLine="426"/>
        <w:jc w:val="both"/>
        <w:rPr>
          <w:color w:val="000000" w:themeColor="text1"/>
        </w:rPr>
      </w:pPr>
      <w:r w:rsidRPr="00745C55">
        <w:rPr>
          <w:color w:val="000000" w:themeColor="text1"/>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01C43" w:rsidRPr="00745C55" w:rsidRDefault="00F01C43" w:rsidP="00125141">
      <w:pPr>
        <w:adjustRightInd w:val="0"/>
        <w:ind w:firstLine="426"/>
        <w:jc w:val="both"/>
        <w:rPr>
          <w:color w:val="000000" w:themeColor="text1"/>
        </w:rPr>
      </w:pPr>
      <w:r w:rsidRPr="00745C55">
        <w:rPr>
          <w:color w:val="000000" w:themeColor="text1"/>
        </w:rPr>
        <w:t>2.2.4. По требованию лица, которому отказано в заключении трудового договора, работодатель обязан сообщить причину отказа в письменной форме.</w:t>
      </w:r>
    </w:p>
    <w:p w:rsidR="00F01C43" w:rsidRPr="00745C55" w:rsidRDefault="00F01C43" w:rsidP="00125141">
      <w:pPr>
        <w:adjustRightInd w:val="0"/>
        <w:ind w:firstLine="426"/>
        <w:jc w:val="both"/>
        <w:rPr>
          <w:color w:val="000000" w:themeColor="text1"/>
        </w:rPr>
      </w:pPr>
      <w:r w:rsidRPr="00745C55">
        <w:rPr>
          <w:color w:val="000000" w:themeColor="text1"/>
        </w:rPr>
        <w:t>2.2.5. Отказ в заключении трудового договора может быть обжалован в суде.</w:t>
      </w:r>
    </w:p>
    <w:p w:rsidR="00F01C43" w:rsidRPr="00745C55" w:rsidRDefault="00F01C43" w:rsidP="00125141">
      <w:pPr>
        <w:tabs>
          <w:tab w:val="left" w:pos="540"/>
          <w:tab w:val="num" w:pos="720"/>
          <w:tab w:val="left" w:pos="1620"/>
        </w:tabs>
        <w:ind w:firstLine="426"/>
        <w:jc w:val="both"/>
        <w:rPr>
          <w:b/>
          <w:color w:val="000000" w:themeColor="text1"/>
        </w:rPr>
      </w:pPr>
      <w:r w:rsidRPr="00745C55">
        <w:rPr>
          <w:b/>
          <w:color w:val="000000" w:themeColor="text1"/>
        </w:rPr>
        <w:t xml:space="preserve">2.3. Изменение условий трудового договора и перевод на другую работу: </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Изменение условий (содержания) трудового договора возможно по следующим основаниям:</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К числу таких причин могут относиться:</w:t>
      </w:r>
    </w:p>
    <w:p w:rsidR="00F01C43" w:rsidRPr="00745C55" w:rsidRDefault="00F01C43" w:rsidP="00125141">
      <w:pPr>
        <w:ind w:firstLine="426"/>
        <w:jc w:val="both"/>
        <w:rPr>
          <w:color w:val="000000" w:themeColor="text1"/>
        </w:rPr>
      </w:pPr>
      <w:r w:rsidRPr="00745C55">
        <w:rPr>
          <w:color w:val="000000" w:themeColor="text1"/>
        </w:rPr>
        <w:t>- реорганизация организации (слияние, присоединение, разделение, выделение, преобразование), а также внутренняя реорганизация в организации;</w:t>
      </w:r>
    </w:p>
    <w:p w:rsidR="00F01C43" w:rsidRPr="00745C55" w:rsidRDefault="00F01C43" w:rsidP="00125141">
      <w:pPr>
        <w:ind w:firstLine="426"/>
        <w:jc w:val="both"/>
        <w:rPr>
          <w:color w:val="000000" w:themeColor="text1"/>
        </w:rPr>
      </w:pPr>
      <w:r w:rsidRPr="00745C55">
        <w:rPr>
          <w:color w:val="000000" w:themeColor="text1"/>
        </w:rPr>
        <w:lastRenderedPageBreak/>
        <w:t xml:space="preserve">- изменения в осуществлении образовательного процесса в образовательной организации (сокращение количества  групп, количества часов по учебному плану и учебным программам и др.).  </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2.3.4. Перевод на другую постоянную работу в пределах образовательной организации оформляется приказом работодателя, на основании которого делается запись в трудовой книжке работника.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F01C43" w:rsidRPr="00745C55" w:rsidRDefault="00F01C43" w:rsidP="00125141">
      <w:pPr>
        <w:adjustRightInd w:val="0"/>
        <w:ind w:firstLine="426"/>
        <w:jc w:val="both"/>
        <w:rPr>
          <w:color w:val="000000" w:themeColor="text1"/>
        </w:rPr>
      </w:pPr>
      <w:r w:rsidRPr="00745C55">
        <w:rPr>
          <w:color w:val="000000" w:themeColor="text1"/>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ab/>
        <w:t>При этом перевод на работу, требующую более низкой квалификации, допускается только с письменного согласия работника.</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F01C43" w:rsidRPr="00745C55" w:rsidRDefault="00F01C43" w:rsidP="00125141">
      <w:pPr>
        <w:tabs>
          <w:tab w:val="num" w:pos="720"/>
          <w:tab w:val="left" w:pos="1080"/>
          <w:tab w:val="left" w:pos="1620"/>
        </w:tabs>
        <w:ind w:firstLine="426"/>
        <w:jc w:val="both"/>
        <w:rPr>
          <w:color w:val="000000" w:themeColor="text1"/>
        </w:rPr>
      </w:pPr>
      <w:r w:rsidRPr="00745C55">
        <w:rPr>
          <w:color w:val="000000" w:themeColor="text1"/>
        </w:rPr>
        <w:t>2.3.8. Перевод работника на другую работу в соответствии с медицинским заключением производится в порядке, предусмотренном ст. ст. 73, 182, 254 ТК РФ.</w:t>
      </w:r>
    </w:p>
    <w:p w:rsidR="00F01C43" w:rsidRPr="00745C55" w:rsidRDefault="00F01C43" w:rsidP="00125141">
      <w:pPr>
        <w:adjustRightInd w:val="0"/>
        <w:ind w:firstLine="426"/>
        <w:jc w:val="both"/>
        <w:rPr>
          <w:color w:val="000000" w:themeColor="text1"/>
        </w:rPr>
      </w:pPr>
      <w:r w:rsidRPr="00745C55">
        <w:rPr>
          <w:color w:val="000000" w:themeColor="text1"/>
        </w:rPr>
        <w:t>2.3.9. Работодатель обязан в соответствии со ст. 76 ТК РФ отстранить от работы (не допускать к работе) работника:</w:t>
      </w:r>
    </w:p>
    <w:p w:rsidR="00F01C43" w:rsidRPr="00745C55" w:rsidRDefault="00F01C43" w:rsidP="00125141">
      <w:pPr>
        <w:adjustRightInd w:val="0"/>
        <w:ind w:firstLine="426"/>
        <w:jc w:val="both"/>
        <w:rPr>
          <w:color w:val="000000" w:themeColor="text1"/>
        </w:rPr>
      </w:pPr>
      <w:r w:rsidRPr="00745C55">
        <w:rPr>
          <w:color w:val="000000" w:themeColor="text1"/>
        </w:rPr>
        <w:t>- появившегося на работе в состоянии алкогольного, наркотического или иного токсического опьянения;</w:t>
      </w:r>
    </w:p>
    <w:p w:rsidR="00F01C43" w:rsidRPr="00745C55" w:rsidRDefault="00F01C43" w:rsidP="00125141">
      <w:pPr>
        <w:adjustRightInd w:val="0"/>
        <w:ind w:firstLine="426"/>
        <w:jc w:val="both"/>
        <w:rPr>
          <w:color w:val="000000" w:themeColor="text1"/>
        </w:rPr>
      </w:pPr>
      <w:r w:rsidRPr="00745C55">
        <w:rPr>
          <w:color w:val="000000" w:themeColor="text1"/>
        </w:rPr>
        <w:t>- не прошедшего в установленном порядке обучение и проверку знаний и навыков в области охраны труда;</w:t>
      </w:r>
    </w:p>
    <w:p w:rsidR="00F01C43" w:rsidRPr="00745C55" w:rsidRDefault="00F01C43" w:rsidP="00125141">
      <w:pPr>
        <w:adjustRightInd w:val="0"/>
        <w:ind w:firstLine="426"/>
        <w:jc w:val="both"/>
        <w:rPr>
          <w:color w:val="000000" w:themeColor="text1"/>
        </w:rPr>
      </w:pPr>
      <w:r w:rsidRPr="00745C55">
        <w:rPr>
          <w:color w:val="000000" w:themeColor="text1"/>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F01C43" w:rsidRPr="00745C55" w:rsidRDefault="00F01C43" w:rsidP="00125141">
      <w:pPr>
        <w:adjustRightInd w:val="0"/>
        <w:ind w:firstLine="426"/>
        <w:jc w:val="both"/>
        <w:rPr>
          <w:color w:val="000000" w:themeColor="text1"/>
        </w:rPr>
      </w:pPr>
      <w:r w:rsidRPr="00745C55">
        <w:rPr>
          <w:color w:val="000000" w:themeColor="text1"/>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01C43" w:rsidRPr="00745C55" w:rsidRDefault="00F01C43" w:rsidP="00125141">
      <w:pPr>
        <w:adjustRightInd w:val="0"/>
        <w:ind w:firstLine="426"/>
        <w:jc w:val="both"/>
        <w:rPr>
          <w:color w:val="000000" w:themeColor="text1"/>
        </w:rPr>
      </w:pPr>
      <w:r w:rsidRPr="00745C55">
        <w:rPr>
          <w:color w:val="000000" w:themeColor="text1"/>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01C43" w:rsidRPr="00745C55" w:rsidRDefault="00F01C43" w:rsidP="00125141">
      <w:pPr>
        <w:adjustRightInd w:val="0"/>
        <w:ind w:firstLine="426"/>
        <w:jc w:val="both"/>
        <w:rPr>
          <w:color w:val="000000" w:themeColor="text1"/>
        </w:rPr>
      </w:pPr>
      <w:r w:rsidRPr="00745C55">
        <w:rPr>
          <w:color w:val="000000" w:themeColor="text1"/>
        </w:rPr>
        <w:lastRenderedPageBreak/>
        <w:t>- в других случаях, предусмотренных федеральными законами и иными нормативными правовыми актами Российской Федерации.</w:t>
      </w:r>
    </w:p>
    <w:p w:rsidR="00F01C43" w:rsidRPr="00745C55" w:rsidRDefault="00F01C43" w:rsidP="00125141">
      <w:pPr>
        <w:tabs>
          <w:tab w:val="left" w:pos="540"/>
          <w:tab w:val="num" w:pos="720"/>
          <w:tab w:val="left" w:pos="1620"/>
        </w:tabs>
        <w:ind w:firstLine="426"/>
        <w:rPr>
          <w:b/>
          <w:color w:val="000000" w:themeColor="text1"/>
        </w:rPr>
      </w:pPr>
      <w:r w:rsidRPr="00745C55">
        <w:rPr>
          <w:b/>
          <w:color w:val="000000" w:themeColor="text1"/>
        </w:rPr>
        <w:t xml:space="preserve">2.4. Прекращение трудового договора: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2.4.1. Прекращение трудового договора может иметь место только по основаниям, предусмотренным трудовым законодательством.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2.4.2. Трудовой договор может быть в любое время расторгнут по соглашению сторон трудового договора (ст. 78 ТК РФ).</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2.4.3. Срочный трудовой договор прекращается с истечением срока его действия (ст. 79 ТК РФ).</w:t>
      </w:r>
    </w:p>
    <w:p w:rsidR="00F01C43" w:rsidRPr="00745C55" w:rsidRDefault="00F01C43" w:rsidP="00125141">
      <w:pPr>
        <w:adjustRightInd w:val="0"/>
        <w:ind w:firstLine="426"/>
        <w:jc w:val="both"/>
        <w:rPr>
          <w:color w:val="000000" w:themeColor="text1"/>
        </w:rPr>
      </w:pPr>
      <w:r w:rsidRPr="00745C55">
        <w:rPr>
          <w:color w:val="000000" w:themeColor="text1"/>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F01C43" w:rsidRPr="00745C55" w:rsidRDefault="00F01C43" w:rsidP="00125141">
      <w:pPr>
        <w:adjustRightInd w:val="0"/>
        <w:ind w:firstLine="426"/>
        <w:jc w:val="both"/>
        <w:rPr>
          <w:color w:val="000000" w:themeColor="text1"/>
        </w:rPr>
      </w:pPr>
      <w:r w:rsidRPr="00745C55">
        <w:rPr>
          <w:color w:val="000000" w:themeColor="text1"/>
        </w:rPr>
        <w:t>Трудовой договор, заключенный на время выполнения определенной работы, прекращается по завершении этой работы.</w:t>
      </w:r>
    </w:p>
    <w:p w:rsidR="00F01C43" w:rsidRPr="00745C55" w:rsidRDefault="00F01C43" w:rsidP="00125141">
      <w:pPr>
        <w:adjustRightInd w:val="0"/>
        <w:ind w:firstLine="426"/>
        <w:jc w:val="both"/>
        <w:rPr>
          <w:color w:val="000000" w:themeColor="text1"/>
        </w:rPr>
      </w:pPr>
      <w:r w:rsidRPr="00745C55">
        <w:rPr>
          <w:color w:val="000000" w:themeColor="text1"/>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F01C43" w:rsidRPr="00745C55" w:rsidRDefault="00F01C43" w:rsidP="00125141">
      <w:pPr>
        <w:adjustRightInd w:val="0"/>
        <w:ind w:firstLine="426"/>
        <w:jc w:val="both"/>
        <w:rPr>
          <w:color w:val="000000" w:themeColor="text1"/>
        </w:rPr>
      </w:pPr>
      <w:r w:rsidRPr="00745C55">
        <w:rPr>
          <w:color w:val="000000" w:themeColor="text1"/>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F01C43" w:rsidRPr="00745C55" w:rsidRDefault="00F01C43" w:rsidP="00125141">
      <w:pPr>
        <w:adjustRightInd w:val="0"/>
        <w:ind w:firstLine="426"/>
        <w:jc w:val="both"/>
        <w:rPr>
          <w:color w:val="000000" w:themeColor="text1"/>
        </w:rPr>
      </w:pPr>
      <w:r w:rsidRPr="00745C55">
        <w:rPr>
          <w:color w:val="000000" w:themeColor="text1"/>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По истечении срока предупреждения об увольнении работник имеет право прекратить работу.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xml:space="preserve">2.4.8. Увольнение по результатам аттестации работников, а также в случаях сокращения численности или штата работников образовательной организации допускается, если невозможно перевести работника с его согласия на другую работу. </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Причинами увольнения работников, в том числе педагогических работников, по п. 2 ч. 1 ст. 81 ТК РФ, могут являться:</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lastRenderedPageBreak/>
        <w:t>- реорганизация образовательной организации;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исключение из штатного расписания некоторых должностей (сокращение штата);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сокращение численности работников;</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 уменьшение количества групп и т.п.</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2.4.9.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01C43" w:rsidRPr="00745C55" w:rsidRDefault="00F01C43" w:rsidP="00125141">
      <w:pPr>
        <w:adjustRightInd w:val="0"/>
        <w:ind w:firstLine="426"/>
        <w:jc w:val="both"/>
        <w:rPr>
          <w:iCs/>
          <w:color w:val="000000" w:themeColor="text1"/>
        </w:rPr>
      </w:pPr>
      <w:r w:rsidRPr="00745C55">
        <w:rPr>
          <w:iCs/>
          <w:color w:val="000000" w:themeColor="text1"/>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F01C43" w:rsidRPr="00745C55" w:rsidRDefault="00F01C43" w:rsidP="00125141">
      <w:pPr>
        <w:adjustRightInd w:val="0"/>
        <w:ind w:firstLine="426"/>
        <w:jc w:val="both"/>
        <w:rPr>
          <w:iCs/>
          <w:color w:val="000000" w:themeColor="text1"/>
        </w:rPr>
      </w:pPr>
      <w:r w:rsidRPr="00745C55">
        <w:rPr>
          <w:iCs/>
          <w:color w:val="000000" w:themeColor="text1"/>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F01C43" w:rsidRPr="00745C55" w:rsidRDefault="00F01C43" w:rsidP="00125141">
      <w:pPr>
        <w:adjustRightInd w:val="0"/>
        <w:ind w:firstLine="426"/>
        <w:jc w:val="both"/>
        <w:rPr>
          <w:iCs/>
          <w:color w:val="000000" w:themeColor="text1"/>
        </w:rPr>
      </w:pPr>
      <w:r w:rsidRPr="00745C55">
        <w:rPr>
          <w:iCs/>
          <w:color w:val="000000" w:themeColor="text1"/>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F01C43" w:rsidRPr="00745C55" w:rsidRDefault="00F01C43" w:rsidP="00125141">
      <w:pPr>
        <w:tabs>
          <w:tab w:val="left" w:pos="540"/>
          <w:tab w:val="num" w:pos="720"/>
          <w:tab w:val="left" w:pos="1620"/>
        </w:tabs>
        <w:ind w:firstLine="426"/>
        <w:jc w:val="both"/>
        <w:rPr>
          <w:color w:val="000000" w:themeColor="text1"/>
        </w:rPr>
      </w:pPr>
      <w:r w:rsidRPr="00745C55">
        <w:rPr>
          <w:rFonts w:eastAsia="Symbol"/>
          <w:color w:val="000000" w:themeColor="text1"/>
        </w:rPr>
        <w:t xml:space="preserve">- </w:t>
      </w:r>
      <w:r w:rsidRPr="00745C55">
        <w:rPr>
          <w:color w:val="000000" w:themeColor="text1"/>
        </w:rPr>
        <w:t xml:space="preserve">повторное в течение одного года грубое нарушение устава образовательной организации; </w:t>
      </w:r>
    </w:p>
    <w:p w:rsidR="00F01C43" w:rsidRPr="00745C55" w:rsidRDefault="00F01C43" w:rsidP="00125141">
      <w:pPr>
        <w:tabs>
          <w:tab w:val="left" w:pos="540"/>
          <w:tab w:val="num" w:pos="720"/>
          <w:tab w:val="left" w:pos="1620"/>
        </w:tabs>
        <w:ind w:firstLine="426"/>
        <w:jc w:val="both"/>
        <w:rPr>
          <w:color w:val="000000" w:themeColor="text1"/>
        </w:rPr>
      </w:pPr>
      <w:r w:rsidRPr="00745C55">
        <w:rPr>
          <w:rFonts w:eastAsia="Symbol"/>
          <w:color w:val="000000" w:themeColor="text1"/>
        </w:rPr>
        <w:t xml:space="preserve">- </w:t>
      </w:r>
      <w:r w:rsidRPr="00745C55">
        <w:rPr>
          <w:color w:val="000000" w:themeColor="text1"/>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 xml:space="preserve">2.4.12. Прекращение трудового договора оформляется приказом работодателя (ст. 84.1 ТК РФ). </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01C43" w:rsidRPr="00745C55" w:rsidRDefault="00F01C43" w:rsidP="00125141">
      <w:pPr>
        <w:adjustRightInd w:val="0"/>
        <w:ind w:firstLine="426"/>
        <w:jc w:val="both"/>
        <w:rPr>
          <w:color w:val="000000" w:themeColor="text1"/>
        </w:rPr>
      </w:pPr>
      <w:r w:rsidRPr="00745C55">
        <w:rPr>
          <w:color w:val="000000" w:themeColor="text1"/>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 xml:space="preserve">2.4.14.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полный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или иного федерального закона (статья 66</w:t>
      </w:r>
      <w:r w:rsidRPr="00745C55">
        <w:rPr>
          <w:color w:val="000000" w:themeColor="text1"/>
          <w:vertAlign w:val="superscript"/>
        </w:rPr>
        <w:t xml:space="preserve">1 </w:t>
      </w:r>
      <w:r w:rsidRPr="00745C55">
        <w:rPr>
          <w:color w:val="000000" w:themeColor="text1"/>
        </w:rPr>
        <w:t>ТК РФ).</w:t>
      </w:r>
    </w:p>
    <w:p w:rsidR="00F01C43" w:rsidRPr="00745C55" w:rsidRDefault="00F01C43" w:rsidP="00125141">
      <w:pPr>
        <w:tabs>
          <w:tab w:val="left" w:pos="540"/>
          <w:tab w:val="num" w:pos="720"/>
          <w:tab w:val="left" w:pos="900"/>
        </w:tabs>
        <w:ind w:firstLine="426"/>
        <w:jc w:val="both"/>
        <w:rPr>
          <w:color w:val="000000" w:themeColor="text1"/>
        </w:rPr>
      </w:pPr>
      <w:r w:rsidRPr="00745C55">
        <w:rPr>
          <w:color w:val="000000" w:themeColor="text1"/>
        </w:rPr>
        <w:lastRenderedPageBreak/>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F01C43" w:rsidRPr="00745C55" w:rsidRDefault="00F01C43" w:rsidP="00125141">
      <w:pPr>
        <w:shd w:val="clear" w:color="auto" w:fill="FFFFFF"/>
        <w:ind w:firstLine="426"/>
        <w:jc w:val="both"/>
        <w:rPr>
          <w:color w:val="000000" w:themeColor="text1"/>
        </w:rPr>
      </w:pPr>
      <w:r w:rsidRPr="00745C55">
        <w:rPr>
          <w:color w:val="000000" w:themeColor="text1"/>
        </w:rPr>
        <w:t xml:space="preserve">2.4.16.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п/п "а" п.6 ч.1 ст.81 или п.4 части первой ст.83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ст.261 ТК РФ. </w:t>
      </w:r>
    </w:p>
    <w:p w:rsidR="00F01C43" w:rsidRPr="00745C55" w:rsidRDefault="00F01C43" w:rsidP="00125141">
      <w:pPr>
        <w:shd w:val="clear" w:color="auto" w:fill="FFFFFF"/>
        <w:ind w:firstLine="426"/>
        <w:jc w:val="both"/>
        <w:rPr>
          <w:color w:val="000000" w:themeColor="text1"/>
        </w:rPr>
      </w:pPr>
      <w:r w:rsidRPr="00745C55">
        <w:rPr>
          <w:color w:val="000000" w:themeColor="text1"/>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01C43" w:rsidRPr="00745C55" w:rsidRDefault="00F01C43" w:rsidP="00125141">
      <w:pPr>
        <w:shd w:val="clear" w:color="auto" w:fill="FFFFFF"/>
        <w:ind w:firstLine="426"/>
        <w:jc w:val="both"/>
        <w:rPr>
          <w:bCs/>
          <w:color w:val="000000" w:themeColor="text1"/>
        </w:rPr>
      </w:pPr>
      <w:r w:rsidRPr="00745C55">
        <w:rPr>
          <w:bCs/>
          <w:color w:val="000000" w:themeColor="text1"/>
        </w:rPr>
        <w:t>2.5.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F01C43" w:rsidRPr="00745C55" w:rsidRDefault="00F01C43" w:rsidP="00125141">
      <w:pPr>
        <w:shd w:val="clear" w:color="auto" w:fill="FFFFFF"/>
        <w:ind w:firstLine="426"/>
        <w:jc w:val="both"/>
        <w:rPr>
          <w:bCs/>
          <w:color w:val="000000" w:themeColor="text1"/>
        </w:rPr>
      </w:pPr>
      <w:r w:rsidRPr="00745C55">
        <w:rPr>
          <w:bCs/>
          <w:color w:val="000000" w:themeColor="text1"/>
        </w:rPr>
        <w:t>2.5.1. В соответствии со ст. 351.7. 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 мобилизации или на срок заключения контракта о добровольном содействии в выполнении задач,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F01C43" w:rsidRDefault="00F01C43" w:rsidP="00125141">
      <w:pPr>
        <w:shd w:val="clear" w:color="auto" w:fill="FFFFFF"/>
        <w:ind w:firstLine="426"/>
        <w:jc w:val="both"/>
        <w:rPr>
          <w:bCs/>
          <w:color w:val="000000" w:themeColor="text1"/>
        </w:rPr>
      </w:pPr>
      <w:r w:rsidRPr="00745C55">
        <w:rPr>
          <w:bCs/>
          <w:color w:val="000000" w:themeColor="text1"/>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6F75E7" w:rsidRPr="00745C55" w:rsidRDefault="006F75E7" w:rsidP="00125141">
      <w:pPr>
        <w:shd w:val="clear" w:color="auto" w:fill="FFFFFF"/>
        <w:ind w:firstLine="426"/>
        <w:jc w:val="both"/>
        <w:rPr>
          <w:bCs/>
          <w:color w:val="000000" w:themeColor="text1"/>
        </w:rPr>
      </w:pPr>
    </w:p>
    <w:p w:rsidR="00F01C43" w:rsidRPr="00745C55" w:rsidRDefault="00F01C43" w:rsidP="00125141">
      <w:pPr>
        <w:shd w:val="clear" w:color="auto" w:fill="FFFFFF"/>
        <w:ind w:firstLine="426"/>
        <w:jc w:val="both"/>
        <w:rPr>
          <w:color w:val="000000" w:themeColor="text1"/>
        </w:rPr>
      </w:pPr>
      <w:r w:rsidRPr="00745C55">
        <w:rPr>
          <w:color w:val="000000" w:themeColor="text1"/>
        </w:rPr>
        <w:lastRenderedPageBreak/>
        <w:t>Обеспечить работникам, которые изъявили желание принять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125141" w:rsidRPr="00745C55" w:rsidRDefault="00125141" w:rsidP="00125141">
      <w:pPr>
        <w:shd w:val="clear" w:color="auto" w:fill="FFFFFF"/>
        <w:ind w:firstLine="426"/>
        <w:jc w:val="both"/>
        <w:rPr>
          <w:color w:val="000000" w:themeColor="text1"/>
        </w:rPr>
      </w:pPr>
    </w:p>
    <w:p w:rsidR="00F01C43" w:rsidRPr="00745C55" w:rsidRDefault="00F01C43" w:rsidP="007A340F">
      <w:pPr>
        <w:pStyle w:val="a4"/>
        <w:numPr>
          <w:ilvl w:val="0"/>
          <w:numId w:val="83"/>
        </w:numPr>
        <w:spacing w:before="0" w:beforeAutospacing="0" w:after="0" w:afterAutospacing="0"/>
        <w:ind w:left="0" w:firstLine="0"/>
        <w:jc w:val="center"/>
        <w:rPr>
          <w:color w:val="000000" w:themeColor="text1"/>
        </w:rPr>
      </w:pPr>
      <w:r w:rsidRPr="00745C55">
        <w:rPr>
          <w:rStyle w:val="afff"/>
          <w:rFonts w:eastAsia="Arial Unicode MS"/>
          <w:color w:val="000000" w:themeColor="text1"/>
        </w:rPr>
        <w:t>Сведения о трудовой деятельности</w:t>
      </w:r>
    </w:p>
    <w:p w:rsidR="00F01C43" w:rsidRPr="00745C55" w:rsidRDefault="00F01C43" w:rsidP="00125141">
      <w:pPr>
        <w:ind w:firstLine="426"/>
        <w:jc w:val="both"/>
        <w:rPr>
          <w:color w:val="000000" w:themeColor="text1"/>
        </w:rPr>
      </w:pPr>
      <w:r w:rsidRPr="00745C55">
        <w:rPr>
          <w:color w:val="000000" w:themeColor="text1"/>
        </w:rPr>
        <w:t>3.1. Работодатель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F01C43" w:rsidRPr="00745C55" w:rsidRDefault="00F01C43" w:rsidP="00125141">
      <w:pPr>
        <w:ind w:firstLine="426"/>
        <w:jc w:val="both"/>
        <w:rPr>
          <w:color w:val="000000" w:themeColor="text1"/>
        </w:rPr>
      </w:pPr>
      <w:r w:rsidRPr="00745C55">
        <w:rPr>
          <w:color w:val="000000" w:themeColor="text1"/>
        </w:rPr>
        <w:t>3.2.  Работодатель назначает приказом работника,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F01C43" w:rsidRPr="00745C55" w:rsidRDefault="00F01C43" w:rsidP="00125141">
      <w:pPr>
        <w:ind w:firstLine="426"/>
        <w:jc w:val="both"/>
        <w:rPr>
          <w:color w:val="000000" w:themeColor="text1"/>
        </w:rPr>
      </w:pPr>
      <w:r w:rsidRPr="00745C55">
        <w:rPr>
          <w:color w:val="000000" w:themeColor="text1"/>
        </w:rPr>
        <w:t>3.3.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F01C43" w:rsidRPr="00745C55" w:rsidRDefault="00F01C43" w:rsidP="000C60CE">
      <w:pPr>
        <w:numPr>
          <w:ilvl w:val="0"/>
          <w:numId w:val="85"/>
        </w:numPr>
        <w:ind w:left="0" w:right="180" w:firstLine="426"/>
        <w:contextualSpacing/>
        <w:jc w:val="both"/>
        <w:rPr>
          <w:color w:val="000000" w:themeColor="text1"/>
        </w:rPr>
      </w:pPr>
      <w:r w:rsidRPr="00745C55">
        <w:rPr>
          <w:color w:val="000000" w:themeColor="text1"/>
        </w:rPr>
        <w:t>на бумажном носителе, заверенные надлежащим способом;</w:t>
      </w:r>
    </w:p>
    <w:p w:rsidR="00F01C43" w:rsidRPr="00745C55" w:rsidRDefault="00F01C43" w:rsidP="000C60CE">
      <w:pPr>
        <w:numPr>
          <w:ilvl w:val="0"/>
          <w:numId w:val="85"/>
        </w:numPr>
        <w:ind w:left="0" w:right="180" w:firstLine="426"/>
        <w:jc w:val="both"/>
        <w:rPr>
          <w:color w:val="000000" w:themeColor="text1"/>
        </w:rPr>
      </w:pPr>
      <w:r w:rsidRPr="00745C55">
        <w:rPr>
          <w:color w:val="000000" w:themeColor="text1"/>
        </w:rPr>
        <w:t>в форме электронного документа, подписанного усиленной квалифицированной электронной подписью (в случае ее наличия у работодателя).</w:t>
      </w:r>
    </w:p>
    <w:p w:rsidR="00F01C43" w:rsidRPr="00745C55" w:rsidRDefault="00F01C43" w:rsidP="00125141">
      <w:pPr>
        <w:ind w:firstLine="426"/>
        <w:jc w:val="both"/>
        <w:rPr>
          <w:color w:val="000000" w:themeColor="text1"/>
        </w:rPr>
      </w:pPr>
      <w:r w:rsidRPr="00745C55">
        <w:rPr>
          <w:color w:val="000000" w:themeColor="text1"/>
        </w:rPr>
        <w:t>Сведения о трудовой деятельности предоставляются:</w:t>
      </w:r>
    </w:p>
    <w:p w:rsidR="00F01C43" w:rsidRPr="00745C55" w:rsidRDefault="00F01C43" w:rsidP="000C60CE">
      <w:pPr>
        <w:numPr>
          <w:ilvl w:val="0"/>
          <w:numId w:val="86"/>
        </w:numPr>
        <w:ind w:left="0" w:right="180" w:firstLine="426"/>
        <w:contextualSpacing/>
        <w:jc w:val="both"/>
        <w:rPr>
          <w:color w:val="000000" w:themeColor="text1"/>
        </w:rPr>
      </w:pPr>
      <w:r w:rsidRPr="00745C55">
        <w:rPr>
          <w:color w:val="000000" w:themeColor="text1"/>
        </w:rPr>
        <w:t>в период работы не позднее трех рабочих дней со дня подачи этого заявления;</w:t>
      </w:r>
    </w:p>
    <w:p w:rsidR="00F01C43" w:rsidRPr="00745C55" w:rsidRDefault="00F01C43" w:rsidP="000C60CE">
      <w:pPr>
        <w:numPr>
          <w:ilvl w:val="0"/>
          <w:numId w:val="86"/>
        </w:numPr>
        <w:ind w:left="0" w:right="180" w:firstLine="426"/>
        <w:jc w:val="both"/>
        <w:rPr>
          <w:color w:val="000000" w:themeColor="text1"/>
        </w:rPr>
      </w:pPr>
      <w:r w:rsidRPr="00745C55">
        <w:rPr>
          <w:color w:val="000000" w:themeColor="text1"/>
        </w:rPr>
        <w:t>при увольнении — в день прекращения трудового договора.</w:t>
      </w:r>
    </w:p>
    <w:p w:rsidR="00F01C43" w:rsidRPr="00745C55" w:rsidRDefault="00F01C43" w:rsidP="00125141">
      <w:pPr>
        <w:ind w:firstLine="426"/>
        <w:jc w:val="both"/>
        <w:rPr>
          <w:color w:val="000000" w:themeColor="text1"/>
        </w:rPr>
      </w:pPr>
      <w:r w:rsidRPr="00745C55">
        <w:rPr>
          <w:color w:val="000000" w:themeColor="text1"/>
        </w:rPr>
        <w:t>3.4.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24" w:history="1">
        <w:r w:rsidRPr="00745C55">
          <w:rPr>
            <w:rStyle w:val="a3"/>
            <w:color w:val="000000" w:themeColor="text1"/>
            <w:shd w:val="clear" w:color="auto" w:fill="FFFFFF"/>
            <w:lang w:val="en-US"/>
          </w:rPr>
          <w:t>madou</w:t>
        </w:r>
        <w:r w:rsidRPr="00745C55">
          <w:rPr>
            <w:rStyle w:val="a3"/>
            <w:color w:val="000000" w:themeColor="text1"/>
            <w:shd w:val="clear" w:color="auto" w:fill="FFFFFF"/>
          </w:rPr>
          <w:t>.307@</w:t>
        </w:r>
        <w:r w:rsidRPr="00745C55">
          <w:rPr>
            <w:rStyle w:val="a3"/>
            <w:color w:val="000000" w:themeColor="text1"/>
            <w:shd w:val="clear" w:color="auto" w:fill="FFFFFF"/>
            <w:lang w:val="en-US"/>
          </w:rPr>
          <w:t>tatar</w:t>
        </w:r>
        <w:r w:rsidRPr="00745C55">
          <w:rPr>
            <w:rStyle w:val="a3"/>
            <w:color w:val="000000" w:themeColor="text1"/>
            <w:shd w:val="clear" w:color="auto" w:fill="FFFFFF"/>
          </w:rPr>
          <w:t>.</w:t>
        </w:r>
        <w:proofErr w:type="spellStart"/>
        <w:r w:rsidRPr="00745C55">
          <w:rPr>
            <w:rStyle w:val="a3"/>
            <w:color w:val="000000" w:themeColor="text1"/>
            <w:shd w:val="clear" w:color="auto" w:fill="FFFFFF"/>
          </w:rPr>
          <w:t>ru</w:t>
        </w:r>
        <w:proofErr w:type="spellEnd"/>
      </w:hyperlink>
      <w:r w:rsidRPr="00745C55">
        <w:rPr>
          <w:color w:val="000000" w:themeColor="text1"/>
          <w:shd w:val="clear" w:color="auto" w:fill="FFFFFF"/>
        </w:rPr>
        <w:t xml:space="preserve"> </w:t>
      </w:r>
      <w:r w:rsidRPr="00745C55">
        <w:rPr>
          <w:color w:val="000000" w:themeColor="text1"/>
        </w:rPr>
        <w:t>При использовании электронной почты работодателя работник направляет отсканированное заявление, в котором содержится:  </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наименование работодателя;</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должностное лицо, на имя которого направлено заявление (директор образовательной организации);</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просьба о направлении в форме электронного документа сведений о трудовой деятельности у работодателя;</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адрес электронной почты работника;</w:t>
      </w:r>
    </w:p>
    <w:p w:rsidR="00F01C43" w:rsidRPr="00745C55" w:rsidRDefault="00F01C43" w:rsidP="000C60CE">
      <w:pPr>
        <w:numPr>
          <w:ilvl w:val="0"/>
          <w:numId w:val="87"/>
        </w:numPr>
        <w:ind w:left="0" w:right="180" w:firstLine="426"/>
        <w:contextualSpacing/>
        <w:jc w:val="both"/>
        <w:rPr>
          <w:color w:val="000000" w:themeColor="text1"/>
        </w:rPr>
      </w:pPr>
      <w:r w:rsidRPr="00745C55">
        <w:rPr>
          <w:color w:val="000000" w:themeColor="text1"/>
        </w:rPr>
        <w:t>собственноручная подпись работника;</w:t>
      </w:r>
    </w:p>
    <w:p w:rsidR="00F01C43" w:rsidRPr="00745C55" w:rsidRDefault="00F01C43" w:rsidP="000C60CE">
      <w:pPr>
        <w:numPr>
          <w:ilvl w:val="0"/>
          <w:numId w:val="87"/>
        </w:numPr>
        <w:ind w:left="0" w:right="180" w:firstLine="426"/>
        <w:jc w:val="both"/>
        <w:rPr>
          <w:color w:val="000000" w:themeColor="text1"/>
        </w:rPr>
      </w:pPr>
      <w:r w:rsidRPr="00745C55">
        <w:rPr>
          <w:color w:val="000000" w:themeColor="text1"/>
        </w:rPr>
        <w:t>дата написания заявления.</w:t>
      </w:r>
    </w:p>
    <w:p w:rsidR="00F01C43" w:rsidRPr="00745C55" w:rsidRDefault="00F01C43" w:rsidP="00125141">
      <w:pPr>
        <w:ind w:firstLine="426"/>
        <w:jc w:val="both"/>
        <w:rPr>
          <w:color w:val="000000" w:themeColor="text1"/>
        </w:rPr>
      </w:pPr>
      <w:r w:rsidRPr="00745C55">
        <w:rPr>
          <w:color w:val="000000" w:themeColor="text1"/>
        </w:rPr>
        <w:t>3.5.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F01C43" w:rsidRPr="00745C55" w:rsidRDefault="00F01C43" w:rsidP="00125141">
      <w:pPr>
        <w:pStyle w:val="a4"/>
        <w:spacing w:before="0" w:beforeAutospacing="0" w:after="0" w:afterAutospacing="0"/>
        <w:ind w:firstLine="426"/>
        <w:jc w:val="both"/>
        <w:rPr>
          <w:color w:val="000000" w:themeColor="text1"/>
        </w:rPr>
      </w:pPr>
    </w:p>
    <w:p w:rsidR="00F01C43" w:rsidRPr="00745C55" w:rsidRDefault="00F01C43" w:rsidP="00125141">
      <w:pPr>
        <w:ind w:firstLine="426"/>
        <w:jc w:val="center"/>
        <w:rPr>
          <w:color w:val="000000" w:themeColor="text1"/>
        </w:rPr>
      </w:pPr>
      <w:r w:rsidRPr="00745C55">
        <w:rPr>
          <w:b/>
          <w:color w:val="000000" w:themeColor="text1"/>
          <w:lang w:val="en-US"/>
        </w:rPr>
        <w:t>IV</w:t>
      </w:r>
      <w:r w:rsidRPr="00745C55">
        <w:rPr>
          <w:b/>
          <w:color w:val="000000" w:themeColor="text1"/>
        </w:rPr>
        <w:t>. Основные права, обязанности и ответственность сторон трудового договора</w:t>
      </w:r>
    </w:p>
    <w:p w:rsidR="00F01C43" w:rsidRPr="00745C55" w:rsidRDefault="00F01C43" w:rsidP="00125141">
      <w:pPr>
        <w:ind w:firstLine="426"/>
        <w:rPr>
          <w:b/>
          <w:color w:val="000000" w:themeColor="text1"/>
        </w:rPr>
      </w:pPr>
      <w:r w:rsidRPr="00745C55">
        <w:rPr>
          <w:b/>
          <w:color w:val="000000" w:themeColor="text1"/>
        </w:rPr>
        <w:t>4.1. Работник имеет право:</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 на заключение, изменение и расторжение трудового договора в порядке и на условиях, которые  установлены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4.1.2. на предоставление ему работы, обусловленной трудовым договором;</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lastRenderedPageBreak/>
        <w:t>4.1.4.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4.1.6. на полную достоверную информацию об условиях труда и требованиях охраны труда на рабочем месте;</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4.1.7. на профессиональную подготовку, переподготовку и повышение своей квалификации в порядке, установленном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4.1.9. на участие в управлении </w:t>
      </w:r>
      <w:r w:rsidRPr="00745C55">
        <w:rPr>
          <w:color w:val="000000" w:themeColor="text1"/>
        </w:rPr>
        <w:t>образовательной организацией</w:t>
      </w:r>
      <w:r w:rsidRPr="00745C55">
        <w:rPr>
          <w:rFonts w:eastAsia="Symbol"/>
          <w:color w:val="000000" w:themeColor="text1"/>
        </w:rPr>
        <w:t xml:space="preserve"> в предусмотренных ТК РФ, иными федеральными законами, соглашениями и коллективным договором формах;</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4.1.11. на защиту своих трудовых прав, свобод и законных интересов всеми не запрещенными законом способами;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4.1.14. на обязательное социальное страхование в случаях, предусмотренных федеральными законами;</w:t>
      </w:r>
    </w:p>
    <w:p w:rsidR="00F01C43" w:rsidRPr="00745C55" w:rsidRDefault="00F01C43" w:rsidP="00125141">
      <w:pPr>
        <w:pStyle w:val="HTML0"/>
        <w:autoSpaceDE w:val="0"/>
        <w:ind w:firstLine="426"/>
        <w:jc w:val="both"/>
        <w:rPr>
          <w:rFonts w:ascii="Times New Roman" w:hAnsi="Times New Roman"/>
          <w:color w:val="000000" w:themeColor="text1"/>
          <w:sz w:val="24"/>
          <w:szCs w:val="24"/>
        </w:rPr>
      </w:pPr>
      <w:r w:rsidRPr="00745C55">
        <w:rPr>
          <w:rFonts w:ascii="Times New Roman" w:eastAsia="Symbol" w:hAnsi="Times New Roman"/>
          <w:color w:val="000000" w:themeColor="text1"/>
          <w:sz w:val="24"/>
          <w:szCs w:val="24"/>
        </w:rPr>
        <w:t xml:space="preserve">4.1.15. </w:t>
      </w:r>
      <w:r w:rsidRPr="00745C55">
        <w:rPr>
          <w:rFonts w:ascii="Times New Roman" w:eastAsia="Lucida Sans Unicode" w:hAnsi="Times New Roman"/>
          <w:color w:val="000000" w:themeColor="text1"/>
          <w:sz w:val="24"/>
          <w:szCs w:val="24"/>
        </w:rPr>
        <w:t>пользоваться другими правами в соответствии с уставом образовательного учреждения</w:t>
      </w:r>
      <w:r w:rsidRPr="00745C55">
        <w:rPr>
          <w:rFonts w:ascii="Times New Roman" w:hAnsi="Times New Roman"/>
          <w:color w:val="000000" w:themeColor="text1"/>
          <w:sz w:val="24"/>
          <w:szCs w:val="24"/>
        </w:rPr>
        <w:t>, трудовым договором, законодательством Российской Федерации.</w:t>
      </w:r>
    </w:p>
    <w:p w:rsidR="00F01C43" w:rsidRPr="00745C55" w:rsidRDefault="00F01C43" w:rsidP="00125141">
      <w:pPr>
        <w:ind w:firstLine="426"/>
        <w:rPr>
          <w:b/>
          <w:color w:val="000000" w:themeColor="text1"/>
        </w:rPr>
      </w:pPr>
      <w:r w:rsidRPr="00745C55">
        <w:rPr>
          <w:b/>
          <w:color w:val="000000" w:themeColor="text1"/>
        </w:rPr>
        <w:t>4.2. Работник обязан:</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4.2.1. </w:t>
      </w:r>
      <w:r w:rsidRPr="00745C55">
        <w:rPr>
          <w:color w:val="000000" w:themeColor="text1"/>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745C55">
        <w:rPr>
          <w:color w:val="000000" w:themeColor="text1"/>
        </w:rPr>
        <w:t>;</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4.2.2. соблюдать требования по охране труда и обеспечению безопасности труда;</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4.2.4. бережно относиться к имуществу работодателя, в т.ч. к имуществу третьих лиц, находящихся у работодателя;</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4.2.5. проходить предварительные и периодические медицинские осмотры;</w:t>
      </w:r>
    </w:p>
    <w:p w:rsidR="00F01C43" w:rsidRPr="00745C55" w:rsidRDefault="00F01C43" w:rsidP="00125141">
      <w:pPr>
        <w:tabs>
          <w:tab w:val="num" w:pos="720"/>
        </w:tabs>
        <w:ind w:firstLine="426"/>
        <w:jc w:val="both"/>
        <w:rPr>
          <w:rFonts w:eastAsia="Symbol"/>
          <w:color w:val="000000" w:themeColor="text1"/>
        </w:rPr>
      </w:pPr>
      <w:r w:rsidRPr="00745C55">
        <w:rPr>
          <w:color w:val="000000" w:themeColor="text1"/>
        </w:rPr>
        <w:t>4.2.6. предъявлять при приеме на работу документы, предусмотренные трудовым законодательством;</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F01C43" w:rsidRPr="00745C55" w:rsidRDefault="00F01C43" w:rsidP="00125141">
      <w:pPr>
        <w:tabs>
          <w:tab w:val="num" w:pos="720"/>
        </w:tabs>
        <w:ind w:firstLine="426"/>
        <w:jc w:val="both"/>
        <w:rPr>
          <w:rFonts w:eastAsia="Symbol"/>
          <w:i/>
          <w:color w:val="000000" w:themeColor="text1"/>
        </w:rPr>
      </w:pPr>
      <w:r w:rsidRPr="00745C55">
        <w:rPr>
          <w:color w:val="000000" w:themeColor="text1"/>
        </w:rPr>
        <w:t xml:space="preserve">4.2.8. экономно и рационально расходовать энергию, топливо и другие </w:t>
      </w:r>
      <w:r w:rsidRPr="00745C55">
        <w:rPr>
          <w:rFonts w:eastAsia="Symbol"/>
          <w:color w:val="000000" w:themeColor="text1"/>
        </w:rPr>
        <w:t>материальные ресурсы работодателя;</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4.2.9. соблюдать законные права и свободы воспитанников;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4.2.10. уважительно и тактично относиться к коллегам по работе и воспитанникам;</w:t>
      </w:r>
    </w:p>
    <w:p w:rsidR="00F01C43" w:rsidRPr="00745C55" w:rsidRDefault="00F01C43" w:rsidP="00125141">
      <w:pPr>
        <w:ind w:firstLine="426"/>
        <w:jc w:val="both"/>
        <w:rPr>
          <w:color w:val="000000" w:themeColor="text1"/>
        </w:rPr>
      </w:pPr>
      <w:r w:rsidRPr="00745C55">
        <w:rPr>
          <w:rFonts w:eastAsia="Symbol"/>
          <w:color w:val="000000" w:themeColor="text1"/>
        </w:rPr>
        <w:t xml:space="preserve">4.2.11. </w:t>
      </w:r>
      <w:r w:rsidRPr="00745C55">
        <w:rPr>
          <w:color w:val="000000" w:themeColor="text1"/>
        </w:rPr>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F01C43" w:rsidRPr="00745C55" w:rsidRDefault="00F01C43" w:rsidP="00125141">
      <w:pPr>
        <w:ind w:firstLine="426"/>
        <w:jc w:val="both"/>
        <w:rPr>
          <w:b/>
          <w:color w:val="000000" w:themeColor="text1"/>
        </w:rPr>
      </w:pPr>
      <w:r w:rsidRPr="00745C55">
        <w:rPr>
          <w:rFonts w:eastAsia="Symbol"/>
          <w:b/>
          <w:color w:val="000000" w:themeColor="text1"/>
        </w:rPr>
        <w:t xml:space="preserve">4.3. Педагогические работники </w:t>
      </w:r>
      <w:r w:rsidRPr="00745C55">
        <w:rPr>
          <w:b/>
          <w:color w:val="000000" w:themeColor="text1"/>
        </w:rPr>
        <w:t>образовательной организации</w:t>
      </w:r>
      <w:r w:rsidRPr="00745C55">
        <w:rPr>
          <w:rFonts w:eastAsia="Symbol"/>
          <w:b/>
          <w:color w:val="000000" w:themeColor="text1"/>
        </w:rPr>
        <w:t xml:space="preserve"> имеют право:</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lastRenderedPageBreak/>
        <w:t>4.3.1. на самостоятельный выбор и использование методики обучения и воспитания, учебных пособий и материалов;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4.3.2. на внесение предложений по совершенствованию образовательно-воспитательного процесса в </w:t>
      </w:r>
      <w:r w:rsidRPr="00745C55">
        <w:rPr>
          <w:color w:val="000000" w:themeColor="text1"/>
        </w:rPr>
        <w:t>организации</w:t>
      </w:r>
      <w:r w:rsidRPr="00745C55">
        <w:rPr>
          <w:rFonts w:eastAsia="Symbol"/>
          <w:color w:val="000000" w:themeColor="text1"/>
        </w:rPr>
        <w:t>;</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F01C43" w:rsidRPr="00745C55" w:rsidRDefault="00F01C43" w:rsidP="00125141">
      <w:pPr>
        <w:tabs>
          <w:tab w:val="num" w:pos="720"/>
        </w:tabs>
        <w:ind w:firstLine="426"/>
        <w:jc w:val="both"/>
        <w:rPr>
          <w:color w:val="000000" w:themeColor="text1"/>
        </w:rPr>
      </w:pPr>
      <w:r w:rsidRPr="00745C55">
        <w:rPr>
          <w:color w:val="000000" w:themeColor="text1"/>
        </w:rPr>
        <w:t>4.3.6.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01C43" w:rsidRPr="00745C55" w:rsidRDefault="00F01C43" w:rsidP="00125141">
      <w:pPr>
        <w:tabs>
          <w:tab w:val="num" w:pos="720"/>
        </w:tabs>
        <w:ind w:firstLine="426"/>
        <w:jc w:val="both"/>
        <w:rPr>
          <w:color w:val="000000" w:themeColor="text1"/>
        </w:rPr>
      </w:pPr>
      <w:r w:rsidRPr="00745C55">
        <w:rPr>
          <w:color w:val="000000" w:themeColor="text1"/>
        </w:rPr>
        <w:t xml:space="preserve">4.3.7. </w:t>
      </w:r>
      <w:r w:rsidRPr="00745C55">
        <w:rPr>
          <w:rFonts w:eastAsia="Lucida Sans Unicode"/>
          <w:color w:val="000000" w:themeColor="text1"/>
        </w:rPr>
        <w:t>пользоваться другими правами в соответствии с уставом образовательного учреждения</w:t>
      </w:r>
      <w:r w:rsidRPr="00745C55">
        <w:rPr>
          <w:color w:val="000000" w:themeColor="text1"/>
        </w:rPr>
        <w:t>, трудовым договором, коллективным договором, соглашениями, законодательством Российской Федерации.</w:t>
      </w:r>
    </w:p>
    <w:p w:rsidR="00F01C43" w:rsidRPr="00745C55" w:rsidRDefault="00F01C43" w:rsidP="00125141">
      <w:pPr>
        <w:tabs>
          <w:tab w:val="num" w:pos="720"/>
        </w:tabs>
        <w:ind w:firstLine="426"/>
        <w:jc w:val="both"/>
        <w:rPr>
          <w:color w:val="000000" w:themeColor="text1"/>
        </w:rPr>
      </w:pPr>
      <w:r w:rsidRPr="00745C55">
        <w:rPr>
          <w:b/>
          <w:color w:val="000000" w:themeColor="text1"/>
        </w:rPr>
        <w:t xml:space="preserve">4.4. </w:t>
      </w:r>
      <w:r w:rsidRPr="00745C55">
        <w:rPr>
          <w:rFonts w:eastAsia="Symbol"/>
          <w:b/>
          <w:color w:val="000000" w:themeColor="text1"/>
        </w:rPr>
        <w:t xml:space="preserve">  Педагогические работники </w:t>
      </w:r>
      <w:r w:rsidRPr="00745C55">
        <w:rPr>
          <w:b/>
          <w:color w:val="000000" w:themeColor="text1"/>
        </w:rPr>
        <w:t>образовательной организации обязаны:</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4.4.1. соблюдать права и свободы воспитанников, поддерживать дисциплину, режим посещения учреждени</w:t>
      </w:r>
      <w:r w:rsidR="006F7DDD">
        <w:rPr>
          <w:rFonts w:eastAsia="Symbol"/>
          <w:color w:val="000000" w:themeColor="text1"/>
        </w:rPr>
        <w:t>я</w:t>
      </w:r>
      <w:r w:rsidRPr="00745C55">
        <w:rPr>
          <w:rFonts w:eastAsia="Symbol"/>
          <w:color w:val="000000" w:themeColor="text1"/>
        </w:rPr>
        <w:t xml:space="preserve">, уважая человеческое достоинство, честь и репутацию воспитанников;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4.4.2. участвовать в деятельности педагогического и иных советов </w:t>
      </w:r>
      <w:r w:rsidRPr="00745C55">
        <w:rPr>
          <w:color w:val="000000" w:themeColor="text1"/>
        </w:rPr>
        <w:t>образовательной организации</w:t>
      </w:r>
      <w:r w:rsidRPr="00745C55">
        <w:rPr>
          <w:rFonts w:eastAsia="Symbol"/>
          <w:color w:val="000000" w:themeColor="text1"/>
        </w:rPr>
        <w:t xml:space="preserve">, а также в деятельности методических объединений и других формах методической работы;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4.4.3. обеспечивать охрану жизни и здоровья воспитанников во время </w:t>
      </w:r>
      <w:proofErr w:type="spellStart"/>
      <w:r w:rsidRPr="00745C55">
        <w:rPr>
          <w:rFonts w:eastAsia="Symbol"/>
          <w:color w:val="000000" w:themeColor="text1"/>
        </w:rPr>
        <w:t>воспитательно</w:t>
      </w:r>
      <w:proofErr w:type="spellEnd"/>
      <w:r w:rsidRPr="00745C55">
        <w:rPr>
          <w:rFonts w:eastAsia="Symbol"/>
          <w:color w:val="000000" w:themeColor="text1"/>
        </w:rPr>
        <w:t xml:space="preserve"> - образовательного процесса;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4.4.4. осуществлять связь с родителями (лицами, их заменяющими);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4.4.5. выполнять правила по охране труда и пожарной безопасности; </w:t>
      </w:r>
    </w:p>
    <w:p w:rsidR="00F01C43" w:rsidRPr="00745C55" w:rsidRDefault="00F01C43" w:rsidP="00125141">
      <w:pPr>
        <w:tabs>
          <w:tab w:val="left" w:pos="540"/>
          <w:tab w:val="num" w:pos="632"/>
          <w:tab w:val="left" w:pos="1620"/>
        </w:tabs>
        <w:ind w:firstLine="426"/>
        <w:jc w:val="both"/>
        <w:rPr>
          <w:b/>
          <w:color w:val="000000" w:themeColor="text1"/>
        </w:rPr>
      </w:pPr>
      <w:r w:rsidRPr="00745C55">
        <w:rPr>
          <w:color w:val="000000" w:themeColor="text1"/>
        </w:rPr>
        <w:t>4.4.6. 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rsidR="00F01C43" w:rsidRPr="00745C55" w:rsidRDefault="00F01C43" w:rsidP="00125141">
      <w:pPr>
        <w:ind w:firstLine="426"/>
        <w:rPr>
          <w:b/>
          <w:color w:val="000000" w:themeColor="text1"/>
        </w:rPr>
      </w:pPr>
      <w:r w:rsidRPr="00745C55">
        <w:rPr>
          <w:b/>
          <w:color w:val="000000" w:themeColor="text1"/>
        </w:rPr>
        <w:t>4.5. Работодатель имеет право:</w:t>
      </w:r>
    </w:p>
    <w:p w:rsidR="00F01C43" w:rsidRPr="00745C55" w:rsidRDefault="00F01C43" w:rsidP="00125141">
      <w:pPr>
        <w:ind w:firstLine="426"/>
        <w:jc w:val="both"/>
        <w:rPr>
          <w:color w:val="000000" w:themeColor="text1"/>
        </w:rPr>
      </w:pPr>
      <w:r w:rsidRPr="00745C55">
        <w:rPr>
          <w:color w:val="000000" w:themeColor="text1"/>
        </w:rPr>
        <w:t>4.5.1. на управление образовательной организацией, принятие решений в пределах полномочий, предусмотренных уставом организации;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4.5.3. на ведение коллективных переговоров через своих представителей и заключение коллективных договоров;</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4.5.4. на поощрение работников за добросовестный эффективный труд;</w:t>
      </w:r>
    </w:p>
    <w:p w:rsidR="00F01C43" w:rsidRPr="00745C55" w:rsidRDefault="00F01C43" w:rsidP="00125141">
      <w:pPr>
        <w:tabs>
          <w:tab w:val="left" w:pos="540"/>
          <w:tab w:val="num" w:pos="720"/>
          <w:tab w:val="left" w:pos="1620"/>
        </w:tabs>
        <w:ind w:firstLine="426"/>
        <w:jc w:val="both"/>
      </w:pPr>
      <w:r w:rsidRPr="00745C55">
        <w:rPr>
          <w:color w:val="000000" w:themeColor="text1"/>
        </w:rPr>
        <w:t>4.5.5. на требование от работников исполнения ими</w:t>
      </w:r>
      <w:r w:rsidRPr="00745C55">
        <w:t xml:space="preserve">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4.5.6. на привлечение работников к дисциплинарной и материальной ответственности в порядке, установленном ТК РФ, иными федеральными законами;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4.5.7. на принятие локальных нормативных актов, содержащих нормы трудового права, в порядке, установленном ТК РФ;</w:t>
      </w:r>
    </w:p>
    <w:p w:rsidR="00F01C43" w:rsidRPr="00745C55" w:rsidRDefault="00F01C43" w:rsidP="00125141">
      <w:pPr>
        <w:ind w:firstLine="426"/>
        <w:jc w:val="both"/>
        <w:rPr>
          <w:color w:val="000000" w:themeColor="text1"/>
        </w:rPr>
      </w:pPr>
      <w:r w:rsidRPr="00745C55">
        <w:rPr>
          <w:color w:val="000000" w:themeColor="text1"/>
        </w:rPr>
        <w:t>4.5.8. реализовывать иные права, определенные уставом образовательной организации, трудовым договором, законодательством Российской Федерации.</w:t>
      </w:r>
    </w:p>
    <w:p w:rsidR="00F01C43" w:rsidRPr="00745C55" w:rsidRDefault="00F01C43" w:rsidP="00125141">
      <w:pPr>
        <w:ind w:firstLine="426"/>
        <w:rPr>
          <w:b/>
          <w:color w:val="000000" w:themeColor="text1"/>
        </w:rPr>
      </w:pPr>
      <w:r w:rsidRPr="00745C55">
        <w:rPr>
          <w:b/>
          <w:color w:val="000000" w:themeColor="text1"/>
        </w:rPr>
        <w:t>4.6. Работодатель обязан:</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lastRenderedPageBreak/>
        <w:t xml:space="preserve">4.6.1. </w:t>
      </w:r>
      <w:r w:rsidRPr="00745C55">
        <w:rPr>
          <w:color w:val="000000" w:themeColor="text1"/>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01C43" w:rsidRPr="00745C55" w:rsidRDefault="00F01C43" w:rsidP="00125141">
      <w:pPr>
        <w:tabs>
          <w:tab w:val="num" w:pos="720"/>
        </w:tabs>
        <w:ind w:firstLine="426"/>
        <w:jc w:val="both"/>
        <w:rPr>
          <w:color w:val="000000" w:themeColor="text1"/>
        </w:rPr>
      </w:pPr>
      <w:r w:rsidRPr="00745C55">
        <w:rPr>
          <w:color w:val="000000" w:themeColor="text1"/>
        </w:rPr>
        <w:t xml:space="preserve">4.6.2.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4.6.3. </w:t>
      </w:r>
      <w:r w:rsidRPr="00745C55">
        <w:rPr>
          <w:color w:val="000000" w:themeColor="text1"/>
        </w:rPr>
        <w:t xml:space="preserve">предоставлять работникам работу, обусловленную трудовым договором;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4.6.4. </w:t>
      </w:r>
      <w:r w:rsidRPr="00745C55">
        <w:rPr>
          <w:color w:val="000000" w:themeColor="text1"/>
        </w:rPr>
        <w:t xml:space="preserve">обеспечивать безопасность и условия труда, соответствующие государственным нормативным требованиям охраны труда;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4.6.5. </w:t>
      </w:r>
      <w:r w:rsidRPr="00745C55">
        <w:rPr>
          <w:color w:val="000000" w:themeColor="text1"/>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F01C43" w:rsidRPr="00745C55" w:rsidRDefault="00F01C43" w:rsidP="00125141">
      <w:pPr>
        <w:tabs>
          <w:tab w:val="num" w:pos="720"/>
        </w:tabs>
        <w:ind w:firstLine="426"/>
        <w:jc w:val="both"/>
        <w:rPr>
          <w:color w:val="000000" w:themeColor="text1"/>
        </w:rPr>
      </w:pPr>
      <w:r w:rsidRPr="00745C55">
        <w:rPr>
          <w:color w:val="000000" w:themeColor="text1"/>
        </w:rPr>
        <w:t>4.6.6. обеспечивать работникам равную оплату за труд равной ценности;</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4.6.7. </w:t>
      </w:r>
      <w:r w:rsidRPr="00745C55">
        <w:rPr>
          <w:color w:val="000000" w:themeColor="text1"/>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4.6.8. вести коллективные переговоры, а также </w:t>
      </w:r>
      <w:r w:rsidRPr="00745C55">
        <w:rPr>
          <w:color w:val="000000" w:themeColor="text1"/>
        </w:rPr>
        <w:t xml:space="preserve">заключать коллективный договор в порядке, установленном ТК РФ;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4.6.9. знакомить работников под роспись с принимаемыми локальными нормативными актами, непосредственно связанными с их трудовой деятельностью;</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 xml:space="preserve">4.6.10. </w:t>
      </w:r>
      <w:r w:rsidRPr="00745C55">
        <w:rPr>
          <w:color w:val="000000" w:themeColor="text1"/>
        </w:rPr>
        <w:t xml:space="preserve">обеспечивать бытовые нужды работников, связанные с исполнением ими трудовых обязанностей; </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4.6.11. осуществлять обязательное социальное страхование работников в порядке, установленном федеральными законами;</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01C43" w:rsidRPr="00745C55" w:rsidRDefault="00F01C43" w:rsidP="00125141">
      <w:pPr>
        <w:shd w:val="clear" w:color="auto" w:fill="FFFFFF"/>
        <w:adjustRightInd w:val="0"/>
        <w:ind w:firstLine="426"/>
        <w:jc w:val="both"/>
        <w:rPr>
          <w:color w:val="000000" w:themeColor="text1"/>
        </w:rPr>
      </w:pPr>
      <w:r w:rsidRPr="00745C55">
        <w:rPr>
          <w:color w:val="000000" w:themeColor="text1"/>
        </w:rPr>
        <w:t>4.6.13.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F01C43" w:rsidRPr="00745C55" w:rsidRDefault="00F01C43" w:rsidP="00125141">
      <w:pPr>
        <w:shd w:val="clear" w:color="auto" w:fill="FFFFFF"/>
        <w:adjustRightInd w:val="0"/>
        <w:ind w:firstLine="426"/>
        <w:jc w:val="both"/>
        <w:rPr>
          <w:color w:val="000000" w:themeColor="text1"/>
        </w:rPr>
      </w:pPr>
      <w:r w:rsidRPr="00745C55">
        <w:rPr>
          <w:color w:val="000000" w:themeColor="text1"/>
        </w:rPr>
        <w:t>4.6.14.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 xml:space="preserve">4.6.15. создавать условия для внедрения инноваций, обеспечивать формирование и реализацию инициатив работников </w:t>
      </w:r>
      <w:r w:rsidRPr="00745C55">
        <w:rPr>
          <w:color w:val="000000" w:themeColor="text1"/>
        </w:rPr>
        <w:t>образовательной организации</w:t>
      </w:r>
      <w:r w:rsidRPr="00745C55">
        <w:rPr>
          <w:rFonts w:eastAsia="Symbol"/>
          <w:color w:val="000000" w:themeColor="text1"/>
        </w:rPr>
        <w:t xml:space="preserve">; </w:t>
      </w:r>
    </w:p>
    <w:p w:rsidR="00F01C43" w:rsidRPr="00745C55" w:rsidRDefault="00F01C43" w:rsidP="00125141">
      <w:pPr>
        <w:tabs>
          <w:tab w:val="num" w:pos="720"/>
        </w:tabs>
        <w:ind w:firstLine="426"/>
        <w:jc w:val="both"/>
        <w:rPr>
          <w:color w:val="000000" w:themeColor="text1"/>
        </w:rPr>
      </w:pPr>
      <w:r w:rsidRPr="00745C55">
        <w:rPr>
          <w:rFonts w:eastAsia="Symbol"/>
          <w:color w:val="000000" w:themeColor="text1"/>
        </w:rPr>
        <w:t>4.6.16. создавать условия для непрерывного повышения квалификации работников;</w:t>
      </w:r>
    </w:p>
    <w:p w:rsidR="00F01C43" w:rsidRPr="00745C55" w:rsidRDefault="00F01C43" w:rsidP="00125141">
      <w:pPr>
        <w:tabs>
          <w:tab w:val="num" w:pos="720"/>
        </w:tabs>
        <w:ind w:firstLine="426"/>
        <w:jc w:val="both"/>
        <w:rPr>
          <w:rFonts w:eastAsia="Symbol"/>
          <w:color w:val="000000" w:themeColor="text1"/>
        </w:rPr>
      </w:pPr>
      <w:r w:rsidRPr="00745C55">
        <w:rPr>
          <w:rFonts w:eastAsia="Symbol"/>
          <w:color w:val="000000" w:themeColor="text1"/>
        </w:rPr>
        <w:t>4.6.17. поддерживать благоприятный морально-психологический климат в коллективе;</w:t>
      </w:r>
    </w:p>
    <w:p w:rsidR="00F01C43" w:rsidRPr="00745C55" w:rsidRDefault="00F01C43" w:rsidP="00125141">
      <w:pPr>
        <w:ind w:firstLine="426"/>
        <w:jc w:val="both"/>
        <w:rPr>
          <w:i/>
          <w:color w:val="000000" w:themeColor="text1"/>
        </w:rPr>
      </w:pPr>
      <w:r w:rsidRPr="00745C55">
        <w:rPr>
          <w:color w:val="000000" w:themeColor="text1"/>
        </w:rPr>
        <w:t>4.6.18. 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F01C43" w:rsidRPr="00745C55" w:rsidRDefault="00F01C43" w:rsidP="00125141">
      <w:pPr>
        <w:tabs>
          <w:tab w:val="left" w:pos="540"/>
          <w:tab w:val="num" w:pos="632"/>
          <w:tab w:val="left" w:pos="1620"/>
        </w:tabs>
        <w:ind w:firstLine="426"/>
        <w:rPr>
          <w:b/>
          <w:color w:val="000000" w:themeColor="text1"/>
        </w:rPr>
      </w:pPr>
      <w:r w:rsidRPr="00745C55">
        <w:rPr>
          <w:b/>
          <w:color w:val="000000" w:themeColor="text1"/>
        </w:rPr>
        <w:t>4.7. Ответственность сторон трудового договора:</w:t>
      </w:r>
    </w:p>
    <w:p w:rsidR="00F01C43" w:rsidRPr="00745C55" w:rsidRDefault="00F01C43" w:rsidP="00125141">
      <w:pPr>
        <w:ind w:firstLine="426"/>
        <w:jc w:val="both"/>
        <w:rPr>
          <w:color w:val="000000" w:themeColor="text1"/>
        </w:rPr>
      </w:pPr>
      <w:r w:rsidRPr="00745C55">
        <w:rPr>
          <w:color w:val="000000" w:themeColor="text1"/>
        </w:rPr>
        <w:t>4.7.1.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F01C43" w:rsidRPr="00745C55" w:rsidRDefault="00F01C43" w:rsidP="00125141">
      <w:pPr>
        <w:adjustRightInd w:val="0"/>
        <w:ind w:firstLine="426"/>
        <w:jc w:val="both"/>
        <w:rPr>
          <w:color w:val="000000" w:themeColor="text1"/>
        </w:rPr>
      </w:pPr>
      <w:r w:rsidRPr="00745C55">
        <w:rPr>
          <w:color w:val="000000" w:themeColor="text1"/>
        </w:rPr>
        <w:lastRenderedPageBreak/>
        <w:t>4.7.2.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F01C43" w:rsidRPr="00745C55" w:rsidRDefault="00F01C43" w:rsidP="00125141">
      <w:pPr>
        <w:tabs>
          <w:tab w:val="left" w:pos="540"/>
          <w:tab w:val="num" w:pos="840"/>
          <w:tab w:val="left" w:pos="1620"/>
        </w:tabs>
        <w:ind w:firstLine="426"/>
        <w:jc w:val="both"/>
        <w:rPr>
          <w:color w:val="000000" w:themeColor="text1"/>
        </w:rPr>
      </w:pPr>
      <w:r w:rsidRPr="00745C55">
        <w:rPr>
          <w:color w:val="000000" w:themeColor="text1"/>
        </w:rPr>
        <w:t>4.7.3.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F01C43" w:rsidRPr="00745C55" w:rsidRDefault="00F01C43" w:rsidP="00125141">
      <w:pPr>
        <w:adjustRightInd w:val="0"/>
        <w:ind w:firstLine="426"/>
        <w:jc w:val="both"/>
        <w:rPr>
          <w:color w:val="000000" w:themeColor="text1"/>
        </w:rPr>
      </w:pPr>
      <w:r w:rsidRPr="00745C55">
        <w:rPr>
          <w:color w:val="000000" w:themeColor="text1"/>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F01C43" w:rsidRPr="00745C55" w:rsidRDefault="00F01C43" w:rsidP="00125141">
      <w:pPr>
        <w:adjustRightInd w:val="0"/>
        <w:ind w:firstLine="426"/>
        <w:jc w:val="both"/>
        <w:rPr>
          <w:color w:val="000000" w:themeColor="text1"/>
        </w:rPr>
      </w:pPr>
      <w:r w:rsidRPr="00745C55">
        <w:rPr>
          <w:color w:val="000000" w:themeColor="text1"/>
        </w:rPr>
        <w:t>4.7.4.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01C43" w:rsidRPr="00745C55" w:rsidRDefault="00F01C43" w:rsidP="00125141">
      <w:pPr>
        <w:adjustRightInd w:val="0"/>
        <w:ind w:firstLine="426"/>
        <w:jc w:val="both"/>
        <w:rPr>
          <w:color w:val="000000" w:themeColor="text1"/>
        </w:rPr>
      </w:pPr>
      <w:r w:rsidRPr="00745C55">
        <w:rPr>
          <w:color w:val="000000" w:themeColor="text1"/>
        </w:rPr>
        <w:t>незаконного отстранения работника от работы, его увольнения или перевода на другую работу;</w:t>
      </w:r>
    </w:p>
    <w:p w:rsidR="00F01C43" w:rsidRPr="00745C55" w:rsidRDefault="00F01C43" w:rsidP="00125141">
      <w:pPr>
        <w:adjustRightInd w:val="0"/>
        <w:ind w:firstLine="426"/>
        <w:jc w:val="both"/>
        <w:rPr>
          <w:color w:val="000000" w:themeColor="text1"/>
        </w:rPr>
      </w:pPr>
      <w:r w:rsidRPr="00745C55">
        <w:rPr>
          <w:color w:val="000000" w:themeColor="text1"/>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01C43" w:rsidRPr="00745C55" w:rsidRDefault="00F01C43" w:rsidP="00125141">
      <w:pPr>
        <w:adjustRightInd w:val="0"/>
        <w:ind w:firstLine="426"/>
        <w:jc w:val="both"/>
        <w:rPr>
          <w:color w:val="000000" w:themeColor="text1"/>
        </w:rPr>
      </w:pPr>
      <w:r w:rsidRPr="00745C55">
        <w:rPr>
          <w:color w:val="000000" w:themeColor="text1"/>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01C43" w:rsidRPr="00745C55" w:rsidRDefault="00F01C43" w:rsidP="00125141">
      <w:pPr>
        <w:shd w:val="clear" w:color="auto" w:fill="FFFFFF"/>
        <w:ind w:firstLine="426"/>
        <w:jc w:val="both"/>
        <w:rPr>
          <w:color w:val="000000" w:themeColor="text1"/>
        </w:rPr>
      </w:pPr>
      <w:r w:rsidRPr="00745C55">
        <w:rPr>
          <w:color w:val="000000" w:themeColor="text1"/>
        </w:rPr>
        <w:t xml:space="preserve">4.7.5. </w:t>
      </w:r>
      <w:r w:rsidRPr="00745C55">
        <w:rPr>
          <w:rStyle w:val="blk"/>
          <w:color w:val="000000" w:themeColor="text1"/>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5" w:anchor="dst100163" w:history="1">
        <w:r w:rsidRPr="00745C55">
          <w:rPr>
            <w:rStyle w:val="a3"/>
            <w:color w:val="000000" w:themeColor="text1"/>
          </w:rPr>
          <w:t>ключевой ставки</w:t>
        </w:r>
      </w:hyperlink>
      <w:r w:rsidRPr="00745C55">
        <w:rPr>
          <w:color w:val="000000" w:themeColor="text1"/>
        </w:rPr>
        <w:t xml:space="preserve"> </w:t>
      </w:r>
      <w:r w:rsidRPr="00745C55">
        <w:rPr>
          <w:rStyle w:val="blk"/>
          <w:color w:val="000000" w:themeColor="text1"/>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9" w:name="dst2254"/>
      <w:bookmarkEnd w:id="9"/>
      <w:r w:rsidRPr="00745C55">
        <w:rPr>
          <w:rStyle w:val="blk"/>
          <w:color w:val="000000" w:themeColor="text1"/>
        </w:rPr>
        <w:t xml:space="preserve"> </w:t>
      </w:r>
      <w:r w:rsidRPr="00745C55">
        <w:rPr>
          <w:color w:val="000000" w:themeColor="text1"/>
        </w:rPr>
        <w:t xml:space="preserve">(ст. 236 ТК РФ). </w:t>
      </w:r>
    </w:p>
    <w:p w:rsidR="00F01C43" w:rsidRPr="00745C55" w:rsidRDefault="00F01C43" w:rsidP="00125141">
      <w:pPr>
        <w:adjustRightInd w:val="0"/>
        <w:ind w:firstLine="426"/>
        <w:jc w:val="both"/>
        <w:rPr>
          <w:color w:val="000000" w:themeColor="text1"/>
        </w:rPr>
      </w:pPr>
      <w:r w:rsidRPr="00745C55">
        <w:rPr>
          <w:color w:val="000000" w:themeColor="text1"/>
          <w:shd w:val="clear" w:color="auto" w:fill="FFFFFF"/>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01C43" w:rsidRPr="00745C55" w:rsidRDefault="00F01C43" w:rsidP="00125141">
      <w:pPr>
        <w:adjustRightInd w:val="0"/>
        <w:ind w:firstLine="426"/>
        <w:jc w:val="both"/>
        <w:rPr>
          <w:color w:val="000000" w:themeColor="text1"/>
        </w:rPr>
      </w:pPr>
      <w:r w:rsidRPr="00745C55">
        <w:rPr>
          <w:color w:val="000000" w:themeColor="text1"/>
        </w:rPr>
        <w:t xml:space="preserve">4.7.6. Работодатель, причинивший ущерб имуществу работника, возмещает этот ущерб в полном объеме. </w:t>
      </w:r>
    </w:p>
    <w:p w:rsidR="00F01C43" w:rsidRPr="00745C55" w:rsidRDefault="00F01C43" w:rsidP="00125141">
      <w:pPr>
        <w:adjustRightInd w:val="0"/>
        <w:ind w:firstLine="426"/>
        <w:jc w:val="both"/>
        <w:rPr>
          <w:color w:val="000000" w:themeColor="text1"/>
        </w:rPr>
      </w:pPr>
      <w:r w:rsidRPr="00745C55">
        <w:rPr>
          <w:color w:val="000000" w:themeColor="text1"/>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01C43" w:rsidRPr="00745C55" w:rsidRDefault="00F01C43" w:rsidP="00125141">
      <w:pPr>
        <w:adjustRightInd w:val="0"/>
        <w:ind w:firstLine="426"/>
        <w:jc w:val="both"/>
        <w:rPr>
          <w:color w:val="000000" w:themeColor="text1"/>
        </w:rPr>
      </w:pPr>
      <w:r w:rsidRPr="00745C55">
        <w:rPr>
          <w:color w:val="000000" w:themeColor="text1"/>
        </w:rPr>
        <w:t>4.7.7.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01C43" w:rsidRPr="00745C55" w:rsidRDefault="00F01C43" w:rsidP="00125141">
      <w:pPr>
        <w:adjustRightInd w:val="0"/>
        <w:ind w:firstLine="426"/>
        <w:jc w:val="both"/>
        <w:rPr>
          <w:color w:val="000000" w:themeColor="text1"/>
        </w:rPr>
      </w:pPr>
      <w:r w:rsidRPr="00745C55">
        <w:rPr>
          <w:color w:val="000000" w:themeColor="text1"/>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01C43" w:rsidRPr="00745C55" w:rsidRDefault="00F01C43" w:rsidP="00125141">
      <w:pPr>
        <w:adjustRightInd w:val="0"/>
        <w:ind w:firstLine="426"/>
        <w:jc w:val="both"/>
        <w:rPr>
          <w:color w:val="000000" w:themeColor="text1"/>
        </w:rPr>
      </w:pPr>
      <w:r w:rsidRPr="00745C55">
        <w:rPr>
          <w:color w:val="000000" w:themeColor="text1"/>
        </w:rPr>
        <w:lastRenderedPageBreak/>
        <w:t>4.7.8.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01C43" w:rsidRPr="00745C55" w:rsidRDefault="00F01C43" w:rsidP="00125141">
      <w:pPr>
        <w:adjustRightInd w:val="0"/>
        <w:ind w:firstLine="426"/>
        <w:jc w:val="both"/>
        <w:rPr>
          <w:color w:val="000000" w:themeColor="text1"/>
        </w:rPr>
      </w:pPr>
      <w:r w:rsidRPr="00745C55">
        <w:rPr>
          <w:color w:val="000000" w:themeColor="text1"/>
        </w:rPr>
        <w:t>4.7.9.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01C43" w:rsidRPr="00745C55" w:rsidRDefault="00F01C43" w:rsidP="00125141">
      <w:pPr>
        <w:tabs>
          <w:tab w:val="num" w:pos="720"/>
        </w:tabs>
        <w:ind w:firstLine="426"/>
        <w:jc w:val="both"/>
        <w:rPr>
          <w:rFonts w:eastAsia="Symbol"/>
          <w:b/>
          <w:color w:val="000000" w:themeColor="text1"/>
        </w:rPr>
      </w:pPr>
      <w:r w:rsidRPr="00745C55">
        <w:rPr>
          <w:b/>
          <w:color w:val="000000" w:themeColor="text1"/>
        </w:rPr>
        <w:t>4.8.</w:t>
      </w:r>
      <w:r w:rsidRPr="00745C55">
        <w:rPr>
          <w:rFonts w:eastAsia="Symbol"/>
          <w:b/>
          <w:color w:val="000000" w:themeColor="text1"/>
        </w:rPr>
        <w:t xml:space="preserve"> Педагогическим работникам и другим работникам запрещается: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изменять по своему усмотрению расписание занятий и график работы;</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разглашать персональные данные участников воспитательно-образовательной деятельности дошкольного образовательного учреждения;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применять к воспитанникам меры физического и психического насилия;</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оказывать платные образовательные услуги воспитанникам в ДОУ, если это приводит к конфликту интересов педагогического работника;</w:t>
      </w:r>
    </w:p>
    <w:p w:rsidR="00F01C43" w:rsidRPr="00745C55" w:rsidRDefault="00F01C43" w:rsidP="000C60CE">
      <w:pPr>
        <w:numPr>
          <w:ilvl w:val="0"/>
          <w:numId w:val="89"/>
        </w:numPr>
        <w:ind w:left="0" w:firstLine="426"/>
        <w:jc w:val="both"/>
        <w:rPr>
          <w:color w:val="000000" w:themeColor="text1"/>
        </w:rPr>
      </w:pPr>
      <w:r w:rsidRPr="00745C55">
        <w:rPr>
          <w:color w:val="000000" w:themeColor="text1"/>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01C43" w:rsidRPr="00745C55" w:rsidRDefault="00F01C43" w:rsidP="00125141">
      <w:pPr>
        <w:tabs>
          <w:tab w:val="num" w:pos="720"/>
        </w:tabs>
        <w:ind w:firstLine="426"/>
        <w:jc w:val="both"/>
        <w:rPr>
          <w:rFonts w:eastAsia="Symbol"/>
          <w:color w:val="000000" w:themeColor="text1"/>
        </w:rPr>
      </w:pPr>
      <w:r w:rsidRPr="00745C55">
        <w:rPr>
          <w:color w:val="000000" w:themeColor="text1"/>
        </w:rPr>
        <w:tab/>
      </w:r>
      <w:r w:rsidRPr="00745C55">
        <w:rPr>
          <w:rFonts w:eastAsia="Symbol"/>
          <w:b/>
          <w:color w:val="000000" w:themeColor="text1"/>
        </w:rPr>
        <w:t>4.9. Педагогическим и другим работникам  на территории организации запрещается:</w:t>
      </w:r>
    </w:p>
    <w:p w:rsidR="00F01C43" w:rsidRPr="00745C55" w:rsidRDefault="00F01C43" w:rsidP="000C60CE">
      <w:pPr>
        <w:numPr>
          <w:ilvl w:val="0"/>
          <w:numId w:val="90"/>
        </w:numPr>
        <w:ind w:left="0" w:firstLine="426"/>
        <w:jc w:val="both"/>
        <w:rPr>
          <w:color w:val="000000" w:themeColor="text1"/>
        </w:rPr>
      </w:pPr>
      <w:bookmarkStart w:id="10" w:name="3._Основные_права__и_обязанности__работн"/>
      <w:bookmarkEnd w:id="10"/>
      <w:r w:rsidRPr="00745C55">
        <w:rPr>
          <w:color w:val="000000" w:themeColor="text1"/>
        </w:rPr>
        <w:t>отвлекать работников дошкольного образовательного учреждения от их непосредственной работы;</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присутствие посторонних лиц в группах и других местах детского сада, без разрешения заведующего или его заместителей;</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разбирать конфликтные ситуации в присутствии детей, родителей (законных представителей) воспитанников;</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говорить о недостатках и неудачах воспитанника при других родителях (законных представителях) и детях;</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находиться в верхней одежде и в головных уборах в помещениях детского сада;</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пользоваться громкой связью мобильных телефонов;</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курить в помещениях и на территории дошкольного образовательного учреждения;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Педагогическим и другим работникам Организации запрещается: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изменять по своему усмотрению расписание НОД и график работы;</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отменять, удлинять или сокращать продолжительность НОД и перерывов   между ними;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lastRenderedPageBreak/>
        <w:t>удалять воспитанников с НОД;</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использовать сотовых телефон для личных разговоров и компьютерной техники не по назначению</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организовывать прогулку с детьми за пределами закрепленного за группой участка, кроме целевых экскурсий и тематических наблюдений.</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Ношение обуви и одежды не отвечающим этическим нормам</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 xml:space="preserve">Покидать помещение группы во время дневного сна детей </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Не соблюдать правила педагогической этики,  допускать панибратские отношения с родителями (лицами их заменяющими)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Умалчивать о конфликтных ситуациях, возникающих между участниками образовательного процесса от администрации учреждения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Приносить домашние продукты и употреблять их в пищу в присутствии воспитанников</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вести в присутствии посетителей, родителей разговоры на личные и служебные темы</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Распространять информацию внутреннего пользования среди родителей и окружающих.</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хранить в помещениях Организации легковоспламеняющиеся и ядовитые вещества;</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хранить продолжительное время (больше суток) продукты питания, личные вещи, ценности, в которых нет ежедневной надобности, оставлять деньги и драгоценности без присмотра;</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употреблять при общении ненормативную лексику;</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созывать во время занятий собрания, заседания, совещания;</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присутствие на занятиях посторонних лиц без разрешения администрации Организации;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входить в группу после начала занятия. Таким правом пользуется только руководитель   организации и его заместители;</w:t>
      </w:r>
    </w:p>
    <w:p w:rsidR="00F01C43" w:rsidRPr="00745C55" w:rsidRDefault="00F01C43" w:rsidP="000C60CE">
      <w:pPr>
        <w:numPr>
          <w:ilvl w:val="0"/>
          <w:numId w:val="90"/>
        </w:numPr>
        <w:ind w:left="0" w:firstLine="426"/>
        <w:jc w:val="both"/>
        <w:rPr>
          <w:color w:val="000000" w:themeColor="text1"/>
        </w:rPr>
      </w:pPr>
      <w:r w:rsidRPr="00745C55">
        <w:rPr>
          <w:color w:val="000000" w:themeColor="text1"/>
        </w:rPr>
        <w:t>делать педагогическим работникам замечания по поводу их работы во время проведения занятий и в присутствии воспитанников</w:t>
      </w:r>
    </w:p>
    <w:p w:rsidR="00125141" w:rsidRPr="00745C55" w:rsidRDefault="00125141" w:rsidP="00125141">
      <w:pPr>
        <w:ind w:left="426"/>
        <w:jc w:val="both"/>
        <w:rPr>
          <w:color w:val="000000" w:themeColor="text1"/>
        </w:rPr>
      </w:pPr>
    </w:p>
    <w:p w:rsidR="00F01C43" w:rsidRPr="00745C55" w:rsidRDefault="00F01C43" w:rsidP="000C60CE">
      <w:pPr>
        <w:pStyle w:val="2"/>
        <w:keepNext w:val="0"/>
        <w:keepLines w:val="0"/>
        <w:widowControl w:val="0"/>
        <w:numPr>
          <w:ilvl w:val="0"/>
          <w:numId w:val="84"/>
        </w:numPr>
        <w:autoSpaceDE w:val="0"/>
        <w:autoSpaceDN w:val="0"/>
        <w:spacing w:before="0"/>
        <w:ind w:left="0" w:firstLine="426"/>
        <w:jc w:val="center"/>
        <w:rPr>
          <w:rFonts w:ascii="Times New Roman" w:hAnsi="Times New Roman"/>
          <w:color w:val="000000" w:themeColor="text1"/>
          <w:sz w:val="24"/>
          <w:szCs w:val="24"/>
        </w:rPr>
      </w:pPr>
      <w:bookmarkStart w:id="11" w:name="4._Рабочее_время_и_время_отдыха"/>
      <w:bookmarkEnd w:id="11"/>
      <w:r w:rsidRPr="00745C55">
        <w:rPr>
          <w:rFonts w:ascii="Times New Roman" w:hAnsi="Times New Roman"/>
          <w:color w:val="000000" w:themeColor="text1"/>
          <w:sz w:val="24"/>
          <w:szCs w:val="24"/>
        </w:rPr>
        <w:t>Рабочее время и время отдыха</w:t>
      </w:r>
    </w:p>
    <w:p w:rsidR="00F01C43" w:rsidRPr="00745C55" w:rsidRDefault="00F01C43" w:rsidP="00125141">
      <w:pPr>
        <w:tabs>
          <w:tab w:val="left" w:pos="540"/>
          <w:tab w:val="num" w:pos="720"/>
          <w:tab w:val="left" w:pos="1620"/>
        </w:tabs>
        <w:ind w:firstLine="426"/>
        <w:jc w:val="both"/>
        <w:rPr>
          <w:b/>
          <w:color w:val="000000" w:themeColor="text1"/>
        </w:rPr>
      </w:pPr>
      <w:r w:rsidRPr="00745C55">
        <w:rPr>
          <w:b/>
          <w:color w:val="000000" w:themeColor="text1"/>
        </w:rPr>
        <w:t>5.1. Режим рабочего времени: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5.1.1. В образовательной организации устанавливается пятидневная рабочая неделя с двумя выходными днями.</w:t>
      </w:r>
    </w:p>
    <w:p w:rsidR="00F01C43" w:rsidRPr="00745C55" w:rsidRDefault="00F01C43" w:rsidP="00125141">
      <w:pPr>
        <w:shd w:val="clear" w:color="auto" w:fill="FFFFFF"/>
        <w:tabs>
          <w:tab w:val="left" w:pos="3190"/>
          <w:tab w:val="left" w:pos="4680"/>
          <w:tab w:val="left" w:leader="underscore" w:pos="6192"/>
        </w:tabs>
        <w:ind w:firstLine="426"/>
        <w:jc w:val="both"/>
        <w:rPr>
          <w:b/>
          <w:color w:val="000000" w:themeColor="text1"/>
          <w:spacing w:val="-1"/>
        </w:rPr>
      </w:pPr>
      <w:r w:rsidRPr="00745C55">
        <w:rPr>
          <w:color w:val="000000" w:themeColor="text1"/>
        </w:rPr>
        <w:t xml:space="preserve">5.1.2. Особенности режима рабочего времени </w:t>
      </w:r>
      <w:r w:rsidRPr="00745C55">
        <w:rPr>
          <w:color w:val="000000" w:themeColor="text1"/>
          <w:spacing w:val="-2"/>
        </w:rPr>
        <w:t xml:space="preserve">и времени отдыха </w:t>
      </w:r>
      <w:r w:rsidRPr="00745C55">
        <w:rPr>
          <w:color w:val="000000" w:themeColor="text1"/>
          <w:spacing w:val="-1"/>
        </w:rPr>
        <w:t xml:space="preserve">педагогических и других работников </w:t>
      </w:r>
      <w:r w:rsidRPr="00745C55">
        <w:rPr>
          <w:color w:val="000000" w:themeColor="text1"/>
        </w:rPr>
        <w:t xml:space="preserve">образовательной организации </w:t>
      </w:r>
      <w:r w:rsidRPr="00745C55">
        <w:rPr>
          <w:color w:val="000000" w:themeColor="text1"/>
          <w:spacing w:val="-1"/>
        </w:rPr>
        <w:t>устанавливаются в соответствии с трудовым законодательством, нормативными правовыми актами Российской Федерации.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5.1.3. 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образовательной организации.</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Для педагогических работников устанавливается сокращенная продолжительность рабочего времени - не более 36 часов в неделю.</w:t>
      </w:r>
    </w:p>
    <w:p w:rsidR="00F01C43" w:rsidRPr="00745C55" w:rsidRDefault="00F01C43" w:rsidP="00125141">
      <w:pPr>
        <w:tabs>
          <w:tab w:val="left" w:pos="540"/>
          <w:tab w:val="num" w:pos="720"/>
          <w:tab w:val="left" w:pos="1620"/>
        </w:tabs>
        <w:ind w:firstLine="426"/>
        <w:jc w:val="both"/>
        <w:rPr>
          <w:color w:val="000000" w:themeColor="text1"/>
        </w:rPr>
      </w:pPr>
      <w:r w:rsidRPr="00745C55">
        <w:rPr>
          <w:color w:val="000000" w:themeColor="text1"/>
        </w:rPr>
        <w:t>Ненормированный рабочий день устанавливается для заведующего.</w:t>
      </w:r>
    </w:p>
    <w:p w:rsidR="00F01C43" w:rsidRPr="00745C55" w:rsidRDefault="00F01C43" w:rsidP="00125141">
      <w:pPr>
        <w:adjustRightInd w:val="0"/>
        <w:ind w:firstLine="426"/>
        <w:jc w:val="both"/>
        <w:rPr>
          <w:color w:val="000000" w:themeColor="text1"/>
        </w:rPr>
      </w:pPr>
      <w:r w:rsidRPr="00745C55">
        <w:rPr>
          <w:color w:val="000000" w:themeColor="text1"/>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6F75E7" w:rsidRDefault="00F01C43" w:rsidP="00125141">
      <w:pPr>
        <w:adjustRightInd w:val="0"/>
        <w:ind w:firstLine="426"/>
        <w:jc w:val="both"/>
        <w:rPr>
          <w:color w:val="000000" w:themeColor="text1"/>
        </w:rPr>
      </w:pPr>
      <w:r w:rsidRPr="00745C55">
        <w:rPr>
          <w:color w:val="000000" w:themeColor="text1"/>
        </w:rPr>
        <w:t>Продолжительность рабочей недели — 40 часов, для инвалидов 2 группы неполная рабочая неделя - 35 часов, для педагогических работников (</w:t>
      </w:r>
      <w:proofErr w:type="gramStart"/>
      <w:r w:rsidRPr="00745C55">
        <w:rPr>
          <w:color w:val="000000" w:themeColor="text1"/>
        </w:rPr>
        <w:t>воспитатель,  старший</w:t>
      </w:r>
      <w:proofErr w:type="gramEnd"/>
      <w:r w:rsidRPr="00745C55">
        <w:rPr>
          <w:color w:val="000000" w:themeColor="text1"/>
        </w:rPr>
        <w:t xml:space="preserve"> </w:t>
      </w:r>
    </w:p>
    <w:p w:rsidR="006F75E7" w:rsidRDefault="006F75E7" w:rsidP="00125141">
      <w:pPr>
        <w:adjustRightInd w:val="0"/>
        <w:ind w:firstLine="426"/>
        <w:jc w:val="both"/>
        <w:rPr>
          <w:color w:val="000000" w:themeColor="text1"/>
        </w:rPr>
      </w:pPr>
    </w:p>
    <w:p w:rsidR="00F01C43" w:rsidRPr="00745C55" w:rsidRDefault="00F01C43" w:rsidP="00125141">
      <w:pPr>
        <w:adjustRightInd w:val="0"/>
        <w:ind w:firstLine="426"/>
        <w:jc w:val="both"/>
        <w:rPr>
          <w:color w:val="000000" w:themeColor="text1"/>
        </w:rPr>
      </w:pPr>
      <w:r w:rsidRPr="00745C55">
        <w:rPr>
          <w:color w:val="000000" w:themeColor="text1"/>
        </w:rPr>
        <w:lastRenderedPageBreak/>
        <w:t xml:space="preserve">воспитатель, педагог психолог,) устанавливается сокращенная рабочая неделя - 36 часов (ст. 333 ТК РФ), 24 часа – музыкальному </w:t>
      </w:r>
      <w:proofErr w:type="gramStart"/>
      <w:r w:rsidRPr="00745C55">
        <w:rPr>
          <w:color w:val="000000" w:themeColor="text1"/>
        </w:rPr>
        <w:t>руководителю ,</w:t>
      </w:r>
      <w:proofErr w:type="gramEnd"/>
      <w:r w:rsidRPr="00745C55">
        <w:rPr>
          <w:color w:val="000000" w:themeColor="text1"/>
        </w:rPr>
        <w:t xml:space="preserve"> 20 часов- учителю логопеду</w:t>
      </w:r>
    </w:p>
    <w:p w:rsidR="00F01C43" w:rsidRPr="00745C55" w:rsidRDefault="00F01C43" w:rsidP="00125141">
      <w:pPr>
        <w:adjustRightInd w:val="0"/>
        <w:ind w:firstLine="426"/>
        <w:jc w:val="both"/>
        <w:rPr>
          <w:color w:val="000000" w:themeColor="text1"/>
          <w:shd w:val="clear" w:color="auto" w:fill="FFFFFF"/>
        </w:rPr>
      </w:pPr>
      <w:r w:rsidRPr="00745C55">
        <w:rPr>
          <w:color w:val="000000" w:themeColor="text1"/>
          <w:shd w:val="clear" w:color="auto" w:fill="FFFFFF"/>
        </w:rPr>
        <w:t>Продолжительность рабочего дня, режим рабочего времени и выходные дни для обслуживающего персонала и рабочих определяются графиком, составляемым с соблюдением установленной продолжительности рабочего времени за неделю и утверждаются заведующим Учреждения по согласованию с выборным профсоюзным органом. </w:t>
      </w:r>
    </w:p>
    <w:p w:rsidR="00F01C43" w:rsidRPr="00745C55" w:rsidRDefault="00F01C43" w:rsidP="00623450">
      <w:pPr>
        <w:adjustRightInd w:val="0"/>
        <w:ind w:firstLine="426"/>
        <w:jc w:val="both"/>
        <w:rPr>
          <w:color w:val="000000" w:themeColor="text1"/>
        </w:rPr>
      </w:pPr>
      <w:r w:rsidRPr="00745C55">
        <w:rPr>
          <w:color w:val="000000" w:themeColor="text1"/>
        </w:rPr>
        <w:t xml:space="preserve">Для сторожей дошкольного образовательного учреждения устанавливается режим рабочего времени согласно графику сменности. </w:t>
      </w:r>
    </w:p>
    <w:p w:rsidR="00623450" w:rsidRPr="00114414" w:rsidRDefault="00623450" w:rsidP="00623450">
      <w:pPr>
        <w:pStyle w:val="ConsNormal"/>
        <w:widowControl/>
        <w:ind w:right="0" w:firstLine="426"/>
        <w:jc w:val="both"/>
        <w:rPr>
          <w:rFonts w:ascii="Times New Roman" w:hAnsi="Times New Roman"/>
          <w:sz w:val="22"/>
          <w:szCs w:val="22"/>
        </w:rPr>
      </w:pPr>
      <w:r w:rsidRPr="00114414">
        <w:rPr>
          <w:rFonts w:ascii="Times New Roman" w:hAnsi="Times New Roman"/>
          <w:sz w:val="22"/>
          <w:szCs w:val="22"/>
        </w:rPr>
        <w:t>5.1.4. Выполнение педагогической работы характеризуется наличием установленных норм времени только для выполнения педагогической работы. Выполнение другой части педагогической работы указанными педагогическими работниками осуществляется в течение времени, которое не конкретизировано по количеству часов.</w:t>
      </w:r>
    </w:p>
    <w:p w:rsidR="00F01C43" w:rsidRPr="00745C55" w:rsidRDefault="00F01C43" w:rsidP="00623450">
      <w:pPr>
        <w:pStyle w:val="ConsNormal"/>
        <w:widowControl/>
        <w:ind w:right="0" w:firstLine="426"/>
        <w:jc w:val="both"/>
        <w:rPr>
          <w:rFonts w:ascii="Times New Roman" w:hAnsi="Times New Roman"/>
          <w:sz w:val="24"/>
          <w:szCs w:val="24"/>
        </w:rPr>
      </w:pPr>
      <w:r w:rsidRPr="00745C55">
        <w:rPr>
          <w:rFonts w:ascii="Times New Roman" w:hAnsi="Times New Roman"/>
          <w:sz w:val="24"/>
          <w:szCs w:val="24"/>
        </w:rPr>
        <w:t>5.1.5.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F01C43" w:rsidRPr="00745C55" w:rsidRDefault="00F01C43" w:rsidP="00623450">
      <w:pPr>
        <w:adjustRightInd w:val="0"/>
        <w:ind w:firstLine="426"/>
        <w:jc w:val="both"/>
      </w:pPr>
      <w:r w:rsidRPr="00745C55">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F01C43" w:rsidRPr="00745C55" w:rsidRDefault="00F01C43" w:rsidP="00623450">
      <w:pPr>
        <w:adjustRightInd w:val="0"/>
        <w:ind w:firstLine="426"/>
        <w:jc w:val="both"/>
      </w:pPr>
      <w:r w:rsidRPr="00745C55">
        <w:t>- организацию и проведение методической, диагностической и консультативной помощи родителям (законным представителям);</w:t>
      </w:r>
    </w:p>
    <w:p w:rsidR="00F01C43" w:rsidRPr="00745C55" w:rsidRDefault="00F01C43" w:rsidP="00623450">
      <w:pPr>
        <w:adjustRightInd w:val="0"/>
        <w:ind w:firstLine="426"/>
        <w:jc w:val="both"/>
      </w:pPr>
      <w:r w:rsidRPr="00745C55">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F01C43" w:rsidRPr="00745C55" w:rsidRDefault="00F01C43" w:rsidP="00623450">
      <w:pPr>
        <w:adjustRightInd w:val="0"/>
        <w:ind w:firstLine="426"/>
        <w:jc w:val="both"/>
      </w:pPr>
      <w:r w:rsidRPr="00745C55">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F01C43" w:rsidRPr="00745C55" w:rsidRDefault="00F01C43" w:rsidP="00623450">
      <w:pPr>
        <w:pStyle w:val="aff1"/>
        <w:widowControl w:val="0"/>
        <w:numPr>
          <w:ilvl w:val="2"/>
          <w:numId w:val="84"/>
        </w:numPr>
        <w:tabs>
          <w:tab w:val="left" w:pos="-284"/>
          <w:tab w:val="left" w:pos="0"/>
          <w:tab w:val="num" w:pos="142"/>
          <w:tab w:val="left" w:pos="1134"/>
        </w:tabs>
        <w:autoSpaceDE w:val="0"/>
        <w:autoSpaceDN w:val="0"/>
        <w:ind w:left="0" w:firstLine="426"/>
        <w:jc w:val="both"/>
      </w:pPr>
      <w:r w:rsidRPr="00745C55">
        <w:t>Режим работы руководителя образовательной организации определяется в соответствии с трудовым законодательством с учетом необходимости обеспечения руководства деятельностью образовательной организацией.</w:t>
      </w:r>
    </w:p>
    <w:p w:rsidR="00F01C43" w:rsidRPr="00745C55" w:rsidRDefault="00F01C43" w:rsidP="00623450">
      <w:pPr>
        <w:tabs>
          <w:tab w:val="left" w:pos="540"/>
          <w:tab w:val="num" w:pos="720"/>
          <w:tab w:val="left" w:pos="1134"/>
          <w:tab w:val="left" w:pos="1620"/>
        </w:tabs>
        <w:ind w:firstLine="426"/>
        <w:jc w:val="both"/>
      </w:pPr>
      <w:r w:rsidRPr="00745C55">
        <w:t xml:space="preserve">5.1.7. Продолжительность рабочего дня или смены, непосредственно предшествующих нерабочему праздничному дню, уменьшается на один час. </w:t>
      </w:r>
    </w:p>
    <w:p w:rsidR="00F01C43" w:rsidRPr="00745C55" w:rsidRDefault="00F01C43" w:rsidP="00623450">
      <w:pPr>
        <w:tabs>
          <w:tab w:val="left" w:pos="1134"/>
        </w:tabs>
        <w:adjustRightInd w:val="0"/>
        <w:ind w:firstLine="426"/>
        <w:jc w:val="both"/>
      </w:pPr>
      <w:r w:rsidRPr="00745C55">
        <w:t xml:space="preserve">5.1.8. В соответствии со ст. 101 ТК РФ работникам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F01C43" w:rsidRPr="00745C55" w:rsidRDefault="00F01C43" w:rsidP="00623450">
      <w:pPr>
        <w:tabs>
          <w:tab w:val="left" w:pos="540"/>
          <w:tab w:val="num" w:pos="720"/>
          <w:tab w:val="left" w:pos="1134"/>
          <w:tab w:val="left" w:pos="1620"/>
        </w:tabs>
        <w:ind w:firstLine="426"/>
        <w:jc w:val="both"/>
      </w:pPr>
      <w:r w:rsidRPr="00745C55">
        <w:t xml:space="preserve">5.1.9.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F01C43" w:rsidRPr="00745C55" w:rsidRDefault="00F01C43" w:rsidP="00623450">
      <w:pPr>
        <w:tabs>
          <w:tab w:val="left" w:pos="540"/>
          <w:tab w:val="num" w:pos="720"/>
          <w:tab w:val="left" w:pos="1134"/>
          <w:tab w:val="left" w:pos="1620"/>
        </w:tabs>
        <w:ind w:firstLine="426"/>
        <w:jc w:val="both"/>
      </w:pPr>
      <w:r w:rsidRPr="00745C55">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01C43" w:rsidRPr="00745C55" w:rsidRDefault="00F01C43" w:rsidP="00623450">
      <w:pPr>
        <w:tabs>
          <w:tab w:val="left" w:pos="540"/>
          <w:tab w:val="num" w:pos="720"/>
          <w:tab w:val="left" w:pos="1134"/>
          <w:tab w:val="left" w:pos="1620"/>
        </w:tabs>
        <w:ind w:firstLine="426"/>
        <w:jc w:val="both"/>
      </w:pPr>
      <w:r w:rsidRPr="00745C55">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F01C43" w:rsidRPr="00745C55" w:rsidRDefault="00F01C43" w:rsidP="00623450">
      <w:pPr>
        <w:tabs>
          <w:tab w:val="left" w:pos="540"/>
          <w:tab w:val="num" w:pos="720"/>
          <w:tab w:val="left" w:pos="1134"/>
          <w:tab w:val="left" w:pos="1620"/>
        </w:tabs>
        <w:ind w:firstLine="426"/>
        <w:jc w:val="both"/>
      </w:pPr>
      <w:r w:rsidRPr="00745C55">
        <w:t xml:space="preserve">5.1.10.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F01C43" w:rsidRPr="00745C55" w:rsidRDefault="00F01C43" w:rsidP="00623450">
      <w:pPr>
        <w:tabs>
          <w:tab w:val="left" w:pos="1134"/>
        </w:tabs>
        <w:adjustRightInd w:val="0"/>
        <w:ind w:firstLine="426"/>
        <w:jc w:val="both"/>
      </w:pPr>
      <w:r w:rsidRPr="00745C55">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F01C43" w:rsidRPr="00745C55" w:rsidRDefault="00F01C43" w:rsidP="00623450">
      <w:pPr>
        <w:adjustRightInd w:val="0"/>
        <w:ind w:firstLine="426"/>
        <w:jc w:val="both"/>
      </w:pPr>
      <w:r w:rsidRPr="00745C55">
        <w:t>5.1.11. 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продолжительность учетного периода; норму рабочих часов за учетный период; график работы (сменности) (ст. 104 ТК РФ).</w:t>
      </w:r>
    </w:p>
    <w:p w:rsidR="00F01C43" w:rsidRPr="00745C55" w:rsidRDefault="00F01C43" w:rsidP="00623450">
      <w:pPr>
        <w:pStyle w:val="ConsNormal"/>
        <w:widowControl/>
        <w:ind w:right="0" w:firstLine="567"/>
        <w:jc w:val="both"/>
        <w:rPr>
          <w:rFonts w:ascii="Times New Roman" w:hAnsi="Times New Roman"/>
          <w:sz w:val="24"/>
          <w:szCs w:val="24"/>
        </w:rPr>
      </w:pPr>
      <w:r w:rsidRPr="00745C55">
        <w:rPr>
          <w:rFonts w:ascii="Times New Roman" w:hAnsi="Times New Roman"/>
          <w:sz w:val="24"/>
          <w:szCs w:val="24"/>
        </w:rPr>
        <w:t>5.1.12. При составлении графиков работы педагогических и других работников перерывы в рабочем времени, составляющие более двух часов подряд,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F01C43" w:rsidRPr="00745C55" w:rsidRDefault="00F01C43" w:rsidP="00623450">
      <w:pPr>
        <w:pStyle w:val="ConsNormal"/>
        <w:widowControl/>
        <w:ind w:right="0" w:firstLine="567"/>
        <w:jc w:val="both"/>
        <w:rPr>
          <w:rFonts w:ascii="Times New Roman" w:hAnsi="Times New Roman"/>
          <w:sz w:val="24"/>
          <w:szCs w:val="24"/>
        </w:rPr>
      </w:pPr>
      <w:r w:rsidRPr="00745C55">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F01C43" w:rsidRPr="00745C55" w:rsidRDefault="00F01C43" w:rsidP="00623450">
      <w:pPr>
        <w:adjustRightInd w:val="0"/>
        <w:ind w:firstLine="426"/>
        <w:jc w:val="both"/>
      </w:pPr>
      <w:r w:rsidRPr="00745C55">
        <w:t>5.1.13. В рабочее время не допускается (за исключением случаев, предусмотренных локальными актами учреждения, коллективным договором):</w:t>
      </w:r>
    </w:p>
    <w:p w:rsidR="00F01C43" w:rsidRPr="00745C55" w:rsidRDefault="00F01C43" w:rsidP="00623450">
      <w:pPr>
        <w:tabs>
          <w:tab w:val="left" w:pos="540"/>
          <w:tab w:val="num" w:pos="720"/>
          <w:tab w:val="left" w:pos="1620"/>
        </w:tabs>
        <w:ind w:firstLine="426"/>
        <w:jc w:val="both"/>
      </w:pPr>
      <w:r w:rsidRPr="00745C55">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F01C43" w:rsidRPr="00745C55" w:rsidRDefault="00F01C43" w:rsidP="00623450">
      <w:pPr>
        <w:tabs>
          <w:tab w:val="left" w:pos="540"/>
          <w:tab w:val="num" w:pos="720"/>
          <w:tab w:val="left" w:pos="1620"/>
        </w:tabs>
        <w:ind w:firstLine="426"/>
        <w:jc w:val="both"/>
      </w:pPr>
      <w:r w:rsidRPr="00745C55">
        <w:t>- созывать собрания, заседания, совещания и другие мероприятия по общественным делам.</w:t>
      </w:r>
    </w:p>
    <w:p w:rsidR="00F01C43" w:rsidRPr="00745C55" w:rsidRDefault="00F01C43" w:rsidP="00623450">
      <w:pPr>
        <w:tabs>
          <w:tab w:val="left" w:pos="540"/>
          <w:tab w:val="num" w:pos="720"/>
          <w:tab w:val="left" w:pos="1620"/>
        </w:tabs>
        <w:ind w:firstLine="426"/>
        <w:jc w:val="both"/>
      </w:pPr>
      <w:r w:rsidRPr="00745C55">
        <w:rPr>
          <w:b/>
        </w:rPr>
        <w:t>5.2. Время отдыха:</w:t>
      </w:r>
    </w:p>
    <w:p w:rsidR="00F01C43" w:rsidRPr="00745C55" w:rsidRDefault="00F01C43" w:rsidP="00623450">
      <w:pPr>
        <w:adjustRightInd w:val="0"/>
        <w:ind w:firstLine="426"/>
        <w:jc w:val="both"/>
      </w:pPr>
      <w:r w:rsidRPr="00745C55">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01C43" w:rsidRPr="00745C55" w:rsidRDefault="00F01C43" w:rsidP="00623450">
      <w:pPr>
        <w:adjustRightInd w:val="0"/>
        <w:ind w:firstLine="426"/>
        <w:jc w:val="both"/>
      </w:pPr>
      <w:r w:rsidRPr="00745C55">
        <w:t>Видами времени отдыха являются:</w:t>
      </w:r>
    </w:p>
    <w:p w:rsidR="00F01C43" w:rsidRPr="00745C55" w:rsidRDefault="00F01C43" w:rsidP="00623450">
      <w:pPr>
        <w:adjustRightInd w:val="0"/>
        <w:ind w:firstLine="426"/>
        <w:jc w:val="both"/>
      </w:pPr>
      <w:r w:rsidRPr="00745C55">
        <w:t>- перерывы в течение рабочего дня (смены);</w:t>
      </w:r>
    </w:p>
    <w:p w:rsidR="00F01C43" w:rsidRPr="00745C55" w:rsidRDefault="00F01C43" w:rsidP="00623450">
      <w:pPr>
        <w:adjustRightInd w:val="0"/>
        <w:ind w:firstLine="426"/>
        <w:jc w:val="both"/>
      </w:pPr>
      <w:r w:rsidRPr="00745C55">
        <w:t>- ежедневный (междусменный) отдых;</w:t>
      </w:r>
    </w:p>
    <w:p w:rsidR="00F01C43" w:rsidRPr="00745C55" w:rsidRDefault="00F01C43" w:rsidP="00623450">
      <w:pPr>
        <w:adjustRightInd w:val="0"/>
        <w:ind w:firstLine="426"/>
        <w:jc w:val="both"/>
      </w:pPr>
      <w:r w:rsidRPr="00745C55">
        <w:t>- выходные дни (еженедельный непрерывный отдых);</w:t>
      </w:r>
    </w:p>
    <w:p w:rsidR="00F01C43" w:rsidRPr="00745C55" w:rsidRDefault="00F01C43" w:rsidP="00623450">
      <w:pPr>
        <w:adjustRightInd w:val="0"/>
        <w:ind w:firstLine="426"/>
        <w:jc w:val="both"/>
      </w:pPr>
      <w:r w:rsidRPr="00745C55">
        <w:t>- нерабочие праздничные дни;</w:t>
      </w:r>
    </w:p>
    <w:p w:rsidR="00F01C43" w:rsidRPr="00745C55" w:rsidRDefault="00F01C43" w:rsidP="00623450">
      <w:pPr>
        <w:adjustRightInd w:val="0"/>
        <w:ind w:firstLine="426"/>
        <w:jc w:val="both"/>
      </w:pPr>
      <w:r w:rsidRPr="00745C55">
        <w:t>- отпуска.</w:t>
      </w:r>
    </w:p>
    <w:p w:rsidR="00F01C43" w:rsidRPr="00745C55" w:rsidRDefault="00F01C43" w:rsidP="00623450">
      <w:pPr>
        <w:pStyle w:val="ConsNormal"/>
        <w:widowControl/>
        <w:ind w:right="0" w:firstLine="426"/>
        <w:jc w:val="both"/>
        <w:rPr>
          <w:rFonts w:ascii="Times New Roman" w:hAnsi="Times New Roman"/>
          <w:sz w:val="24"/>
          <w:szCs w:val="24"/>
        </w:rPr>
      </w:pPr>
      <w:r w:rsidRPr="00745C55">
        <w:rPr>
          <w:rFonts w:ascii="Times New Roman" w:hAnsi="Times New Roman"/>
          <w:sz w:val="24"/>
          <w:szCs w:val="24"/>
        </w:rPr>
        <w:t>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F01C43" w:rsidRPr="00745C55" w:rsidRDefault="00F01C43" w:rsidP="00623450">
      <w:pPr>
        <w:tabs>
          <w:tab w:val="left" w:pos="540"/>
          <w:tab w:val="num" w:pos="720"/>
          <w:tab w:val="left" w:pos="1620"/>
        </w:tabs>
        <w:ind w:firstLine="426"/>
        <w:jc w:val="both"/>
      </w:pPr>
      <w:r w:rsidRPr="00745C55">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обучающимися или отдельно в специально отведенном для этой цели помещении.</w:t>
      </w:r>
    </w:p>
    <w:p w:rsidR="00F01C43" w:rsidRPr="00745C55" w:rsidRDefault="00F01C43" w:rsidP="00623450">
      <w:pPr>
        <w:tabs>
          <w:tab w:val="left" w:pos="540"/>
          <w:tab w:val="num" w:pos="720"/>
          <w:tab w:val="left" w:pos="1620"/>
        </w:tabs>
        <w:ind w:firstLine="426"/>
        <w:jc w:val="both"/>
      </w:pPr>
      <w:r w:rsidRPr="00745C55">
        <w:t>5.2.3.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F01C43" w:rsidRPr="00745C55" w:rsidRDefault="00F01C43" w:rsidP="00623450">
      <w:pPr>
        <w:tabs>
          <w:tab w:val="left" w:pos="540"/>
          <w:tab w:val="num" w:pos="720"/>
          <w:tab w:val="left" w:pos="1620"/>
        </w:tabs>
        <w:ind w:firstLine="426"/>
        <w:jc w:val="both"/>
      </w:pPr>
      <w:r w:rsidRPr="00745C55">
        <w:t>5.2.4. Работа в выходные и нерабочие праздничные дни запрещается.</w:t>
      </w:r>
    </w:p>
    <w:p w:rsidR="00F01C43" w:rsidRPr="00745C55" w:rsidRDefault="00F01C43" w:rsidP="00623450">
      <w:pPr>
        <w:tabs>
          <w:tab w:val="left" w:pos="540"/>
          <w:tab w:val="num" w:pos="720"/>
          <w:tab w:val="left" w:pos="1620"/>
        </w:tabs>
        <w:ind w:firstLine="426"/>
        <w:jc w:val="both"/>
      </w:pPr>
      <w:r w:rsidRPr="00745C55">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F01C43" w:rsidRPr="00745C55" w:rsidRDefault="00F01C43" w:rsidP="00623450">
      <w:pPr>
        <w:tabs>
          <w:tab w:val="left" w:pos="540"/>
          <w:tab w:val="num" w:pos="720"/>
          <w:tab w:val="left" w:pos="1620"/>
        </w:tabs>
        <w:ind w:firstLine="426"/>
        <w:jc w:val="both"/>
      </w:pPr>
      <w:r w:rsidRPr="00745C55">
        <w:t>5.2.5. Работа в выходные и нерабочие праздничные оплачивается не менее чем в двойном размере.</w:t>
      </w:r>
    </w:p>
    <w:p w:rsidR="00F01C43" w:rsidRPr="00745C55" w:rsidRDefault="00F01C43" w:rsidP="00623450">
      <w:pPr>
        <w:adjustRightInd w:val="0"/>
        <w:ind w:firstLine="426"/>
        <w:jc w:val="both"/>
      </w:pPr>
      <w:r w:rsidRPr="00745C55">
        <w:lastRenderedPageBreak/>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F01C43" w:rsidRPr="00745C55" w:rsidRDefault="00F01C43" w:rsidP="0091540C">
      <w:pPr>
        <w:adjustRightInd w:val="0"/>
        <w:ind w:firstLine="426"/>
        <w:jc w:val="both"/>
      </w:pPr>
      <w:r w:rsidRPr="00745C55">
        <w:t>5.2.6.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F01C43" w:rsidRPr="00745C55" w:rsidRDefault="00F01C43" w:rsidP="0091540C">
      <w:pPr>
        <w:tabs>
          <w:tab w:val="left" w:pos="540"/>
          <w:tab w:val="num" w:pos="720"/>
          <w:tab w:val="left" w:pos="1620"/>
        </w:tabs>
        <w:ind w:firstLine="426"/>
        <w:jc w:val="both"/>
      </w:pPr>
      <w:r w:rsidRPr="00745C55">
        <w:t>5.2.7. Работникам образовательной организации предоставляются:</w:t>
      </w:r>
    </w:p>
    <w:p w:rsidR="00F01C43" w:rsidRPr="00745C55" w:rsidRDefault="00F01C43" w:rsidP="0091540C">
      <w:pPr>
        <w:tabs>
          <w:tab w:val="left" w:pos="540"/>
          <w:tab w:val="num" w:pos="720"/>
          <w:tab w:val="left" w:pos="1620"/>
        </w:tabs>
        <w:ind w:firstLine="426"/>
        <w:jc w:val="both"/>
      </w:pPr>
      <w:r w:rsidRPr="00745C55">
        <w:t>а) ежегодные основные оплачиваемые отпуска продолжительностью 28 календарных дней;</w:t>
      </w:r>
    </w:p>
    <w:p w:rsidR="00F01C43" w:rsidRPr="00745C55" w:rsidRDefault="00F01C43" w:rsidP="0091540C">
      <w:pPr>
        <w:adjustRightInd w:val="0"/>
        <w:ind w:firstLine="426"/>
        <w:jc w:val="both"/>
      </w:pPr>
      <w:r w:rsidRPr="00745C55">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w:t>
      </w:r>
    </w:p>
    <w:p w:rsidR="00F01C43" w:rsidRPr="00745C55" w:rsidRDefault="00F01C43" w:rsidP="0091540C">
      <w:pPr>
        <w:adjustRightInd w:val="0"/>
        <w:ind w:firstLine="426"/>
        <w:jc w:val="both"/>
      </w:pPr>
      <w:r w:rsidRPr="00745C55">
        <w:t xml:space="preserve">г) работающим инвалидам установлен ежегодный основной отпуск продолжительностью не 30 календарных дней </w:t>
      </w:r>
      <w:proofErr w:type="gramStart"/>
      <w:r w:rsidRPr="00745C55">
        <w:t>( ст.</w:t>
      </w:r>
      <w:proofErr w:type="gramEnd"/>
      <w:r w:rsidRPr="00745C55">
        <w:t xml:space="preserve">23 Федерального закона от 24.11.1995 № 181-ФЗ «О социальной защите инвалидов РФ» </w:t>
      </w:r>
    </w:p>
    <w:p w:rsidR="00F01C43" w:rsidRPr="00745C55" w:rsidRDefault="00F01C43" w:rsidP="0091540C">
      <w:pPr>
        <w:tabs>
          <w:tab w:val="left" w:pos="540"/>
          <w:tab w:val="num" w:pos="720"/>
          <w:tab w:val="left" w:pos="1620"/>
        </w:tabs>
        <w:ind w:firstLine="426"/>
        <w:jc w:val="both"/>
      </w:pPr>
      <w:r w:rsidRPr="00745C55">
        <w:t>5.2.8. Педагогическим работникам образовательной организации предоставляется ежегодный основной удлиненный оплачиваемый отпуск продолжительностью 42 календарных дня.</w:t>
      </w:r>
    </w:p>
    <w:p w:rsidR="00F01C43" w:rsidRPr="00745C55" w:rsidRDefault="00F01C43" w:rsidP="0091540C">
      <w:pPr>
        <w:adjustRightInd w:val="0"/>
        <w:ind w:firstLine="426"/>
        <w:jc w:val="both"/>
      </w:pPr>
      <w:r w:rsidRPr="00745C55">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в соответствии с Приказом </w:t>
      </w:r>
      <w:proofErr w:type="spellStart"/>
      <w:r w:rsidRPr="00745C55">
        <w:t>Минобрнауки</w:t>
      </w:r>
      <w:proofErr w:type="spellEnd"/>
      <w:r w:rsidRPr="00745C55">
        <w:t xml:space="preserve"> России от 31.05.2016г. № 644.</w:t>
      </w:r>
    </w:p>
    <w:p w:rsidR="00F01C43" w:rsidRPr="00745C55" w:rsidRDefault="00F01C43" w:rsidP="0091540C">
      <w:pPr>
        <w:pStyle w:val="af3"/>
        <w:spacing w:after="0"/>
        <w:ind w:left="0" w:firstLine="426"/>
        <w:jc w:val="both"/>
      </w:pPr>
      <w:r w:rsidRPr="00745C55">
        <w:t xml:space="preserve">5.2.9. Работникам с ненормированным рабочим днем предоставляется ежегодный дополнительный оплачиваемый отпуск продолжительностью не менее трех календарных дней. </w:t>
      </w:r>
    </w:p>
    <w:p w:rsidR="00F01C43" w:rsidRPr="00745C55" w:rsidRDefault="00F01C43" w:rsidP="0091540C">
      <w:pPr>
        <w:pStyle w:val="af3"/>
        <w:spacing w:after="0"/>
        <w:ind w:left="0" w:firstLine="426"/>
        <w:jc w:val="both"/>
        <w:rPr>
          <w:color w:val="000000"/>
        </w:rPr>
      </w:pPr>
      <w:r w:rsidRPr="00745C55">
        <w:t xml:space="preserve">5.2.10. </w:t>
      </w:r>
      <w:r w:rsidRPr="00745C55">
        <w:rPr>
          <w:color w:val="000000"/>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F01C43" w:rsidRPr="00745C55" w:rsidRDefault="00F01C43" w:rsidP="0091540C">
      <w:pPr>
        <w:pStyle w:val="af3"/>
        <w:spacing w:after="0"/>
        <w:ind w:left="0" w:firstLine="426"/>
        <w:jc w:val="both"/>
        <w:rPr>
          <w:color w:val="000000"/>
        </w:rPr>
      </w:pPr>
      <w:r w:rsidRPr="00745C55">
        <w:rPr>
          <w:color w:val="000000"/>
        </w:rPr>
        <w:t>До истечения шести месяцев непрерывной работы оплачиваемый отпуск по заявлению работника должен быть предоставлен:</w:t>
      </w:r>
    </w:p>
    <w:p w:rsidR="00F01C43" w:rsidRPr="00745C55" w:rsidRDefault="00F01C43" w:rsidP="0091540C">
      <w:pPr>
        <w:numPr>
          <w:ilvl w:val="0"/>
          <w:numId w:val="91"/>
        </w:numPr>
        <w:ind w:left="0" w:firstLine="426"/>
        <w:jc w:val="both"/>
        <w:rPr>
          <w:color w:val="000000"/>
        </w:rPr>
      </w:pPr>
      <w:r w:rsidRPr="00745C55">
        <w:rPr>
          <w:color w:val="000000"/>
        </w:rPr>
        <w:t>женщинам - перед отпуском по беременности и родам или непосредственно после него;</w:t>
      </w:r>
    </w:p>
    <w:p w:rsidR="00F01C43" w:rsidRPr="00745C55" w:rsidRDefault="00F01C43" w:rsidP="0091540C">
      <w:pPr>
        <w:numPr>
          <w:ilvl w:val="0"/>
          <w:numId w:val="91"/>
        </w:numPr>
        <w:ind w:left="0" w:firstLine="426"/>
        <w:jc w:val="both"/>
        <w:rPr>
          <w:color w:val="000000"/>
        </w:rPr>
      </w:pPr>
      <w:r w:rsidRPr="00745C55">
        <w:rPr>
          <w:color w:val="000000"/>
        </w:rPr>
        <w:t>работникам в возрасте до восемнадцати лет;</w:t>
      </w:r>
    </w:p>
    <w:p w:rsidR="00F01C43" w:rsidRPr="00745C55" w:rsidRDefault="00F01C43" w:rsidP="0091540C">
      <w:pPr>
        <w:numPr>
          <w:ilvl w:val="0"/>
          <w:numId w:val="91"/>
        </w:numPr>
        <w:ind w:left="0" w:firstLine="426"/>
        <w:jc w:val="both"/>
        <w:rPr>
          <w:color w:val="000000"/>
        </w:rPr>
      </w:pPr>
      <w:r w:rsidRPr="00745C55">
        <w:rPr>
          <w:color w:val="000000"/>
        </w:rPr>
        <w:t>работникам, усыновившим ребенка (детей) в возрасте до трех месяцев;</w:t>
      </w:r>
    </w:p>
    <w:p w:rsidR="00F01C43" w:rsidRPr="00745C55" w:rsidRDefault="00F01C43" w:rsidP="0091540C">
      <w:pPr>
        <w:numPr>
          <w:ilvl w:val="0"/>
          <w:numId w:val="91"/>
        </w:numPr>
        <w:ind w:left="0" w:firstLine="426"/>
        <w:jc w:val="both"/>
        <w:rPr>
          <w:color w:val="000000"/>
        </w:rPr>
      </w:pPr>
      <w:r w:rsidRPr="00745C55">
        <w:rPr>
          <w:color w:val="000000"/>
        </w:rPr>
        <w:t>в других случаях, предусмотренных федеральными законами.</w:t>
      </w:r>
    </w:p>
    <w:p w:rsidR="00F01C43" w:rsidRPr="00745C55" w:rsidRDefault="00F01C43" w:rsidP="0091540C">
      <w:pPr>
        <w:ind w:firstLine="426"/>
        <w:jc w:val="both"/>
        <w:rPr>
          <w:color w:val="000000"/>
        </w:rPr>
      </w:pPr>
      <w:r w:rsidRPr="00745C55">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F01C43" w:rsidRPr="00745C55" w:rsidRDefault="00F01C43" w:rsidP="0091540C">
      <w:pPr>
        <w:tabs>
          <w:tab w:val="left" w:pos="540"/>
          <w:tab w:val="num" w:pos="720"/>
          <w:tab w:val="left" w:pos="1620"/>
        </w:tabs>
        <w:ind w:firstLine="426"/>
        <w:jc w:val="both"/>
      </w:pPr>
      <w:r w:rsidRPr="00745C55">
        <w:t>5.2.11.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F01C43" w:rsidRPr="00745C55" w:rsidRDefault="00F01C43" w:rsidP="0091540C">
      <w:pPr>
        <w:tabs>
          <w:tab w:val="left" w:pos="540"/>
          <w:tab w:val="num" w:pos="720"/>
          <w:tab w:val="left" w:pos="1620"/>
        </w:tabs>
        <w:ind w:firstLine="426"/>
        <w:jc w:val="both"/>
      </w:pPr>
      <w:r w:rsidRPr="00745C55">
        <w:t xml:space="preserve">О времени начала отпуска работник должен быть извещен под роспись не позднее чем за две недели до его начала. </w:t>
      </w:r>
      <w:r w:rsidRPr="00745C55">
        <w:rPr>
          <w:color w:val="000000"/>
        </w:rPr>
        <w:t>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F01C43" w:rsidRPr="00745C55" w:rsidRDefault="00F01C43" w:rsidP="0091540C">
      <w:pPr>
        <w:adjustRightInd w:val="0"/>
        <w:ind w:firstLine="426"/>
        <w:jc w:val="both"/>
      </w:pPr>
      <w:r w:rsidRPr="00745C55">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в том числе:</w:t>
      </w:r>
    </w:p>
    <w:p w:rsidR="00F01C43" w:rsidRPr="00745C55" w:rsidRDefault="00F01C43" w:rsidP="0091540C">
      <w:pPr>
        <w:shd w:val="clear" w:color="auto" w:fill="FFFFFF"/>
        <w:ind w:firstLine="426"/>
      </w:pPr>
      <w:r w:rsidRPr="00745C55">
        <w:t>- Работникам, имеющим трех и более детей в возрасте до двенадцати лет;</w:t>
      </w:r>
    </w:p>
    <w:p w:rsidR="00F01C43" w:rsidRPr="00745C55" w:rsidRDefault="00F01C43" w:rsidP="0091540C">
      <w:pPr>
        <w:adjustRightInd w:val="0"/>
        <w:ind w:firstLine="426"/>
        <w:jc w:val="both"/>
      </w:pPr>
      <w:r w:rsidRPr="00745C55">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01C43" w:rsidRPr="00745C55" w:rsidRDefault="00F01C43" w:rsidP="0091540C">
      <w:pPr>
        <w:adjustRightInd w:val="0"/>
        <w:ind w:firstLine="426"/>
        <w:jc w:val="both"/>
      </w:pPr>
      <w:r w:rsidRPr="00745C55">
        <w:t>-  женам военнослужащих;</w:t>
      </w:r>
    </w:p>
    <w:p w:rsidR="00F01C43" w:rsidRPr="00745C55" w:rsidRDefault="00F01C43" w:rsidP="0091540C">
      <w:pPr>
        <w:adjustRightInd w:val="0"/>
        <w:ind w:firstLine="426"/>
        <w:jc w:val="both"/>
      </w:pPr>
      <w:r w:rsidRPr="00745C55">
        <w:t>-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действий трудового договора;</w:t>
      </w:r>
    </w:p>
    <w:p w:rsidR="00F01C43" w:rsidRPr="00745C55" w:rsidRDefault="00F01C43" w:rsidP="0091540C">
      <w:pPr>
        <w:adjustRightInd w:val="0"/>
        <w:ind w:firstLine="426"/>
        <w:jc w:val="both"/>
      </w:pPr>
      <w:r w:rsidRPr="00745C55">
        <w:t>- другим лицам в соответствии с законодательством РФ и в соответствии с коллективным договором.</w:t>
      </w:r>
    </w:p>
    <w:p w:rsidR="00F01C43" w:rsidRPr="00745C55" w:rsidRDefault="00F01C43" w:rsidP="0091540C">
      <w:pPr>
        <w:adjustRightInd w:val="0"/>
        <w:ind w:firstLine="426"/>
        <w:jc w:val="both"/>
      </w:pPr>
      <w:r w:rsidRPr="00745C55">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F01C43" w:rsidRPr="00745C55" w:rsidRDefault="00F01C43" w:rsidP="0091540C">
      <w:pPr>
        <w:adjustRightInd w:val="0"/>
        <w:ind w:firstLine="426"/>
        <w:jc w:val="both"/>
      </w:pPr>
      <w:r w:rsidRPr="00745C55">
        <w:t>5.2.12.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01C43" w:rsidRPr="00745C55" w:rsidRDefault="00F01C43" w:rsidP="0091540C">
      <w:pPr>
        <w:adjustRightInd w:val="0"/>
        <w:ind w:firstLine="426"/>
        <w:jc w:val="both"/>
      </w:pPr>
      <w:r w:rsidRPr="00745C55">
        <w:t>- временной нетрудоспособности работника;</w:t>
      </w:r>
    </w:p>
    <w:p w:rsidR="00F01C43" w:rsidRPr="00745C55" w:rsidRDefault="00F01C43" w:rsidP="0091540C">
      <w:pPr>
        <w:adjustRightInd w:val="0"/>
        <w:ind w:firstLine="426"/>
        <w:jc w:val="both"/>
      </w:pPr>
      <w:r w:rsidRPr="00745C55">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01C43" w:rsidRPr="00745C55" w:rsidRDefault="00F01C43" w:rsidP="0091540C">
      <w:pPr>
        <w:adjustRightInd w:val="0"/>
        <w:ind w:firstLine="426"/>
        <w:jc w:val="both"/>
      </w:pPr>
      <w:r w:rsidRPr="00745C55">
        <w:t>- в других случаях, предусмотренных трудовым законодательством, локальными нормативными актами учреждения (ч. 1 ст. 124 ТК РФ).</w:t>
      </w:r>
    </w:p>
    <w:p w:rsidR="00F01C43" w:rsidRPr="00745C55" w:rsidRDefault="00F01C43" w:rsidP="0091540C">
      <w:pPr>
        <w:adjustRightInd w:val="0"/>
        <w:ind w:firstLine="426"/>
        <w:jc w:val="both"/>
      </w:pPr>
      <w:r w:rsidRPr="00745C55">
        <w:t>5.2.13.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01C43" w:rsidRPr="00745C55" w:rsidRDefault="00F01C43" w:rsidP="0091540C">
      <w:pPr>
        <w:adjustRightInd w:val="0"/>
        <w:ind w:firstLine="426"/>
        <w:jc w:val="both"/>
        <w:rPr>
          <w:b/>
          <w:i/>
        </w:rPr>
      </w:pPr>
      <w:r w:rsidRPr="00745C55">
        <w:t>5.2.14.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F01C43" w:rsidRPr="00745C55" w:rsidRDefault="00F01C43" w:rsidP="0091540C">
      <w:pPr>
        <w:adjustRightInd w:val="0"/>
        <w:ind w:firstLine="426"/>
        <w:jc w:val="both"/>
      </w:pPr>
      <w:r w:rsidRPr="00745C55">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01C43" w:rsidRPr="00745C55" w:rsidRDefault="00F01C43" w:rsidP="0091540C">
      <w:pPr>
        <w:adjustRightInd w:val="0"/>
        <w:ind w:firstLine="426"/>
        <w:jc w:val="both"/>
      </w:pPr>
      <w:r w:rsidRPr="00745C55">
        <w:t>5.2.15. При увольнении работнику выплачивается денежная компенсация за все неиспользованные отпуска.</w:t>
      </w:r>
    </w:p>
    <w:p w:rsidR="00F01C43" w:rsidRPr="00745C55" w:rsidRDefault="00F01C43" w:rsidP="0091540C">
      <w:pPr>
        <w:tabs>
          <w:tab w:val="left" w:pos="540"/>
          <w:tab w:val="num" w:pos="720"/>
          <w:tab w:val="left" w:pos="1620"/>
        </w:tabs>
        <w:ind w:firstLine="426"/>
        <w:jc w:val="both"/>
      </w:pPr>
      <w:r w:rsidRPr="00745C55">
        <w:t>5.2.16. Оплата отпуска производится не позднее чем за три дня до его начала.</w:t>
      </w:r>
    </w:p>
    <w:p w:rsidR="00F01C43" w:rsidRPr="00745C55" w:rsidRDefault="00F01C43" w:rsidP="0091540C">
      <w:pPr>
        <w:tabs>
          <w:tab w:val="left" w:pos="540"/>
          <w:tab w:val="num" w:pos="720"/>
          <w:tab w:val="left" w:pos="1620"/>
        </w:tabs>
        <w:ind w:firstLine="426"/>
        <w:jc w:val="both"/>
      </w:pPr>
      <w:r w:rsidRPr="00745C55">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01C43" w:rsidRPr="00745C55" w:rsidRDefault="00F01C43" w:rsidP="0091540C">
      <w:pPr>
        <w:adjustRightInd w:val="0"/>
        <w:ind w:firstLine="426"/>
        <w:jc w:val="both"/>
      </w:pPr>
      <w:r w:rsidRPr="00745C55">
        <w:t xml:space="preserve">5.2.17. Запрещается </w:t>
      </w:r>
      <w:proofErr w:type="spellStart"/>
      <w:r w:rsidRPr="00745C55">
        <w:t>непредоставление</w:t>
      </w:r>
      <w:proofErr w:type="spellEnd"/>
      <w:r w:rsidRPr="00745C55">
        <w:t xml:space="preserve"> ежегодного оплачиваемого отпуска в течение двух лет подряд, а также </w:t>
      </w:r>
      <w:proofErr w:type="spellStart"/>
      <w:r w:rsidRPr="00745C55">
        <w:t>непредоставление</w:t>
      </w:r>
      <w:proofErr w:type="spellEnd"/>
      <w:r w:rsidRPr="00745C55">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01C43" w:rsidRPr="00745C55" w:rsidRDefault="00F01C43" w:rsidP="0091540C">
      <w:pPr>
        <w:tabs>
          <w:tab w:val="left" w:pos="540"/>
          <w:tab w:val="num" w:pos="720"/>
          <w:tab w:val="left" w:pos="1620"/>
        </w:tabs>
        <w:ind w:firstLine="426"/>
        <w:jc w:val="both"/>
      </w:pPr>
      <w:r w:rsidRPr="00745C55">
        <w:t>5.2.18. Отзыв работника из отпуска допускается только с его согласия.</w:t>
      </w:r>
    </w:p>
    <w:p w:rsidR="00F01C43" w:rsidRPr="00745C55" w:rsidRDefault="00F01C43" w:rsidP="0091540C">
      <w:pPr>
        <w:tabs>
          <w:tab w:val="left" w:pos="540"/>
          <w:tab w:val="num" w:pos="720"/>
          <w:tab w:val="left" w:pos="1620"/>
        </w:tabs>
        <w:ind w:firstLine="426"/>
        <w:jc w:val="both"/>
      </w:pPr>
      <w:r w:rsidRPr="00745C55">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6F75E7" w:rsidRDefault="00F01C43" w:rsidP="0091540C">
      <w:pPr>
        <w:adjustRightInd w:val="0"/>
        <w:ind w:firstLine="426"/>
        <w:jc w:val="both"/>
      </w:pPr>
      <w:r w:rsidRPr="00745C55">
        <w:t>5.2.19. По семейным обстоятельствам и другим уважительным причинам работнику по его письменному заявлению может быть предоставлен отпуск без сохранения</w:t>
      </w:r>
    </w:p>
    <w:p w:rsidR="00F01C43" w:rsidRPr="00745C55" w:rsidRDefault="00F01C43" w:rsidP="0091540C">
      <w:pPr>
        <w:adjustRightInd w:val="0"/>
        <w:ind w:firstLine="426"/>
        <w:jc w:val="both"/>
      </w:pPr>
      <w:r w:rsidRPr="00745C55">
        <w:lastRenderedPageBreak/>
        <w:t xml:space="preserve"> заработной платы, продолжительность которого определяется по соглашению между работником и работодателем и максимальными сроками не ограничена.</w:t>
      </w:r>
    </w:p>
    <w:p w:rsidR="00F01C43" w:rsidRPr="00745C55" w:rsidRDefault="00F01C43" w:rsidP="0091540C">
      <w:pPr>
        <w:adjustRightInd w:val="0"/>
        <w:ind w:firstLine="426"/>
        <w:jc w:val="both"/>
      </w:pPr>
      <w:r w:rsidRPr="00745C55">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F01C43" w:rsidRPr="00745C55" w:rsidRDefault="00F01C43" w:rsidP="0091540C">
      <w:pPr>
        <w:adjustRightInd w:val="0"/>
        <w:ind w:firstLine="426"/>
        <w:jc w:val="both"/>
      </w:pPr>
      <w:r w:rsidRPr="00745C55">
        <w:t>- работающим пенсионерам по старости (по возрасту) – до 14 календарных дней в году;</w:t>
      </w:r>
    </w:p>
    <w:p w:rsidR="00F01C43" w:rsidRPr="00745C55" w:rsidRDefault="00F01C43" w:rsidP="0091540C">
      <w:pPr>
        <w:adjustRightInd w:val="0"/>
        <w:ind w:firstLine="426"/>
        <w:jc w:val="both"/>
      </w:pPr>
      <w:r w:rsidRPr="00745C55">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rsidR="00F01C43" w:rsidRPr="00745C55" w:rsidRDefault="00F01C43" w:rsidP="0091540C">
      <w:pPr>
        <w:adjustRightInd w:val="0"/>
        <w:ind w:firstLine="426"/>
        <w:jc w:val="both"/>
      </w:pPr>
      <w:r w:rsidRPr="00745C55">
        <w:t>-работающим инвалидам – до 60 календарных дней в году;</w:t>
      </w:r>
    </w:p>
    <w:p w:rsidR="00F01C43" w:rsidRPr="00745C55" w:rsidRDefault="00F01C43" w:rsidP="0091540C">
      <w:pPr>
        <w:adjustRightInd w:val="0"/>
        <w:ind w:firstLine="426"/>
        <w:jc w:val="both"/>
      </w:pPr>
      <w:r w:rsidRPr="00745C55">
        <w:t>- работнику, имеющему двух или более детей в возрасте до 14 лет – 14 календарных дней;</w:t>
      </w:r>
    </w:p>
    <w:p w:rsidR="00F01C43" w:rsidRPr="00745C55" w:rsidRDefault="00F01C43" w:rsidP="0091540C">
      <w:pPr>
        <w:adjustRightInd w:val="0"/>
        <w:ind w:firstLine="426"/>
        <w:jc w:val="both"/>
      </w:pPr>
      <w:r w:rsidRPr="00745C55">
        <w:t>-работнику,  имеющему ребенка-инвалида в возрасте до 18 лет;</w:t>
      </w:r>
    </w:p>
    <w:p w:rsidR="00F01C43" w:rsidRPr="00745C55" w:rsidRDefault="00F01C43" w:rsidP="0091540C">
      <w:pPr>
        <w:adjustRightInd w:val="0"/>
        <w:ind w:firstLine="426"/>
        <w:jc w:val="both"/>
      </w:pPr>
      <w:r w:rsidRPr="00745C55">
        <w:t>Одинокой матери, воспитывающей ребенка в возрасте до 14 лет;</w:t>
      </w:r>
    </w:p>
    <w:p w:rsidR="00F01C43" w:rsidRPr="00745C55" w:rsidRDefault="00F01C43" w:rsidP="0091540C">
      <w:pPr>
        <w:adjustRightInd w:val="0"/>
        <w:ind w:firstLine="426"/>
        <w:jc w:val="both"/>
      </w:pPr>
      <w:r w:rsidRPr="00745C55">
        <w:t>-отцу, воспитывающему ребенка без матери в возрасте до 14 лет;</w:t>
      </w:r>
    </w:p>
    <w:p w:rsidR="00F01C43" w:rsidRPr="00745C55" w:rsidRDefault="00F01C43" w:rsidP="0091540C">
      <w:pPr>
        <w:adjustRightInd w:val="0"/>
        <w:ind w:firstLine="426"/>
        <w:jc w:val="both"/>
      </w:pPr>
      <w:r w:rsidRPr="00745C55">
        <w:t>-работникам, в случаях рождения ребенка, регистрации брака, смерти близких родственников – 5 календарных дней.</w:t>
      </w:r>
    </w:p>
    <w:p w:rsidR="00F01C43" w:rsidRPr="00745C55" w:rsidRDefault="00F01C43" w:rsidP="0091540C">
      <w:pPr>
        <w:adjustRightInd w:val="0"/>
        <w:ind w:firstLine="426"/>
        <w:jc w:val="both"/>
      </w:pPr>
      <w:r w:rsidRPr="00745C55">
        <w:t xml:space="preserve">Работникам предоставляется отпуск по уходу за нетрудоспособным родителем, а также за детьми, мужьями/женами, братьями, сестрами до трех месяцев без сохранения заработной платы. Отпуск по уходу за нетрудоспособным родителем предоставляется на основании: </w:t>
      </w:r>
    </w:p>
    <w:p w:rsidR="00F01C43" w:rsidRPr="00745C55" w:rsidRDefault="00F01C43" w:rsidP="0091540C">
      <w:pPr>
        <w:adjustRightInd w:val="0"/>
        <w:ind w:firstLine="426"/>
        <w:jc w:val="both"/>
      </w:pPr>
      <w:r w:rsidRPr="00745C55">
        <w:t>- заявления работника о предоставлении отпуска по уходу за нетрудоспособным родителем;</w:t>
      </w:r>
    </w:p>
    <w:p w:rsidR="00F01C43" w:rsidRPr="00745C55" w:rsidRDefault="00F01C43" w:rsidP="0091540C">
      <w:pPr>
        <w:adjustRightInd w:val="0"/>
        <w:ind w:firstLine="426"/>
        <w:jc w:val="both"/>
      </w:pPr>
      <w:r w:rsidRPr="00745C55">
        <w:t xml:space="preserve"> - справки медицинского учреждения о том, что пациент (родитель) нуждается в уходе; </w:t>
      </w:r>
    </w:p>
    <w:p w:rsidR="00F01C43" w:rsidRPr="00745C55" w:rsidRDefault="00F01C43" w:rsidP="0091540C">
      <w:pPr>
        <w:adjustRightInd w:val="0"/>
        <w:ind w:firstLine="426"/>
        <w:jc w:val="both"/>
      </w:pPr>
      <w:r w:rsidRPr="00745C55">
        <w:t xml:space="preserve"> - 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w:t>
      </w:r>
    </w:p>
    <w:p w:rsidR="00F01C43" w:rsidRDefault="00F01C43" w:rsidP="0091540C">
      <w:pPr>
        <w:adjustRightInd w:val="0"/>
        <w:ind w:firstLine="426"/>
        <w:jc w:val="both"/>
      </w:pPr>
      <w:r w:rsidRPr="00745C55">
        <w:t xml:space="preserve">5.2.20. Работникам учреждения, прошедшим вакцинацию против </w:t>
      </w:r>
      <w:proofErr w:type="spellStart"/>
      <w:r w:rsidRPr="00745C55">
        <w:t>коронавирусной</w:t>
      </w:r>
      <w:proofErr w:type="spellEnd"/>
      <w:r w:rsidRPr="00745C55">
        <w:t xml:space="preserve"> инфекции (COVID-19), предоставляются оплачиваемые дни отдыха продолжительностью 2 календарных дня. Оплачиваемые дни отдыха, предоставляются работникам на основании их заявления и при предъявлении сертификата о прививке или выписки о вакцинации с портала </w:t>
      </w:r>
      <w:proofErr w:type="spellStart"/>
      <w:r w:rsidRPr="00745C55">
        <w:t>Госуслуг</w:t>
      </w:r>
      <w:proofErr w:type="spellEnd"/>
      <w:r w:rsidRPr="00745C55">
        <w:t xml:space="preserve">. 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 следующего за тем, который указан в сертификате о прививке или выписке с портала </w:t>
      </w:r>
      <w:proofErr w:type="spellStart"/>
      <w:r w:rsidRPr="00745C55">
        <w:t>Госуслуг</w:t>
      </w:r>
      <w:proofErr w:type="spellEnd"/>
      <w:r w:rsidRPr="00745C55">
        <w:t xml:space="preserve"> как день, в который проходила вакцинация. Работнику, который прошел вакцинацию двухкомпонентной вакциной, оплачиваемые дни отдыха предоставляются по его заявлениям по одному дню после каждой вакцинации, не позднее, чем со дня, следующего за тем, который указан в сертификате о прививке или выписке с портала </w:t>
      </w:r>
      <w:proofErr w:type="spellStart"/>
      <w:r w:rsidRPr="00745C55">
        <w:t>Госуслуг</w:t>
      </w:r>
      <w:proofErr w:type="spellEnd"/>
      <w:r w:rsidRPr="00745C55">
        <w:t xml:space="preserve"> как день, в который проходила вакцинация. Дни отдыха оплачиваются работникам в размере их среднего заработка.</w:t>
      </w:r>
    </w:p>
    <w:p w:rsidR="0091540C" w:rsidRPr="00745C55" w:rsidRDefault="0091540C" w:rsidP="0091540C">
      <w:pPr>
        <w:adjustRightInd w:val="0"/>
        <w:ind w:firstLine="426"/>
        <w:jc w:val="both"/>
      </w:pPr>
    </w:p>
    <w:p w:rsidR="00F01C43" w:rsidRPr="00745C55" w:rsidRDefault="00F01C43" w:rsidP="007A340F">
      <w:pPr>
        <w:pStyle w:val="aff1"/>
        <w:widowControl w:val="0"/>
        <w:numPr>
          <w:ilvl w:val="0"/>
          <w:numId w:val="84"/>
        </w:numPr>
        <w:autoSpaceDE w:val="0"/>
        <w:autoSpaceDN w:val="0"/>
        <w:ind w:left="0" w:firstLine="0"/>
        <w:jc w:val="center"/>
        <w:rPr>
          <w:b/>
        </w:rPr>
      </w:pPr>
      <w:r w:rsidRPr="00745C55">
        <w:rPr>
          <w:b/>
        </w:rPr>
        <w:t xml:space="preserve">Оплата труда. </w:t>
      </w:r>
    </w:p>
    <w:p w:rsidR="00F01C43" w:rsidRPr="00745C55" w:rsidRDefault="00F01C43" w:rsidP="0091540C">
      <w:pPr>
        <w:adjustRightInd w:val="0"/>
        <w:ind w:firstLine="426"/>
        <w:jc w:val="both"/>
        <w:rPr>
          <w:bCs/>
        </w:rPr>
      </w:pPr>
      <w:r w:rsidRPr="00745C55">
        <w:rPr>
          <w:color w:val="000000"/>
        </w:rPr>
        <w:t>6.1.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6F75E7" w:rsidRDefault="00F01C43" w:rsidP="0091540C">
      <w:pPr>
        <w:adjustRightInd w:val="0"/>
        <w:ind w:firstLine="426"/>
        <w:jc w:val="both"/>
        <w:rPr>
          <w:color w:val="000000"/>
        </w:rPr>
      </w:pPr>
      <w:r w:rsidRPr="00745C55">
        <w:rPr>
          <w:color w:val="000000"/>
        </w:rPr>
        <w:t>6.2.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w:t>
      </w:r>
    </w:p>
    <w:p w:rsidR="006F75E7" w:rsidRDefault="006F75E7" w:rsidP="0091540C">
      <w:pPr>
        <w:adjustRightInd w:val="0"/>
        <w:ind w:firstLine="426"/>
        <w:jc w:val="both"/>
        <w:rPr>
          <w:color w:val="000000"/>
        </w:rPr>
      </w:pPr>
    </w:p>
    <w:p w:rsidR="00F01C43" w:rsidRPr="00745C55" w:rsidRDefault="00F01C43" w:rsidP="0091540C">
      <w:pPr>
        <w:adjustRightInd w:val="0"/>
        <w:ind w:firstLine="426"/>
        <w:jc w:val="both"/>
        <w:rPr>
          <w:bCs/>
        </w:rPr>
      </w:pPr>
      <w:r w:rsidRPr="00745C55">
        <w:rPr>
          <w:color w:val="000000"/>
        </w:rPr>
        <w:lastRenderedPageBreak/>
        <w:t xml:space="preserve"> меры социальной защиты своих работников. Верхний предел заработной платы не ограничен и определяется финансовыми возможностями учреждения.</w:t>
      </w:r>
    </w:p>
    <w:p w:rsidR="00F01C43" w:rsidRPr="00745C55" w:rsidRDefault="00F01C43" w:rsidP="0091540C">
      <w:pPr>
        <w:adjustRightInd w:val="0"/>
        <w:ind w:firstLine="426"/>
        <w:jc w:val="both"/>
        <w:rPr>
          <w:bCs/>
        </w:rPr>
      </w:pPr>
      <w:r w:rsidRPr="00745C55">
        <w:rPr>
          <w:color w:val="000000"/>
        </w:rPr>
        <w:t>6.3.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F01C43" w:rsidRPr="00745C55" w:rsidRDefault="00F01C43" w:rsidP="0091540C">
      <w:pPr>
        <w:adjustRightInd w:val="0"/>
        <w:ind w:firstLine="426"/>
        <w:jc w:val="both"/>
        <w:rPr>
          <w:bCs/>
        </w:rPr>
      </w:pPr>
      <w:r w:rsidRPr="00745C55">
        <w:rPr>
          <w:color w:val="000000"/>
        </w:rPr>
        <w:t>6.4.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01C43" w:rsidRPr="00745C55" w:rsidRDefault="00F01C43" w:rsidP="0091540C">
      <w:pPr>
        <w:adjustRightInd w:val="0"/>
        <w:ind w:firstLine="426"/>
        <w:jc w:val="both"/>
        <w:rPr>
          <w:bCs/>
        </w:rPr>
      </w:pPr>
      <w:r w:rsidRPr="00745C55">
        <w:rPr>
          <w:color w:val="000000"/>
        </w:rPr>
        <w:t>6.5.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F01C43" w:rsidRPr="00745C55" w:rsidRDefault="00F01C43" w:rsidP="0091540C">
      <w:pPr>
        <w:adjustRightInd w:val="0"/>
        <w:ind w:firstLine="426"/>
        <w:jc w:val="both"/>
        <w:rPr>
          <w:bCs/>
        </w:rPr>
      </w:pPr>
      <w:r w:rsidRPr="00745C55">
        <w:rPr>
          <w:color w:val="000000"/>
        </w:rPr>
        <w:t>6.6. Тарификационные списки на новый учебный год утверждаются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F01C43" w:rsidRPr="00745C55" w:rsidRDefault="00F01C43" w:rsidP="0091540C">
      <w:pPr>
        <w:adjustRightInd w:val="0"/>
        <w:ind w:firstLine="426"/>
        <w:jc w:val="both"/>
        <w:rPr>
          <w:bCs/>
        </w:rPr>
      </w:pPr>
      <w:r w:rsidRPr="00745C55">
        <w:rPr>
          <w:color w:val="000000"/>
        </w:rPr>
        <w:t>6.7. Оплата труда в ДОУ производится два раза в месяц: аванс и зарплата не позже 10 числа текущего месяца  и не позже 24-го числа каждого месяца.</w:t>
      </w:r>
    </w:p>
    <w:p w:rsidR="00F01C43" w:rsidRPr="00745C55" w:rsidRDefault="00F01C43" w:rsidP="0091540C">
      <w:pPr>
        <w:adjustRightInd w:val="0"/>
        <w:ind w:firstLine="426"/>
        <w:jc w:val="both"/>
        <w:rPr>
          <w:color w:val="000000"/>
        </w:rPr>
      </w:pPr>
      <w:r w:rsidRPr="00745C55">
        <w:rPr>
          <w:color w:val="000000"/>
        </w:rPr>
        <w:t>6.8.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F01C43" w:rsidRPr="00745C55" w:rsidRDefault="00F01C43" w:rsidP="0091540C">
      <w:pPr>
        <w:adjustRightInd w:val="0"/>
        <w:ind w:firstLine="426"/>
        <w:jc w:val="both"/>
      </w:pPr>
      <w:r w:rsidRPr="00745C55">
        <w:rPr>
          <w:rFonts w:eastAsia="MS Mincho"/>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F01C43" w:rsidRPr="00745C55" w:rsidRDefault="00F01C43" w:rsidP="0091540C">
      <w:pPr>
        <w:adjustRightInd w:val="0"/>
        <w:ind w:firstLine="426"/>
        <w:jc w:val="both"/>
        <w:rPr>
          <w:bCs/>
        </w:rPr>
      </w:pPr>
      <w:r w:rsidRPr="00745C55">
        <w:rPr>
          <w:color w:val="000000"/>
        </w:rPr>
        <w:t>6.9.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01C43" w:rsidRPr="00745C55" w:rsidRDefault="00F01C43" w:rsidP="0091540C">
      <w:pPr>
        <w:adjustRightInd w:val="0"/>
        <w:ind w:firstLine="426"/>
        <w:jc w:val="both"/>
        <w:rPr>
          <w:bCs/>
        </w:rPr>
      </w:pPr>
      <w:r w:rsidRPr="00745C55">
        <w:rPr>
          <w:color w:val="000000"/>
        </w:rPr>
        <w:t>6.10.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01C43" w:rsidRPr="00745C55" w:rsidRDefault="00F01C43" w:rsidP="0091540C">
      <w:pPr>
        <w:adjustRightInd w:val="0"/>
        <w:ind w:firstLine="426"/>
        <w:jc w:val="both"/>
        <w:rPr>
          <w:bCs/>
        </w:rPr>
      </w:pPr>
      <w:r w:rsidRPr="00745C55">
        <w:rPr>
          <w:color w:val="000000"/>
        </w:rPr>
        <w:t>6.11.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F01C43" w:rsidRPr="00745C55" w:rsidRDefault="00F01C43" w:rsidP="0091540C">
      <w:pPr>
        <w:adjustRightInd w:val="0"/>
        <w:ind w:firstLine="426"/>
        <w:jc w:val="both"/>
        <w:rPr>
          <w:bCs/>
        </w:rPr>
      </w:pPr>
      <w:r w:rsidRPr="00745C55">
        <w:rPr>
          <w:color w:val="000000"/>
        </w:rPr>
        <w:t>6.12. В ДОУ устанавливаются стимулирующие выплаты, премирование в соответствии с «Положением о порядке распределения стимулирующих выплат».</w:t>
      </w:r>
    </w:p>
    <w:p w:rsidR="00F01C43" w:rsidRPr="00745C55" w:rsidRDefault="00F01C43" w:rsidP="0091540C">
      <w:pPr>
        <w:adjustRightInd w:val="0"/>
        <w:ind w:firstLine="426"/>
        <w:jc w:val="both"/>
        <w:rPr>
          <w:bCs/>
        </w:rPr>
      </w:pPr>
      <w:r w:rsidRPr="00745C55">
        <w:rPr>
          <w:color w:val="000000"/>
        </w:rPr>
        <w:t>6.13.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F01C43" w:rsidRDefault="00F01C43" w:rsidP="0091540C">
      <w:pPr>
        <w:adjustRightInd w:val="0"/>
        <w:ind w:firstLine="426"/>
        <w:jc w:val="both"/>
        <w:rPr>
          <w:color w:val="000000"/>
        </w:rPr>
      </w:pPr>
      <w:r w:rsidRPr="00745C55">
        <w:rPr>
          <w:color w:val="000000"/>
        </w:rPr>
        <w:t>6.14. Установлен минимальный размер оплаты труда с 01 января 2024 года 19 242 рубля в месяц. Далее устанавливать минимальный размер оплаты труда в сумме, утвержденной Федеральным законом Российской Федерации.</w:t>
      </w:r>
    </w:p>
    <w:p w:rsidR="0091540C" w:rsidRPr="00745C55" w:rsidRDefault="0091540C" w:rsidP="0091540C">
      <w:pPr>
        <w:adjustRightInd w:val="0"/>
        <w:ind w:firstLine="426"/>
        <w:jc w:val="both"/>
        <w:rPr>
          <w:bCs/>
        </w:rPr>
      </w:pPr>
    </w:p>
    <w:p w:rsidR="00F01C43" w:rsidRPr="00745C55" w:rsidRDefault="00F01C43" w:rsidP="0091540C">
      <w:pPr>
        <w:ind w:firstLine="426"/>
        <w:jc w:val="center"/>
        <w:outlineLvl w:val="2"/>
        <w:rPr>
          <w:b/>
          <w:bCs/>
          <w:color w:val="000000"/>
        </w:rPr>
      </w:pPr>
      <w:r w:rsidRPr="00745C55">
        <w:rPr>
          <w:b/>
          <w:lang w:val="en-US"/>
        </w:rPr>
        <w:t>VII</w:t>
      </w:r>
      <w:r w:rsidRPr="00745C55">
        <w:rPr>
          <w:b/>
        </w:rPr>
        <w:t xml:space="preserve">. </w:t>
      </w:r>
      <w:r w:rsidRPr="00745C55">
        <w:rPr>
          <w:b/>
          <w:bCs/>
          <w:color w:val="000000"/>
        </w:rPr>
        <w:t>Поощрения за труд</w:t>
      </w:r>
    </w:p>
    <w:p w:rsidR="001652AE" w:rsidRDefault="00F01C43" w:rsidP="0091540C">
      <w:pPr>
        <w:adjustRightInd w:val="0"/>
        <w:ind w:firstLine="426"/>
        <w:jc w:val="both"/>
        <w:rPr>
          <w:bCs/>
        </w:rPr>
      </w:pPr>
      <w:r w:rsidRPr="00745C55">
        <w:rPr>
          <w:bCs/>
        </w:rPr>
        <w:t xml:space="preserve">7.1. Работодатель применяет к работникам </w:t>
      </w:r>
      <w:r w:rsidRPr="00745C55">
        <w:t>образовательной организации</w:t>
      </w:r>
      <w:r w:rsidRPr="00745C55">
        <w:rPr>
          <w:bCs/>
        </w:rPr>
        <w:t>, добросовестно исполняющим трудовые обязанности, следующие виды поощрений:</w:t>
      </w:r>
    </w:p>
    <w:p w:rsidR="001652AE" w:rsidRDefault="00F01C43" w:rsidP="0091540C">
      <w:pPr>
        <w:adjustRightInd w:val="0"/>
        <w:ind w:firstLine="426"/>
        <w:jc w:val="both"/>
        <w:rPr>
          <w:bCs/>
        </w:rPr>
      </w:pPr>
      <w:r w:rsidRPr="00745C55">
        <w:rPr>
          <w:bCs/>
        </w:rPr>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w:t>
      </w:r>
    </w:p>
    <w:p w:rsidR="00F01C43" w:rsidRPr="00745C55" w:rsidRDefault="00F01C43" w:rsidP="0091540C">
      <w:pPr>
        <w:adjustRightInd w:val="0"/>
        <w:ind w:firstLine="426"/>
        <w:jc w:val="both"/>
        <w:rPr>
          <w:bCs/>
        </w:rPr>
      </w:pPr>
      <w:r w:rsidRPr="00745C55">
        <w:rPr>
          <w:bCs/>
        </w:rPr>
        <w:lastRenderedPageBreak/>
        <w:t xml:space="preserve">Сведения о поощрении вносятся в трудовую книжку работника в установленном порядке. </w:t>
      </w:r>
      <w:r w:rsidRPr="00745C55">
        <w:rPr>
          <w:color w:val="000000"/>
        </w:rPr>
        <w:t>В отношении работника ДОУ могут применяться одновременно несколько видов поощрения.</w:t>
      </w:r>
    </w:p>
    <w:p w:rsidR="00F01C43" w:rsidRPr="00745C55" w:rsidRDefault="00F01C43" w:rsidP="0091540C">
      <w:pPr>
        <w:adjustRightInd w:val="0"/>
        <w:ind w:firstLine="426"/>
        <w:jc w:val="both"/>
        <w:rPr>
          <w:bCs/>
        </w:rPr>
      </w:pPr>
      <w:r w:rsidRPr="00745C55">
        <w:rPr>
          <w:color w:val="000000"/>
        </w:rPr>
        <w:t>7.2.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26" w:tgtFrame="_blank" w:history="1">
        <w:r w:rsidRPr="00745C55">
          <w:t>Положению о профсоюзной организации ДОУ</w:t>
        </w:r>
      </w:hyperlink>
      <w:r w:rsidRPr="00745C55">
        <w:t>.</w:t>
      </w:r>
    </w:p>
    <w:p w:rsidR="00F01C43" w:rsidRPr="00745C55" w:rsidRDefault="00F01C43" w:rsidP="0091540C">
      <w:pPr>
        <w:adjustRightInd w:val="0"/>
        <w:ind w:firstLine="426"/>
        <w:jc w:val="both"/>
        <w:rPr>
          <w:bCs/>
        </w:rPr>
      </w:pPr>
      <w:r w:rsidRPr="00745C55">
        <w:rPr>
          <w:color w:val="000000"/>
        </w:rPr>
        <w:t>7.3.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F01C43" w:rsidRPr="00745C55" w:rsidRDefault="00F01C43" w:rsidP="0091540C">
      <w:pPr>
        <w:adjustRightInd w:val="0"/>
        <w:ind w:firstLine="426"/>
        <w:jc w:val="both"/>
        <w:rPr>
          <w:bCs/>
        </w:rPr>
      </w:pPr>
      <w:r w:rsidRPr="00745C55">
        <w:rPr>
          <w:color w:val="000000"/>
        </w:rPr>
        <w:t>7.4. За особые трудовые заслуги работники представляются в вышестоящие органы управления образованием к поощрению, наградам, присвоению званий.</w:t>
      </w:r>
    </w:p>
    <w:p w:rsidR="00F01C43" w:rsidRPr="00745C55" w:rsidRDefault="00F01C43" w:rsidP="0091540C">
      <w:pPr>
        <w:adjustRightInd w:val="0"/>
        <w:ind w:firstLine="426"/>
        <w:jc w:val="both"/>
        <w:rPr>
          <w:bCs/>
        </w:rPr>
      </w:pPr>
      <w:r w:rsidRPr="00745C55">
        <w:rPr>
          <w:color w:val="000000"/>
        </w:rPr>
        <w:t>7.5. Работники дошкольного образовательного учреждения могут представляться к награждению государственными наградами Российской Федерации.</w:t>
      </w:r>
    </w:p>
    <w:p w:rsidR="00F01C43" w:rsidRPr="00745C55" w:rsidRDefault="00F01C43" w:rsidP="0091540C">
      <w:pPr>
        <w:tabs>
          <w:tab w:val="num" w:pos="900"/>
        </w:tabs>
        <w:ind w:firstLine="426"/>
        <w:jc w:val="center"/>
        <w:rPr>
          <w:b/>
        </w:rPr>
      </w:pPr>
    </w:p>
    <w:p w:rsidR="00F01C43" w:rsidRPr="00745C55" w:rsidRDefault="00F01C43" w:rsidP="00F01C43">
      <w:pPr>
        <w:tabs>
          <w:tab w:val="num" w:pos="900"/>
        </w:tabs>
        <w:ind w:left="-567" w:firstLine="567"/>
        <w:jc w:val="center"/>
        <w:rPr>
          <w:b/>
        </w:rPr>
      </w:pPr>
      <w:r w:rsidRPr="00745C55">
        <w:rPr>
          <w:b/>
          <w:lang w:val="en-US"/>
        </w:rPr>
        <w:t>VIII</w:t>
      </w:r>
      <w:r w:rsidRPr="00745C55">
        <w:rPr>
          <w:b/>
        </w:rPr>
        <w:t>. Трудовая дисциплина и ответственность за ее нарушение</w:t>
      </w:r>
    </w:p>
    <w:p w:rsidR="00F01C43" w:rsidRPr="0091540C" w:rsidRDefault="00F01C43" w:rsidP="0091540C">
      <w:pPr>
        <w:tabs>
          <w:tab w:val="num" w:pos="1080"/>
        </w:tabs>
        <w:ind w:firstLine="426"/>
        <w:jc w:val="both"/>
      </w:pPr>
      <w:r w:rsidRPr="0091540C">
        <w:t>8.1.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01C43" w:rsidRPr="0091540C" w:rsidRDefault="00F01C43" w:rsidP="0091540C">
      <w:pPr>
        <w:tabs>
          <w:tab w:val="num" w:pos="1080"/>
        </w:tabs>
        <w:ind w:firstLine="426"/>
        <w:jc w:val="both"/>
      </w:pPr>
      <w:r w:rsidRPr="0091540C">
        <w:rPr>
          <w:rFonts w:eastAsia="Symbol"/>
        </w:rPr>
        <w:t xml:space="preserve">- </w:t>
      </w:r>
      <w:r w:rsidRPr="0091540C">
        <w:t xml:space="preserve">замечание; </w:t>
      </w:r>
    </w:p>
    <w:p w:rsidR="00F01C43" w:rsidRPr="0091540C" w:rsidRDefault="00F01C43" w:rsidP="0091540C">
      <w:pPr>
        <w:tabs>
          <w:tab w:val="num" w:pos="1080"/>
        </w:tabs>
        <w:ind w:firstLine="426"/>
        <w:jc w:val="both"/>
      </w:pPr>
      <w:r w:rsidRPr="0091540C">
        <w:rPr>
          <w:rFonts w:eastAsia="Symbol"/>
        </w:rPr>
        <w:t xml:space="preserve"> - </w:t>
      </w:r>
      <w:r w:rsidRPr="0091540C">
        <w:t xml:space="preserve">выговор; </w:t>
      </w:r>
    </w:p>
    <w:p w:rsidR="00F01C43" w:rsidRPr="0091540C" w:rsidRDefault="00F01C43" w:rsidP="0091540C">
      <w:pPr>
        <w:tabs>
          <w:tab w:val="num" w:pos="1080"/>
        </w:tabs>
        <w:ind w:firstLine="426"/>
        <w:jc w:val="both"/>
      </w:pPr>
      <w:r w:rsidRPr="0091540C">
        <w:rPr>
          <w:rFonts w:eastAsia="Symbol"/>
        </w:rPr>
        <w:t>-  </w:t>
      </w:r>
      <w:r w:rsidRPr="0091540C">
        <w:t>увольнение по соответствующим основаниям.</w:t>
      </w:r>
    </w:p>
    <w:p w:rsidR="00F01C43" w:rsidRPr="0091540C" w:rsidRDefault="00F01C43" w:rsidP="0091540C">
      <w:pPr>
        <w:tabs>
          <w:tab w:val="num" w:pos="1080"/>
        </w:tabs>
        <w:ind w:firstLine="426"/>
        <w:jc w:val="both"/>
      </w:pPr>
      <w:r w:rsidRPr="0091540C">
        <w:t>8.2. Увольнение в качестве дисциплинарного взыскания может быть применено в соответствии со ст. 192 ТК РФ в случаях:</w:t>
      </w:r>
    </w:p>
    <w:p w:rsidR="00F01C43" w:rsidRPr="0091540C" w:rsidRDefault="00F01C43" w:rsidP="0091540C">
      <w:pPr>
        <w:adjustRightInd w:val="0"/>
        <w:ind w:firstLine="426"/>
        <w:jc w:val="both"/>
      </w:pPr>
      <w:r w:rsidRPr="0091540C">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F01C43" w:rsidRPr="0091540C" w:rsidRDefault="00F01C43" w:rsidP="0091540C">
      <w:pPr>
        <w:adjustRightInd w:val="0"/>
        <w:ind w:firstLine="426"/>
        <w:jc w:val="both"/>
      </w:pPr>
      <w:r w:rsidRPr="0091540C">
        <w:t>- однократного грубого нарушения работником трудовых обязанностей (п. 6 ч. 1 ст. 81 ТК РФ):</w:t>
      </w:r>
    </w:p>
    <w:p w:rsidR="00F01C43" w:rsidRPr="0091540C" w:rsidRDefault="00F01C43" w:rsidP="0091540C">
      <w:pPr>
        <w:adjustRightInd w:val="0"/>
        <w:ind w:firstLine="426"/>
        <w:jc w:val="both"/>
      </w:pPr>
      <w:r w:rsidRPr="0091540C">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01C43" w:rsidRPr="0091540C" w:rsidRDefault="00F01C43" w:rsidP="0091540C">
      <w:pPr>
        <w:adjustRightInd w:val="0"/>
        <w:ind w:firstLine="426"/>
        <w:jc w:val="both"/>
      </w:pPr>
      <w:r w:rsidRPr="0091540C">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01C43" w:rsidRPr="0091540C" w:rsidRDefault="00F01C43" w:rsidP="0091540C">
      <w:pPr>
        <w:adjustRightInd w:val="0"/>
        <w:ind w:firstLine="426"/>
        <w:jc w:val="both"/>
      </w:pPr>
      <w:r w:rsidRPr="0091540C">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01C43" w:rsidRPr="0091540C" w:rsidRDefault="00F01C43" w:rsidP="0091540C">
      <w:pPr>
        <w:adjustRightInd w:val="0"/>
        <w:ind w:firstLine="426"/>
        <w:jc w:val="both"/>
      </w:pPr>
      <w:r w:rsidRPr="0091540C">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01C43" w:rsidRPr="0091540C" w:rsidRDefault="00F01C43" w:rsidP="0091540C">
      <w:pPr>
        <w:adjustRightInd w:val="0"/>
        <w:ind w:firstLine="426"/>
        <w:jc w:val="both"/>
      </w:pPr>
      <w:r w:rsidRPr="0091540C">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01C43" w:rsidRPr="0091540C" w:rsidRDefault="00F01C43" w:rsidP="0091540C">
      <w:pPr>
        <w:adjustRightInd w:val="0"/>
        <w:ind w:firstLine="426"/>
        <w:jc w:val="both"/>
      </w:pPr>
      <w:r w:rsidRPr="0091540C">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F01C43" w:rsidRPr="0091540C" w:rsidRDefault="00F01C43" w:rsidP="0091540C">
      <w:pPr>
        <w:adjustRightInd w:val="0"/>
        <w:ind w:firstLine="426"/>
        <w:jc w:val="both"/>
      </w:pPr>
      <w:r w:rsidRPr="0091540C">
        <w:lastRenderedPageBreak/>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F01C43" w:rsidRPr="0091540C" w:rsidRDefault="00F01C43" w:rsidP="0091540C">
      <w:pPr>
        <w:adjustRightInd w:val="0"/>
        <w:ind w:firstLine="426"/>
        <w:jc w:val="both"/>
      </w:pPr>
      <w:r w:rsidRPr="0091540C">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F01C43" w:rsidRPr="0091540C" w:rsidRDefault="00F01C43" w:rsidP="0091540C">
      <w:pPr>
        <w:adjustRightInd w:val="0"/>
        <w:ind w:firstLine="426"/>
        <w:jc w:val="both"/>
      </w:pPr>
      <w:r w:rsidRPr="0091540C">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F01C43" w:rsidRPr="0091540C" w:rsidRDefault="00F01C43" w:rsidP="0091540C">
      <w:pPr>
        <w:adjustRightInd w:val="0"/>
        <w:ind w:firstLine="426"/>
        <w:jc w:val="both"/>
      </w:pPr>
      <w:r w:rsidRPr="0091540C">
        <w:t>- повторное в течение одного года грубое нарушение устава образовательного учреждения (п.1 ст. 336 ТК РФ).</w:t>
      </w:r>
    </w:p>
    <w:p w:rsidR="00F01C43" w:rsidRPr="0091540C" w:rsidRDefault="00F01C43" w:rsidP="0091540C">
      <w:pPr>
        <w:adjustRightInd w:val="0"/>
        <w:ind w:firstLine="426"/>
        <w:jc w:val="both"/>
      </w:pPr>
      <w:r w:rsidRPr="0091540C">
        <w:t>8.3.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F01C43" w:rsidRPr="0091540C" w:rsidRDefault="00F01C43" w:rsidP="0091540C">
      <w:pPr>
        <w:adjustRightInd w:val="0"/>
        <w:ind w:firstLine="426"/>
        <w:jc w:val="both"/>
      </w:pPr>
      <w:r w:rsidRPr="0091540C">
        <w:t>8.4.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F01C43" w:rsidRPr="0091540C" w:rsidRDefault="00F01C43" w:rsidP="0091540C">
      <w:pPr>
        <w:adjustRightInd w:val="0"/>
        <w:ind w:firstLine="426"/>
        <w:jc w:val="both"/>
      </w:pPr>
      <w:r w:rsidRPr="0091540C">
        <w:t>Не</w:t>
      </w:r>
      <w:r w:rsidR="00061ECE" w:rsidRPr="00061ECE">
        <w:t xml:space="preserve"> </w:t>
      </w:r>
      <w:r w:rsidRPr="0091540C">
        <w:t>предоставление работником объяснения не является препятствием для применения дисциплинарного взыскания.</w:t>
      </w:r>
    </w:p>
    <w:p w:rsidR="00F01C43" w:rsidRPr="0091540C" w:rsidRDefault="00F01C43" w:rsidP="0091540C">
      <w:pPr>
        <w:tabs>
          <w:tab w:val="num" w:pos="1080"/>
        </w:tabs>
        <w:ind w:firstLine="426"/>
        <w:jc w:val="both"/>
      </w:pPr>
      <w:r w:rsidRPr="0091540C">
        <w:t xml:space="preserve">8.5.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F01C43" w:rsidRPr="0091540C" w:rsidRDefault="00F01C43" w:rsidP="0091540C">
      <w:pPr>
        <w:tabs>
          <w:tab w:val="num" w:pos="1080"/>
        </w:tabs>
        <w:ind w:firstLine="426"/>
        <w:jc w:val="both"/>
      </w:pPr>
      <w:r w:rsidRPr="0091540C">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F01C43" w:rsidRPr="0091540C" w:rsidRDefault="00F01C43" w:rsidP="0091540C">
      <w:pPr>
        <w:pStyle w:val="s1"/>
        <w:shd w:val="clear" w:color="auto" w:fill="FFFFFF"/>
        <w:spacing w:before="0" w:beforeAutospacing="0" w:after="0" w:afterAutospacing="0"/>
        <w:ind w:firstLine="426"/>
        <w:jc w:val="both"/>
      </w:pPr>
      <w:r w:rsidRPr="0091540C">
        <w:t>8.6. Дисциплинарное взыскание применяется не позднее одного месяца со </w:t>
      </w:r>
      <w:hyperlink r:id="rId27" w:anchor="block_3406" w:history="1">
        <w:r w:rsidRPr="0091540C">
          <w:rPr>
            <w:rStyle w:val="a3"/>
            <w:color w:val="auto"/>
          </w:rPr>
          <w:t>дня обнаружения проступка</w:t>
        </w:r>
      </w:hyperlink>
      <w:r w:rsidRPr="0091540C">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01C43" w:rsidRPr="0091540C" w:rsidRDefault="00F01C43" w:rsidP="0091540C">
      <w:pPr>
        <w:adjustRightInd w:val="0"/>
        <w:ind w:firstLine="426"/>
        <w:jc w:val="both"/>
      </w:pPr>
      <w:r w:rsidRPr="0091540C">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28" w:history="1">
        <w:r w:rsidRPr="0091540C">
          <w:rPr>
            <w:rStyle w:val="a3"/>
            <w:color w:val="auto"/>
          </w:rPr>
          <w:t>законодательством</w:t>
        </w:r>
      </w:hyperlink>
      <w:r w:rsidRPr="0091540C">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01C43" w:rsidRPr="0091540C" w:rsidRDefault="00F01C43" w:rsidP="0091540C">
      <w:pPr>
        <w:adjustRightInd w:val="0"/>
        <w:ind w:firstLine="426"/>
        <w:jc w:val="both"/>
      </w:pPr>
      <w:r w:rsidRPr="0091540C">
        <w:t>8.7. За каждый дисциплинарный проступок может быть применено только одно дисциплинарное взыскание.</w:t>
      </w:r>
    </w:p>
    <w:p w:rsidR="00F01C43" w:rsidRPr="0091540C" w:rsidRDefault="00F01C43" w:rsidP="0091540C">
      <w:pPr>
        <w:adjustRightInd w:val="0"/>
        <w:ind w:firstLine="426"/>
        <w:jc w:val="both"/>
      </w:pPr>
      <w:r w:rsidRPr="0091540C">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F01C43" w:rsidRPr="0091540C" w:rsidRDefault="00F01C43" w:rsidP="0091540C">
      <w:pPr>
        <w:adjustRightInd w:val="0"/>
        <w:ind w:firstLine="426"/>
        <w:jc w:val="both"/>
      </w:pPr>
      <w:r w:rsidRPr="0091540C">
        <w:t>8.8.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01C43" w:rsidRPr="00745C55" w:rsidRDefault="00F01C43" w:rsidP="0091540C">
      <w:pPr>
        <w:adjustRightInd w:val="0"/>
        <w:ind w:firstLine="426"/>
        <w:jc w:val="both"/>
      </w:pPr>
      <w:r w:rsidRPr="00745C55">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F01C43" w:rsidRPr="00745C55" w:rsidRDefault="00F01C43" w:rsidP="0091540C">
      <w:pPr>
        <w:tabs>
          <w:tab w:val="num" w:pos="1080"/>
        </w:tabs>
        <w:ind w:firstLine="426"/>
        <w:jc w:val="both"/>
      </w:pPr>
      <w:r w:rsidRPr="00745C55">
        <w:t>8.9. Сведения о взысканиях в трудовую книжку не вносятся, за исключением случаев, когда дисциплинарным взысканием является увольнение.</w:t>
      </w:r>
    </w:p>
    <w:p w:rsidR="00F01C43" w:rsidRPr="00745C55" w:rsidRDefault="00F01C43" w:rsidP="0091540C">
      <w:pPr>
        <w:adjustRightInd w:val="0"/>
        <w:ind w:firstLine="426"/>
        <w:jc w:val="both"/>
      </w:pPr>
      <w:r w:rsidRPr="00745C55">
        <w:t>8.10.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01C43" w:rsidRPr="00745C55" w:rsidRDefault="00F01C43" w:rsidP="0091540C">
      <w:pPr>
        <w:adjustRightInd w:val="0"/>
        <w:ind w:firstLine="426"/>
        <w:jc w:val="both"/>
      </w:pPr>
    </w:p>
    <w:p w:rsidR="00F01C43" w:rsidRPr="00745C55" w:rsidRDefault="00F01C43" w:rsidP="0091540C">
      <w:pPr>
        <w:ind w:firstLine="426"/>
        <w:jc w:val="center"/>
        <w:outlineLvl w:val="2"/>
        <w:rPr>
          <w:b/>
          <w:bCs/>
          <w:color w:val="000000"/>
        </w:rPr>
      </w:pPr>
      <w:r w:rsidRPr="00745C55">
        <w:rPr>
          <w:b/>
          <w:bCs/>
          <w:color w:val="000000"/>
          <w:lang w:val="en-US"/>
        </w:rPr>
        <w:t>IX</w:t>
      </w:r>
      <w:r w:rsidRPr="00745C55">
        <w:rPr>
          <w:b/>
          <w:bCs/>
          <w:color w:val="000000"/>
        </w:rPr>
        <w:t>. Охрана труда</w:t>
      </w:r>
    </w:p>
    <w:p w:rsidR="00F01C43" w:rsidRPr="00745C55" w:rsidRDefault="00F01C43" w:rsidP="0091540C">
      <w:pPr>
        <w:ind w:firstLine="426"/>
        <w:jc w:val="both"/>
        <w:outlineLvl w:val="2"/>
        <w:rPr>
          <w:bCs/>
          <w:color w:val="000000"/>
        </w:rPr>
      </w:pPr>
      <w:r w:rsidRPr="00745C55">
        <w:rPr>
          <w:bCs/>
          <w:color w:val="000000"/>
        </w:rPr>
        <w:t>9.1. в целях обеспечения требований охраны труда в МАДОУ «Детский сад №307» 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(ст.218 ТК РФ).</w:t>
      </w:r>
    </w:p>
    <w:p w:rsidR="00F01C43" w:rsidRPr="00745C55" w:rsidRDefault="00F01C43" w:rsidP="0091540C">
      <w:pPr>
        <w:ind w:firstLine="426"/>
        <w:jc w:val="both"/>
        <w:outlineLvl w:val="2"/>
        <w:rPr>
          <w:bCs/>
          <w:color w:val="000000"/>
        </w:rPr>
      </w:pPr>
      <w:r w:rsidRPr="00745C55">
        <w:rPr>
          <w:bCs/>
          <w:color w:val="000000"/>
        </w:rPr>
        <w:t>9.2. Работодатель обязан обеспечить безопасные условия и охрану труда, проведение аттестации рабочих мест по условиям труда (ст.212 ТК РФ).</w:t>
      </w:r>
    </w:p>
    <w:p w:rsidR="00F01C43" w:rsidRPr="00745C55" w:rsidRDefault="00F01C43" w:rsidP="0091540C">
      <w:pPr>
        <w:ind w:firstLine="426"/>
        <w:jc w:val="both"/>
        <w:outlineLvl w:val="2"/>
        <w:rPr>
          <w:bCs/>
          <w:color w:val="000000"/>
        </w:rPr>
      </w:pPr>
      <w:r w:rsidRPr="00745C55">
        <w:rPr>
          <w:bCs/>
          <w:color w:val="000000"/>
        </w:rPr>
        <w:t>9.3. Работник имеет право (ст.219 ТК РФ) на:</w:t>
      </w:r>
    </w:p>
    <w:p w:rsidR="00F01C43" w:rsidRPr="00745C55" w:rsidRDefault="00F01C43" w:rsidP="0091540C">
      <w:pPr>
        <w:ind w:firstLine="426"/>
        <w:jc w:val="both"/>
        <w:outlineLvl w:val="2"/>
        <w:rPr>
          <w:bCs/>
          <w:color w:val="000000"/>
        </w:rPr>
      </w:pPr>
      <w:r w:rsidRPr="00745C55">
        <w:rPr>
          <w:bCs/>
          <w:color w:val="000000"/>
        </w:rPr>
        <w:t>- рабочее место, соответствующее требованиям охраны труда;</w:t>
      </w:r>
    </w:p>
    <w:p w:rsidR="00F01C43" w:rsidRPr="00745C55" w:rsidRDefault="00F01C43" w:rsidP="0091540C">
      <w:pPr>
        <w:ind w:firstLine="426"/>
        <w:jc w:val="both"/>
        <w:outlineLvl w:val="2"/>
        <w:rPr>
          <w:bCs/>
          <w:color w:val="000000"/>
        </w:rPr>
      </w:pPr>
      <w:r w:rsidRPr="00745C55">
        <w:rPr>
          <w:bCs/>
          <w:color w:val="000000"/>
        </w:rPr>
        <w:t>- получение достоверной информации от работодателя об условиях и охране труда на рабочем месте, о существующем риске повреждений здоровья, а также о мерах по защите от воздействия вредных и опасных производственных факторов;</w:t>
      </w:r>
    </w:p>
    <w:p w:rsidR="00F01C43" w:rsidRPr="00745C55" w:rsidRDefault="00F01C43" w:rsidP="0091540C">
      <w:pPr>
        <w:ind w:firstLine="426"/>
        <w:jc w:val="both"/>
        <w:outlineLvl w:val="2"/>
        <w:rPr>
          <w:bCs/>
          <w:color w:val="000000"/>
        </w:rPr>
      </w:pPr>
      <w:r w:rsidRPr="00745C55">
        <w:rPr>
          <w:bCs/>
          <w:color w:val="000000"/>
        </w:rPr>
        <w:t>- отказ от выполнения работ в случае возникновения опасности для его жизни и здоровья вследствие нарушения требования охраны труда, за исключением случаев, предусмотренных Федеральными законами, до устранения такой опасности;</w:t>
      </w:r>
    </w:p>
    <w:p w:rsidR="00F01C43" w:rsidRPr="00745C55" w:rsidRDefault="00F01C43" w:rsidP="0091540C">
      <w:pPr>
        <w:ind w:firstLine="426"/>
        <w:jc w:val="both"/>
        <w:outlineLvl w:val="2"/>
        <w:rPr>
          <w:bCs/>
          <w:color w:val="000000"/>
        </w:rPr>
      </w:pPr>
      <w:r w:rsidRPr="00745C55">
        <w:rPr>
          <w:bCs/>
          <w:color w:val="000000"/>
        </w:rPr>
        <w:t>- Обеспечение средствами индивидуальной защиты в соответствии с требованиями охраны труда за счет средств работодателя (ст.212 ТК РФ);</w:t>
      </w:r>
    </w:p>
    <w:p w:rsidR="00F01C43" w:rsidRPr="00745C55" w:rsidRDefault="00F01C43" w:rsidP="0091540C">
      <w:pPr>
        <w:ind w:firstLine="426"/>
        <w:jc w:val="both"/>
        <w:outlineLvl w:val="2"/>
        <w:rPr>
          <w:bCs/>
          <w:color w:val="000000"/>
        </w:rPr>
      </w:pPr>
      <w:r w:rsidRPr="00745C55">
        <w:rPr>
          <w:bCs/>
          <w:color w:val="000000"/>
        </w:rPr>
        <w:t>- Гарантии и компенсации установлены в соответствии с ТК РФ, коллективным договором, соглашением, локальными нормативными актами МАДОУ «Детский сад №307», Трудовым договором, если он занят на работах с вредными и (или) опасными условиями труда.</w:t>
      </w:r>
    </w:p>
    <w:p w:rsidR="00F01C43" w:rsidRPr="00745C55" w:rsidRDefault="00F01C43" w:rsidP="0091540C">
      <w:pPr>
        <w:ind w:firstLine="426"/>
        <w:jc w:val="both"/>
        <w:outlineLvl w:val="2"/>
        <w:rPr>
          <w:bCs/>
          <w:color w:val="000000"/>
        </w:rPr>
      </w:pPr>
      <w:r w:rsidRPr="00745C55">
        <w:rPr>
          <w:bCs/>
          <w:color w:val="000000"/>
        </w:rPr>
        <w:t>9.4. Работник обязан (ст.214 ТК РФ) соблюдать требования охраны труда, правильно применять средства индивидуальной защиты, проходит обучение безопасным методам и приемам выполнения работ, проходит обязательные медицинские осмотры (ст.213 ТК РФ), соблюдать инструкции по охране труда и технике безопасности.</w:t>
      </w:r>
    </w:p>
    <w:p w:rsidR="00F01C43" w:rsidRPr="00745C55" w:rsidRDefault="00F01C43" w:rsidP="0091540C">
      <w:pPr>
        <w:ind w:firstLine="426"/>
        <w:jc w:val="both"/>
        <w:outlineLvl w:val="2"/>
        <w:rPr>
          <w:bCs/>
          <w:color w:val="000000"/>
        </w:rPr>
      </w:pPr>
    </w:p>
    <w:p w:rsidR="00F01C43" w:rsidRPr="00745C55" w:rsidRDefault="00F01C43" w:rsidP="00F01C43">
      <w:pPr>
        <w:tabs>
          <w:tab w:val="num" w:pos="284"/>
          <w:tab w:val="left" w:pos="1134"/>
        </w:tabs>
        <w:adjustRightInd w:val="0"/>
        <w:jc w:val="right"/>
        <w:rPr>
          <w:b/>
          <w:i/>
        </w:rPr>
      </w:pPr>
      <w:r w:rsidRPr="00745C55">
        <w:rPr>
          <w:b/>
          <w:i/>
        </w:rPr>
        <w:t>Приложение № 1</w:t>
      </w:r>
    </w:p>
    <w:p w:rsidR="00F01C43" w:rsidRPr="00745C55" w:rsidRDefault="00F01C43" w:rsidP="00F01C43">
      <w:pPr>
        <w:tabs>
          <w:tab w:val="num" w:pos="284"/>
          <w:tab w:val="left" w:pos="1134"/>
        </w:tabs>
        <w:adjustRightInd w:val="0"/>
        <w:jc w:val="center"/>
        <w:rPr>
          <w:b/>
        </w:rPr>
      </w:pPr>
      <w:r w:rsidRPr="00745C55">
        <w:rPr>
          <w:b/>
        </w:rPr>
        <w:t>Циклограмма работы сотрудников МАДОУ «Детский сад № 307»</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709"/>
        <w:gridCol w:w="2693"/>
        <w:gridCol w:w="1843"/>
        <w:gridCol w:w="1701"/>
      </w:tblGrid>
      <w:tr w:rsidR="00F01C43" w:rsidRPr="00745C55" w:rsidTr="00EE5858">
        <w:tc>
          <w:tcPr>
            <w:tcW w:w="567" w:type="dxa"/>
          </w:tcPr>
          <w:p w:rsidR="00F01C43" w:rsidRPr="00745C55" w:rsidRDefault="00F01C43" w:rsidP="00163432">
            <w:pPr>
              <w:adjustRightInd w:val="0"/>
              <w:jc w:val="center"/>
              <w:rPr>
                <w:b/>
              </w:rPr>
            </w:pPr>
            <w:r w:rsidRPr="00745C55">
              <w:rPr>
                <w:b/>
              </w:rPr>
              <w:t>№</w:t>
            </w:r>
          </w:p>
        </w:tc>
        <w:tc>
          <w:tcPr>
            <w:tcW w:w="1843" w:type="dxa"/>
          </w:tcPr>
          <w:p w:rsidR="00F01C43" w:rsidRPr="00745C55" w:rsidRDefault="00F01C43" w:rsidP="00163432">
            <w:pPr>
              <w:adjustRightInd w:val="0"/>
              <w:jc w:val="center"/>
              <w:rPr>
                <w:b/>
              </w:rPr>
            </w:pPr>
            <w:r w:rsidRPr="00745C55">
              <w:rPr>
                <w:b/>
              </w:rPr>
              <w:t>Должность</w:t>
            </w:r>
          </w:p>
        </w:tc>
        <w:tc>
          <w:tcPr>
            <w:tcW w:w="709" w:type="dxa"/>
          </w:tcPr>
          <w:p w:rsidR="00F01C43" w:rsidRPr="00745C55" w:rsidRDefault="00F01C43" w:rsidP="00163432">
            <w:pPr>
              <w:adjustRightInd w:val="0"/>
              <w:jc w:val="center"/>
              <w:rPr>
                <w:b/>
              </w:rPr>
            </w:pPr>
            <w:r w:rsidRPr="00745C55">
              <w:rPr>
                <w:b/>
              </w:rPr>
              <w:t>Ставка</w:t>
            </w:r>
          </w:p>
        </w:tc>
        <w:tc>
          <w:tcPr>
            <w:tcW w:w="2693" w:type="dxa"/>
          </w:tcPr>
          <w:p w:rsidR="00F01C43" w:rsidRPr="00745C55" w:rsidRDefault="00F01C43" w:rsidP="00163432">
            <w:pPr>
              <w:adjustRightInd w:val="0"/>
              <w:jc w:val="center"/>
              <w:rPr>
                <w:b/>
              </w:rPr>
            </w:pPr>
            <w:r w:rsidRPr="00745C55">
              <w:rPr>
                <w:b/>
              </w:rPr>
              <w:t>Режим работы</w:t>
            </w:r>
          </w:p>
        </w:tc>
        <w:tc>
          <w:tcPr>
            <w:tcW w:w="1843" w:type="dxa"/>
          </w:tcPr>
          <w:p w:rsidR="00F01C43" w:rsidRPr="00745C55" w:rsidRDefault="00F01C43" w:rsidP="00163432">
            <w:pPr>
              <w:adjustRightInd w:val="0"/>
              <w:jc w:val="center"/>
              <w:rPr>
                <w:b/>
              </w:rPr>
            </w:pPr>
            <w:r w:rsidRPr="00745C55">
              <w:rPr>
                <w:b/>
              </w:rPr>
              <w:t xml:space="preserve">Время отдыха и приёма пищи </w:t>
            </w:r>
          </w:p>
        </w:tc>
        <w:tc>
          <w:tcPr>
            <w:tcW w:w="1701" w:type="dxa"/>
          </w:tcPr>
          <w:p w:rsidR="00F01C43" w:rsidRPr="00745C55" w:rsidRDefault="00F01C43" w:rsidP="00163432">
            <w:pPr>
              <w:adjustRightInd w:val="0"/>
              <w:jc w:val="center"/>
              <w:rPr>
                <w:b/>
              </w:rPr>
            </w:pPr>
            <w:r w:rsidRPr="00745C55">
              <w:rPr>
                <w:b/>
              </w:rPr>
              <w:t>Кол-во календарных</w:t>
            </w:r>
          </w:p>
          <w:p w:rsidR="00F01C43" w:rsidRPr="00745C55" w:rsidRDefault="00F01C43" w:rsidP="00163432">
            <w:pPr>
              <w:adjustRightInd w:val="0"/>
              <w:jc w:val="center"/>
              <w:rPr>
                <w:b/>
              </w:rPr>
            </w:pPr>
            <w:r w:rsidRPr="00745C55">
              <w:rPr>
                <w:b/>
              </w:rPr>
              <w:t>дней отпуска</w:t>
            </w:r>
          </w:p>
        </w:tc>
      </w:tr>
      <w:tr w:rsidR="00F01C43" w:rsidRPr="00745C55" w:rsidTr="00EE5858">
        <w:tc>
          <w:tcPr>
            <w:tcW w:w="567" w:type="dxa"/>
          </w:tcPr>
          <w:p w:rsidR="00F01C43" w:rsidRPr="00745C55" w:rsidRDefault="00F01C43" w:rsidP="00163432">
            <w:pPr>
              <w:adjustRightInd w:val="0"/>
              <w:jc w:val="center"/>
            </w:pPr>
            <w:r w:rsidRPr="00745C55">
              <w:t>1</w:t>
            </w:r>
          </w:p>
        </w:tc>
        <w:tc>
          <w:tcPr>
            <w:tcW w:w="1843" w:type="dxa"/>
          </w:tcPr>
          <w:p w:rsidR="00F01C43" w:rsidRPr="00745C55" w:rsidRDefault="00F01C43" w:rsidP="00163432">
            <w:pPr>
              <w:adjustRightInd w:val="0"/>
              <w:jc w:val="center"/>
            </w:pPr>
            <w:r w:rsidRPr="00745C55">
              <w:t>Заведующий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 xml:space="preserve">по графику, </w:t>
            </w:r>
            <w:proofErr w:type="spellStart"/>
            <w:proofErr w:type="gramStart"/>
            <w:r w:rsidRPr="00745C55">
              <w:t>согласо</w:t>
            </w:r>
            <w:proofErr w:type="spellEnd"/>
            <w:r w:rsidR="00EE5858">
              <w:t>-</w:t>
            </w:r>
            <w:r w:rsidRPr="00745C55">
              <w:t>ванному</w:t>
            </w:r>
            <w:proofErr w:type="gramEnd"/>
            <w:r w:rsidRPr="00745C55">
              <w:t xml:space="preserve"> с учредителем, </w:t>
            </w:r>
          </w:p>
          <w:p w:rsidR="00F01C43" w:rsidRPr="00745C55" w:rsidRDefault="00F01C43" w:rsidP="00163432">
            <w:pPr>
              <w:adjustRightInd w:val="0"/>
              <w:jc w:val="center"/>
              <w:rPr>
                <w:color w:val="FF0000"/>
              </w:rPr>
            </w:pPr>
            <w:r w:rsidRPr="00745C55">
              <w:t>но не более 8 часов</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42</w:t>
            </w:r>
          </w:p>
        </w:tc>
      </w:tr>
      <w:tr w:rsidR="00F01C43" w:rsidRPr="00745C55" w:rsidTr="00EE5858">
        <w:tc>
          <w:tcPr>
            <w:tcW w:w="567" w:type="dxa"/>
          </w:tcPr>
          <w:p w:rsidR="00F01C43" w:rsidRPr="00745C55" w:rsidRDefault="00F01C43" w:rsidP="00163432">
            <w:pPr>
              <w:adjustRightInd w:val="0"/>
              <w:jc w:val="center"/>
            </w:pPr>
            <w:r w:rsidRPr="00745C55">
              <w:t>2</w:t>
            </w:r>
          </w:p>
        </w:tc>
        <w:tc>
          <w:tcPr>
            <w:tcW w:w="1843" w:type="dxa"/>
          </w:tcPr>
          <w:p w:rsidR="00F01C43" w:rsidRPr="00745C55" w:rsidRDefault="00F01C43" w:rsidP="00163432">
            <w:pPr>
              <w:adjustRightInd w:val="0"/>
              <w:jc w:val="center"/>
            </w:pPr>
            <w:r w:rsidRPr="00745C55">
              <w:t>Завхоз</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p w:rsidR="00F01C43" w:rsidRPr="00745C55" w:rsidRDefault="00F01C43" w:rsidP="00163432">
            <w:pPr>
              <w:adjustRightInd w:val="0"/>
              <w:jc w:val="center"/>
            </w:pPr>
            <w:r w:rsidRPr="00745C55">
              <w:t xml:space="preserve">ненормированный </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3</w:t>
            </w:r>
          </w:p>
        </w:tc>
        <w:tc>
          <w:tcPr>
            <w:tcW w:w="1843" w:type="dxa"/>
          </w:tcPr>
          <w:p w:rsidR="00F01C43" w:rsidRPr="00745C55" w:rsidRDefault="00F01C43" w:rsidP="00163432">
            <w:pPr>
              <w:adjustRightInd w:val="0"/>
              <w:jc w:val="center"/>
            </w:pPr>
            <w:r w:rsidRPr="00745C55">
              <w:t>Старшая медицинская сестра</w:t>
            </w:r>
          </w:p>
        </w:tc>
        <w:tc>
          <w:tcPr>
            <w:tcW w:w="709" w:type="dxa"/>
          </w:tcPr>
          <w:p w:rsidR="00F01C43" w:rsidRPr="00745C55" w:rsidRDefault="00F01C43" w:rsidP="00163432">
            <w:pPr>
              <w:adjustRightInd w:val="0"/>
              <w:jc w:val="center"/>
            </w:pPr>
            <w:r w:rsidRPr="00745C55">
              <w:t>1,5</w:t>
            </w:r>
          </w:p>
          <w:p w:rsidR="00F01C43" w:rsidRPr="00745C55" w:rsidRDefault="00F01C43" w:rsidP="00163432">
            <w:pPr>
              <w:adjustRightInd w:val="0"/>
              <w:jc w:val="center"/>
            </w:pPr>
          </w:p>
        </w:tc>
        <w:tc>
          <w:tcPr>
            <w:tcW w:w="2693" w:type="dxa"/>
          </w:tcPr>
          <w:p w:rsidR="00F01C43" w:rsidRPr="00745C55" w:rsidRDefault="00F01C43" w:rsidP="00163432">
            <w:pPr>
              <w:adjustRightInd w:val="0"/>
              <w:jc w:val="center"/>
            </w:pPr>
            <w:r w:rsidRPr="00745C55">
              <w:t>по особому графику</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42</w:t>
            </w:r>
          </w:p>
          <w:p w:rsidR="00F01C43" w:rsidRPr="00745C55" w:rsidRDefault="00F01C43" w:rsidP="00163432">
            <w:pPr>
              <w:adjustRightInd w:val="0"/>
              <w:jc w:val="center"/>
            </w:pPr>
          </w:p>
        </w:tc>
      </w:tr>
      <w:tr w:rsidR="00F01C43" w:rsidRPr="00745C55" w:rsidTr="00EE5858">
        <w:trPr>
          <w:trHeight w:val="324"/>
        </w:trPr>
        <w:tc>
          <w:tcPr>
            <w:tcW w:w="567" w:type="dxa"/>
          </w:tcPr>
          <w:p w:rsidR="00F01C43" w:rsidRPr="00745C55" w:rsidRDefault="00F01C43" w:rsidP="00163432">
            <w:pPr>
              <w:adjustRightInd w:val="0"/>
              <w:jc w:val="center"/>
            </w:pPr>
            <w:r w:rsidRPr="00745C55">
              <w:t>4</w:t>
            </w:r>
          </w:p>
        </w:tc>
        <w:tc>
          <w:tcPr>
            <w:tcW w:w="1843" w:type="dxa"/>
          </w:tcPr>
          <w:p w:rsidR="00F01C43" w:rsidRPr="00745C55" w:rsidRDefault="00F01C43" w:rsidP="00163432">
            <w:pPr>
              <w:adjustRightInd w:val="0"/>
              <w:jc w:val="center"/>
            </w:pPr>
            <w:r w:rsidRPr="00745C55">
              <w:t>Младший воспитатель</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5</w:t>
            </w:r>
          </w:p>
        </w:tc>
        <w:tc>
          <w:tcPr>
            <w:tcW w:w="1843" w:type="dxa"/>
          </w:tcPr>
          <w:p w:rsidR="00F01C43" w:rsidRPr="00745C55" w:rsidRDefault="00F01C43" w:rsidP="00163432">
            <w:pPr>
              <w:adjustRightInd w:val="0"/>
              <w:jc w:val="center"/>
            </w:pPr>
            <w:r w:rsidRPr="00745C55">
              <w:t xml:space="preserve">Кастелянша </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12.00</w:t>
            </w:r>
          </w:p>
        </w:tc>
        <w:tc>
          <w:tcPr>
            <w:tcW w:w="1843" w:type="dxa"/>
          </w:tcPr>
          <w:p w:rsidR="00F01C43" w:rsidRPr="00745C55" w:rsidRDefault="00F01C43" w:rsidP="00163432">
            <w:pPr>
              <w:adjustRightInd w:val="0"/>
            </w:pP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lastRenderedPageBreak/>
              <w:t>6</w:t>
            </w:r>
          </w:p>
        </w:tc>
        <w:tc>
          <w:tcPr>
            <w:tcW w:w="1843" w:type="dxa"/>
          </w:tcPr>
          <w:p w:rsidR="00F01C43" w:rsidRPr="00745C55" w:rsidRDefault="00F01C43" w:rsidP="00163432">
            <w:pPr>
              <w:adjustRightInd w:val="0"/>
              <w:jc w:val="center"/>
            </w:pPr>
            <w:r w:rsidRPr="00745C55">
              <w:t>Шеф-повар</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1 смена 6.00 -15.00</w:t>
            </w:r>
          </w:p>
          <w:p w:rsidR="00F01C43" w:rsidRPr="00745C55" w:rsidRDefault="00F01C43" w:rsidP="00163432">
            <w:pPr>
              <w:adjustRightInd w:val="0"/>
              <w:jc w:val="center"/>
            </w:pPr>
            <w:r w:rsidRPr="00745C55">
              <w:t>2 смена 8.00 -17.00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28+7 доп.</w:t>
            </w:r>
          </w:p>
        </w:tc>
      </w:tr>
      <w:tr w:rsidR="00F01C43" w:rsidRPr="00745C55" w:rsidTr="00EE5858">
        <w:trPr>
          <w:trHeight w:val="491"/>
        </w:trPr>
        <w:tc>
          <w:tcPr>
            <w:tcW w:w="567" w:type="dxa"/>
          </w:tcPr>
          <w:p w:rsidR="00F01C43" w:rsidRPr="00745C55" w:rsidRDefault="00F01C43" w:rsidP="00163432">
            <w:pPr>
              <w:adjustRightInd w:val="0"/>
              <w:jc w:val="center"/>
            </w:pPr>
            <w:r w:rsidRPr="00745C55">
              <w:t>7</w:t>
            </w:r>
          </w:p>
        </w:tc>
        <w:tc>
          <w:tcPr>
            <w:tcW w:w="1843" w:type="dxa"/>
          </w:tcPr>
          <w:p w:rsidR="00F01C43" w:rsidRPr="00745C55" w:rsidRDefault="00F01C43" w:rsidP="00163432">
            <w:pPr>
              <w:adjustRightInd w:val="0"/>
              <w:jc w:val="center"/>
            </w:pPr>
            <w:r w:rsidRPr="00745C55">
              <w:t>Повар</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1 смена 6.30 -15.30</w:t>
            </w:r>
          </w:p>
          <w:p w:rsidR="00F01C43" w:rsidRPr="00745C55" w:rsidRDefault="00F01C43" w:rsidP="00163432">
            <w:pPr>
              <w:adjustRightInd w:val="0"/>
              <w:jc w:val="center"/>
            </w:pPr>
            <w:r w:rsidRPr="00745C55">
              <w:t>2 смена 8.00 -17.00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28+7 доп.</w:t>
            </w:r>
          </w:p>
          <w:p w:rsidR="00F01C43" w:rsidRPr="00745C55" w:rsidRDefault="00F01C43" w:rsidP="00163432">
            <w:pPr>
              <w:adjustRightInd w:val="0"/>
            </w:pPr>
          </w:p>
        </w:tc>
      </w:tr>
      <w:tr w:rsidR="00F01C43" w:rsidRPr="00745C55" w:rsidTr="00EE5858">
        <w:tc>
          <w:tcPr>
            <w:tcW w:w="567" w:type="dxa"/>
          </w:tcPr>
          <w:p w:rsidR="00F01C43" w:rsidRPr="00745C55" w:rsidRDefault="00F01C43" w:rsidP="00163432">
            <w:pPr>
              <w:adjustRightInd w:val="0"/>
              <w:jc w:val="center"/>
            </w:pPr>
            <w:r w:rsidRPr="00745C55">
              <w:t>8</w:t>
            </w:r>
          </w:p>
        </w:tc>
        <w:tc>
          <w:tcPr>
            <w:tcW w:w="1843" w:type="dxa"/>
          </w:tcPr>
          <w:p w:rsidR="00F01C43" w:rsidRPr="00745C55" w:rsidRDefault="00F01C43" w:rsidP="00163432">
            <w:pPr>
              <w:adjustRightInd w:val="0"/>
              <w:jc w:val="center"/>
            </w:pPr>
            <w:r w:rsidRPr="00745C55">
              <w:t>Подсобный рабочий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9</w:t>
            </w:r>
          </w:p>
        </w:tc>
        <w:tc>
          <w:tcPr>
            <w:tcW w:w="1843" w:type="dxa"/>
          </w:tcPr>
          <w:p w:rsidR="00F01C43" w:rsidRPr="00745C55" w:rsidRDefault="00F01C43" w:rsidP="00163432">
            <w:pPr>
              <w:adjustRightInd w:val="0"/>
              <w:jc w:val="center"/>
            </w:pPr>
            <w:r w:rsidRPr="00745C55">
              <w:t>Машинист по стирке и ре</w:t>
            </w:r>
            <w:r w:rsidR="00EE5858">
              <w:t>-</w:t>
            </w:r>
            <w:proofErr w:type="spellStart"/>
            <w:r w:rsidRPr="00745C55">
              <w:t>монту</w:t>
            </w:r>
            <w:proofErr w:type="spellEnd"/>
            <w:r w:rsidRPr="00745C55">
              <w:t xml:space="preserve"> одежды</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28+7 доп.</w:t>
            </w:r>
          </w:p>
        </w:tc>
      </w:tr>
      <w:tr w:rsidR="00F01C43" w:rsidRPr="00745C55" w:rsidTr="00EE5858">
        <w:tc>
          <w:tcPr>
            <w:tcW w:w="567" w:type="dxa"/>
          </w:tcPr>
          <w:p w:rsidR="00F01C43" w:rsidRPr="00745C55" w:rsidRDefault="00F01C43" w:rsidP="00163432">
            <w:pPr>
              <w:adjustRightInd w:val="0"/>
              <w:jc w:val="center"/>
            </w:pPr>
            <w:r w:rsidRPr="00745C55">
              <w:t>10</w:t>
            </w:r>
          </w:p>
        </w:tc>
        <w:tc>
          <w:tcPr>
            <w:tcW w:w="1843" w:type="dxa"/>
          </w:tcPr>
          <w:p w:rsidR="00F01C43" w:rsidRPr="00745C55" w:rsidRDefault="00F01C43" w:rsidP="00163432">
            <w:pPr>
              <w:adjustRightInd w:val="0"/>
              <w:jc w:val="center"/>
            </w:pPr>
            <w:r w:rsidRPr="00745C55">
              <w:t>Рабочий по комплексному обслуживанию и ремонту зданий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p w:rsidR="00F01C43" w:rsidRPr="00745C55" w:rsidRDefault="00F01C43" w:rsidP="00163432">
            <w:pPr>
              <w:adjustRightInd w:val="0"/>
              <w:jc w:val="center"/>
            </w:pPr>
            <w:r w:rsidRPr="00745C55">
              <w:t xml:space="preserve">ненормированный </w:t>
            </w:r>
          </w:p>
          <w:p w:rsidR="00F01C43" w:rsidRPr="00745C55" w:rsidRDefault="00F01C43" w:rsidP="00163432">
            <w:pPr>
              <w:adjustRightInd w:val="0"/>
              <w:jc w:val="center"/>
            </w:pP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p w:rsidR="00F01C43" w:rsidRPr="00745C55" w:rsidRDefault="00F01C43" w:rsidP="00163432">
            <w:pPr>
              <w:adjustRightInd w:val="0"/>
              <w:jc w:val="center"/>
            </w:pPr>
          </w:p>
        </w:tc>
      </w:tr>
      <w:tr w:rsidR="00F01C43" w:rsidRPr="00745C55" w:rsidTr="00EE5858">
        <w:trPr>
          <w:trHeight w:val="269"/>
        </w:trPr>
        <w:tc>
          <w:tcPr>
            <w:tcW w:w="567" w:type="dxa"/>
          </w:tcPr>
          <w:p w:rsidR="00F01C43" w:rsidRPr="00745C55" w:rsidRDefault="00F01C43" w:rsidP="00163432">
            <w:pPr>
              <w:adjustRightInd w:val="0"/>
              <w:jc w:val="center"/>
            </w:pPr>
            <w:r w:rsidRPr="00745C55">
              <w:t>11</w:t>
            </w:r>
          </w:p>
        </w:tc>
        <w:tc>
          <w:tcPr>
            <w:tcW w:w="1843" w:type="dxa"/>
          </w:tcPr>
          <w:p w:rsidR="00F01C43" w:rsidRPr="00745C55" w:rsidRDefault="00F01C43" w:rsidP="00163432">
            <w:pPr>
              <w:adjustRightInd w:val="0"/>
              <w:jc w:val="center"/>
            </w:pPr>
            <w:r w:rsidRPr="00745C55">
              <w:t>Дворник</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rPr>
          <w:trHeight w:val="274"/>
        </w:trPr>
        <w:tc>
          <w:tcPr>
            <w:tcW w:w="567" w:type="dxa"/>
          </w:tcPr>
          <w:p w:rsidR="00F01C43" w:rsidRPr="00745C55" w:rsidRDefault="00F01C43" w:rsidP="00163432">
            <w:pPr>
              <w:adjustRightInd w:val="0"/>
              <w:jc w:val="center"/>
            </w:pPr>
            <w:r w:rsidRPr="00745C55">
              <w:t>12</w:t>
            </w:r>
          </w:p>
        </w:tc>
        <w:tc>
          <w:tcPr>
            <w:tcW w:w="1843" w:type="dxa"/>
          </w:tcPr>
          <w:p w:rsidR="00F01C43" w:rsidRPr="00745C55" w:rsidRDefault="00F01C43" w:rsidP="00163432">
            <w:pPr>
              <w:adjustRightInd w:val="0"/>
              <w:jc w:val="center"/>
            </w:pPr>
            <w:r w:rsidRPr="00745C55">
              <w:t>Сторож</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по графику сменности</w:t>
            </w:r>
          </w:p>
        </w:tc>
        <w:tc>
          <w:tcPr>
            <w:tcW w:w="1843" w:type="dxa"/>
          </w:tcPr>
          <w:p w:rsidR="00F01C43" w:rsidRPr="00745C55" w:rsidRDefault="00F01C43" w:rsidP="00163432">
            <w:pPr>
              <w:adjustRightInd w:val="0"/>
              <w:jc w:val="center"/>
            </w:pPr>
            <w:r w:rsidRPr="00745C55">
              <w:t>19.00 – 19.30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13</w:t>
            </w:r>
          </w:p>
        </w:tc>
        <w:tc>
          <w:tcPr>
            <w:tcW w:w="1843" w:type="dxa"/>
          </w:tcPr>
          <w:p w:rsidR="00F01C43" w:rsidRPr="00745C55" w:rsidRDefault="00F01C43" w:rsidP="00163432">
            <w:pPr>
              <w:adjustRightInd w:val="0"/>
              <w:jc w:val="center"/>
            </w:pPr>
            <w:r w:rsidRPr="00745C55">
              <w:t>Уборщик служебных помещений</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12.00</w:t>
            </w:r>
          </w:p>
        </w:tc>
        <w:tc>
          <w:tcPr>
            <w:tcW w:w="1843" w:type="dxa"/>
          </w:tcPr>
          <w:p w:rsidR="00F01C43" w:rsidRPr="00745C55" w:rsidRDefault="00F01C43" w:rsidP="00163432">
            <w:pPr>
              <w:adjustRightInd w:val="0"/>
            </w:pP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14</w:t>
            </w:r>
          </w:p>
        </w:tc>
        <w:tc>
          <w:tcPr>
            <w:tcW w:w="1843" w:type="dxa"/>
          </w:tcPr>
          <w:p w:rsidR="00F01C43" w:rsidRPr="00745C55" w:rsidRDefault="00F01C43" w:rsidP="00163432">
            <w:pPr>
              <w:adjustRightInd w:val="0"/>
              <w:jc w:val="center"/>
            </w:pPr>
            <w:r w:rsidRPr="00745C55">
              <w:t>Секретарь</w:t>
            </w: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r w:rsidR="00F01C43" w:rsidRPr="00745C55" w:rsidTr="00EE5858">
        <w:tc>
          <w:tcPr>
            <w:tcW w:w="567" w:type="dxa"/>
          </w:tcPr>
          <w:p w:rsidR="00F01C43" w:rsidRPr="00745C55" w:rsidRDefault="00F01C43" w:rsidP="00163432">
            <w:pPr>
              <w:adjustRightInd w:val="0"/>
              <w:jc w:val="center"/>
            </w:pPr>
            <w:r w:rsidRPr="00745C55">
              <w:t>15</w:t>
            </w:r>
          </w:p>
        </w:tc>
        <w:tc>
          <w:tcPr>
            <w:tcW w:w="1843" w:type="dxa"/>
          </w:tcPr>
          <w:p w:rsidR="00F01C43" w:rsidRPr="00745C55" w:rsidRDefault="00F01C43" w:rsidP="00163432">
            <w:pPr>
              <w:adjustRightInd w:val="0"/>
              <w:jc w:val="center"/>
            </w:pPr>
            <w:r w:rsidRPr="00745C55">
              <w:t>Кладовщик</w:t>
            </w:r>
          </w:p>
          <w:p w:rsidR="00F01C43" w:rsidRPr="00745C55" w:rsidRDefault="00F01C43" w:rsidP="00163432">
            <w:pPr>
              <w:adjustRightInd w:val="0"/>
              <w:jc w:val="center"/>
            </w:pPr>
          </w:p>
        </w:tc>
        <w:tc>
          <w:tcPr>
            <w:tcW w:w="709" w:type="dxa"/>
          </w:tcPr>
          <w:p w:rsidR="00F01C43" w:rsidRPr="00745C55" w:rsidRDefault="00F01C43" w:rsidP="00163432">
            <w:pPr>
              <w:adjustRightInd w:val="0"/>
              <w:jc w:val="center"/>
            </w:pPr>
            <w:r w:rsidRPr="00745C55">
              <w:t>1</w:t>
            </w:r>
          </w:p>
        </w:tc>
        <w:tc>
          <w:tcPr>
            <w:tcW w:w="2693" w:type="dxa"/>
          </w:tcPr>
          <w:p w:rsidR="00F01C43" w:rsidRPr="00745C55" w:rsidRDefault="00F01C43" w:rsidP="00163432">
            <w:pPr>
              <w:adjustRightInd w:val="0"/>
              <w:jc w:val="center"/>
            </w:pPr>
            <w:r w:rsidRPr="00745C55">
              <w:t>8.00 – 17.00</w:t>
            </w:r>
          </w:p>
          <w:p w:rsidR="00F01C43" w:rsidRPr="00745C55" w:rsidRDefault="00F01C43" w:rsidP="00163432">
            <w:pPr>
              <w:adjustRightInd w:val="0"/>
              <w:jc w:val="center"/>
            </w:pPr>
            <w:r w:rsidRPr="00745C55">
              <w:t xml:space="preserve">ненормированный </w:t>
            </w:r>
          </w:p>
        </w:tc>
        <w:tc>
          <w:tcPr>
            <w:tcW w:w="1843" w:type="dxa"/>
          </w:tcPr>
          <w:p w:rsidR="00F01C43" w:rsidRPr="00745C55" w:rsidRDefault="00F01C43" w:rsidP="00163432">
            <w:pPr>
              <w:adjustRightInd w:val="0"/>
              <w:jc w:val="center"/>
            </w:pPr>
            <w:r w:rsidRPr="00745C55">
              <w:t>13.00 – 14.00</w:t>
            </w:r>
          </w:p>
        </w:tc>
        <w:tc>
          <w:tcPr>
            <w:tcW w:w="1701" w:type="dxa"/>
          </w:tcPr>
          <w:p w:rsidR="00F01C43" w:rsidRPr="00745C55" w:rsidRDefault="00F01C43" w:rsidP="00163432">
            <w:pPr>
              <w:adjustRightInd w:val="0"/>
              <w:jc w:val="center"/>
            </w:pPr>
            <w:r w:rsidRPr="00745C55">
              <w:t>28</w:t>
            </w:r>
          </w:p>
        </w:tc>
      </w:tr>
    </w:tbl>
    <w:p w:rsidR="00F01C43" w:rsidRPr="00745C55" w:rsidRDefault="00F01C43" w:rsidP="00F01C43">
      <w:pPr>
        <w:adjustRightInd w:val="0"/>
        <w:jc w:val="center"/>
        <w:rPr>
          <w:b/>
        </w:rPr>
      </w:pPr>
    </w:p>
    <w:p w:rsidR="00F01C43" w:rsidRPr="00745C55" w:rsidRDefault="00F01C43" w:rsidP="00F01C43">
      <w:pPr>
        <w:adjustRightInd w:val="0"/>
        <w:jc w:val="center"/>
        <w:rPr>
          <w:b/>
        </w:rPr>
      </w:pPr>
      <w:r w:rsidRPr="00745C55">
        <w:rPr>
          <w:b/>
        </w:rPr>
        <w:t>Циклограмма работы педагогических работников</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709"/>
        <w:gridCol w:w="709"/>
        <w:gridCol w:w="850"/>
        <w:gridCol w:w="850"/>
        <w:gridCol w:w="851"/>
        <w:gridCol w:w="1559"/>
        <w:gridCol w:w="1559"/>
      </w:tblGrid>
      <w:tr w:rsidR="00F01C43" w:rsidRPr="00745C55" w:rsidTr="00EE5858">
        <w:tc>
          <w:tcPr>
            <w:tcW w:w="567" w:type="dxa"/>
          </w:tcPr>
          <w:p w:rsidR="00F01C43" w:rsidRPr="00745C55" w:rsidRDefault="00F01C43" w:rsidP="00163432">
            <w:pPr>
              <w:adjustRightInd w:val="0"/>
              <w:jc w:val="center"/>
              <w:rPr>
                <w:b/>
              </w:rPr>
            </w:pPr>
            <w:r w:rsidRPr="00745C55">
              <w:rPr>
                <w:b/>
              </w:rPr>
              <w:t>№</w:t>
            </w:r>
          </w:p>
        </w:tc>
        <w:tc>
          <w:tcPr>
            <w:tcW w:w="1843" w:type="dxa"/>
          </w:tcPr>
          <w:p w:rsidR="00F01C43" w:rsidRPr="00745C55" w:rsidRDefault="00F01C43" w:rsidP="00163432">
            <w:pPr>
              <w:adjustRightInd w:val="0"/>
              <w:jc w:val="center"/>
              <w:rPr>
                <w:b/>
              </w:rPr>
            </w:pPr>
            <w:r w:rsidRPr="00745C55">
              <w:rPr>
                <w:b/>
              </w:rPr>
              <w:t>Должность</w:t>
            </w:r>
          </w:p>
        </w:tc>
        <w:tc>
          <w:tcPr>
            <w:tcW w:w="709" w:type="dxa"/>
          </w:tcPr>
          <w:p w:rsidR="00F01C43" w:rsidRPr="00745C55" w:rsidRDefault="00F01C43" w:rsidP="00163432">
            <w:pPr>
              <w:adjustRightInd w:val="0"/>
              <w:jc w:val="center"/>
              <w:rPr>
                <w:b/>
              </w:rPr>
            </w:pPr>
            <w:r w:rsidRPr="00745C55">
              <w:rPr>
                <w:b/>
              </w:rPr>
              <w:t>Ставка</w:t>
            </w:r>
          </w:p>
        </w:tc>
        <w:tc>
          <w:tcPr>
            <w:tcW w:w="3260" w:type="dxa"/>
            <w:gridSpan w:val="4"/>
          </w:tcPr>
          <w:p w:rsidR="00F01C43" w:rsidRPr="00745C55" w:rsidRDefault="00F01C43" w:rsidP="00163432">
            <w:pPr>
              <w:adjustRightInd w:val="0"/>
              <w:jc w:val="center"/>
              <w:rPr>
                <w:b/>
              </w:rPr>
            </w:pPr>
            <w:r w:rsidRPr="00745C55">
              <w:rPr>
                <w:b/>
              </w:rPr>
              <w:t>Режим работы</w:t>
            </w:r>
          </w:p>
        </w:tc>
        <w:tc>
          <w:tcPr>
            <w:tcW w:w="1559" w:type="dxa"/>
          </w:tcPr>
          <w:p w:rsidR="00F01C43" w:rsidRPr="00745C55" w:rsidRDefault="00F01C43" w:rsidP="00163432">
            <w:pPr>
              <w:adjustRightInd w:val="0"/>
              <w:jc w:val="center"/>
              <w:rPr>
                <w:b/>
              </w:rPr>
            </w:pPr>
            <w:r w:rsidRPr="00745C55">
              <w:rPr>
                <w:b/>
              </w:rPr>
              <w:t xml:space="preserve">Время отдыха и приёма пищи </w:t>
            </w:r>
          </w:p>
        </w:tc>
        <w:tc>
          <w:tcPr>
            <w:tcW w:w="1559" w:type="dxa"/>
          </w:tcPr>
          <w:p w:rsidR="00F01C43" w:rsidRPr="00745C55" w:rsidRDefault="00F01C43" w:rsidP="00EE5858">
            <w:pPr>
              <w:adjustRightInd w:val="0"/>
              <w:ind w:left="-108" w:right="-109"/>
              <w:jc w:val="center"/>
              <w:rPr>
                <w:b/>
              </w:rPr>
            </w:pPr>
            <w:r w:rsidRPr="00745C55">
              <w:rPr>
                <w:b/>
              </w:rPr>
              <w:t>Кол-во календарных</w:t>
            </w:r>
          </w:p>
          <w:p w:rsidR="00F01C43" w:rsidRPr="00745C55" w:rsidRDefault="00F01C43" w:rsidP="00163432">
            <w:pPr>
              <w:adjustRightInd w:val="0"/>
              <w:jc w:val="center"/>
              <w:rPr>
                <w:b/>
              </w:rPr>
            </w:pPr>
            <w:r w:rsidRPr="00745C55">
              <w:rPr>
                <w:b/>
              </w:rPr>
              <w:t>дней отпуска</w:t>
            </w:r>
          </w:p>
        </w:tc>
      </w:tr>
      <w:tr w:rsidR="00F01C43" w:rsidRPr="00745C55" w:rsidTr="00EE5858">
        <w:tc>
          <w:tcPr>
            <w:tcW w:w="567" w:type="dxa"/>
          </w:tcPr>
          <w:p w:rsidR="00F01C43" w:rsidRPr="00745C55" w:rsidRDefault="00F01C43" w:rsidP="00163432">
            <w:pPr>
              <w:adjustRightInd w:val="0"/>
              <w:jc w:val="center"/>
            </w:pPr>
            <w:r w:rsidRPr="00745C55">
              <w:t>1</w:t>
            </w:r>
          </w:p>
        </w:tc>
        <w:tc>
          <w:tcPr>
            <w:tcW w:w="1843" w:type="dxa"/>
          </w:tcPr>
          <w:p w:rsidR="00F01C43" w:rsidRPr="00745C55" w:rsidRDefault="00F01C43" w:rsidP="00EE5858">
            <w:pPr>
              <w:adjustRightInd w:val="0"/>
              <w:jc w:val="center"/>
            </w:pPr>
            <w:r w:rsidRPr="00745C55">
              <w:t>Старший воспитатель</w:t>
            </w:r>
          </w:p>
        </w:tc>
        <w:tc>
          <w:tcPr>
            <w:tcW w:w="709" w:type="dxa"/>
          </w:tcPr>
          <w:p w:rsidR="00F01C43" w:rsidRPr="00745C55" w:rsidRDefault="00F01C43" w:rsidP="00163432">
            <w:pPr>
              <w:adjustRightInd w:val="0"/>
              <w:jc w:val="center"/>
            </w:pPr>
            <w:r w:rsidRPr="00745C55">
              <w:t>1</w:t>
            </w:r>
          </w:p>
        </w:tc>
        <w:tc>
          <w:tcPr>
            <w:tcW w:w="3260" w:type="dxa"/>
            <w:gridSpan w:val="4"/>
          </w:tcPr>
          <w:p w:rsidR="00F01C43" w:rsidRPr="00745C55" w:rsidRDefault="00F01C43" w:rsidP="00163432">
            <w:pPr>
              <w:adjustRightInd w:val="0"/>
              <w:jc w:val="center"/>
            </w:pPr>
            <w:r w:rsidRPr="00745C55">
              <w:t>8.00 – 16.12</w:t>
            </w:r>
          </w:p>
        </w:tc>
        <w:tc>
          <w:tcPr>
            <w:tcW w:w="1559" w:type="dxa"/>
          </w:tcPr>
          <w:p w:rsidR="00F01C43" w:rsidRPr="00745C55" w:rsidRDefault="00F01C43" w:rsidP="00163432">
            <w:pPr>
              <w:adjustRightInd w:val="0"/>
              <w:jc w:val="center"/>
            </w:pPr>
            <w:r w:rsidRPr="00745C55">
              <w:t>12.00 – 13.00</w:t>
            </w:r>
          </w:p>
        </w:tc>
        <w:tc>
          <w:tcPr>
            <w:tcW w:w="1559" w:type="dxa"/>
          </w:tcPr>
          <w:p w:rsidR="00F01C43" w:rsidRPr="00745C55" w:rsidRDefault="00F01C43" w:rsidP="00163432">
            <w:pPr>
              <w:adjustRightInd w:val="0"/>
              <w:jc w:val="center"/>
            </w:pPr>
            <w:r w:rsidRPr="00745C55">
              <w:t>42</w:t>
            </w:r>
          </w:p>
        </w:tc>
      </w:tr>
      <w:tr w:rsidR="00F01C43" w:rsidRPr="00745C55" w:rsidTr="00EE5858">
        <w:tc>
          <w:tcPr>
            <w:tcW w:w="567" w:type="dxa"/>
          </w:tcPr>
          <w:p w:rsidR="00F01C43" w:rsidRPr="00745C55" w:rsidRDefault="00F01C43" w:rsidP="00163432">
            <w:pPr>
              <w:adjustRightInd w:val="0"/>
              <w:jc w:val="center"/>
            </w:pPr>
            <w:r w:rsidRPr="00745C55">
              <w:t>2</w:t>
            </w:r>
          </w:p>
        </w:tc>
        <w:tc>
          <w:tcPr>
            <w:tcW w:w="1843" w:type="dxa"/>
          </w:tcPr>
          <w:p w:rsidR="00F01C43" w:rsidRPr="00745C55" w:rsidRDefault="00F01C43" w:rsidP="00163432">
            <w:pPr>
              <w:adjustRightInd w:val="0"/>
              <w:jc w:val="center"/>
            </w:pPr>
            <w:r w:rsidRPr="00745C55">
              <w:t>Музыкальный</w:t>
            </w:r>
          </w:p>
          <w:p w:rsidR="00F01C43" w:rsidRPr="00745C55" w:rsidRDefault="00F01C43" w:rsidP="00163432">
            <w:pPr>
              <w:adjustRightInd w:val="0"/>
              <w:jc w:val="center"/>
            </w:pPr>
            <w:r w:rsidRPr="00745C55">
              <w:t>руководитель</w:t>
            </w:r>
          </w:p>
        </w:tc>
        <w:tc>
          <w:tcPr>
            <w:tcW w:w="709" w:type="dxa"/>
          </w:tcPr>
          <w:p w:rsidR="00F01C43" w:rsidRPr="00745C55" w:rsidRDefault="00F01C43" w:rsidP="00163432">
            <w:pPr>
              <w:adjustRightInd w:val="0"/>
              <w:jc w:val="center"/>
            </w:pPr>
            <w:r w:rsidRPr="00745C55">
              <w:t>1</w:t>
            </w:r>
          </w:p>
          <w:p w:rsidR="00F01C43" w:rsidRPr="00745C55" w:rsidRDefault="00F01C43" w:rsidP="00163432">
            <w:pPr>
              <w:adjustRightInd w:val="0"/>
              <w:jc w:val="center"/>
            </w:pPr>
          </w:p>
        </w:tc>
        <w:tc>
          <w:tcPr>
            <w:tcW w:w="3260" w:type="dxa"/>
            <w:gridSpan w:val="4"/>
          </w:tcPr>
          <w:p w:rsidR="00F01C43" w:rsidRPr="00745C55" w:rsidRDefault="00F01C43" w:rsidP="00163432">
            <w:pPr>
              <w:adjustRightInd w:val="0"/>
              <w:jc w:val="center"/>
            </w:pPr>
            <w:r w:rsidRPr="00745C55">
              <w:t>1 смена 8.00 – 13.12</w:t>
            </w:r>
          </w:p>
          <w:p w:rsidR="00F01C43" w:rsidRPr="00745C55" w:rsidRDefault="00F01C43" w:rsidP="00163432">
            <w:pPr>
              <w:adjustRightInd w:val="0"/>
              <w:jc w:val="center"/>
            </w:pPr>
            <w:r w:rsidRPr="00745C55">
              <w:t>2 смена 12.30 – 14.42</w:t>
            </w:r>
          </w:p>
        </w:tc>
        <w:tc>
          <w:tcPr>
            <w:tcW w:w="1559" w:type="dxa"/>
          </w:tcPr>
          <w:p w:rsidR="00F01C43" w:rsidRPr="00745C55" w:rsidRDefault="00F01C43" w:rsidP="00163432">
            <w:pPr>
              <w:adjustRightInd w:val="0"/>
              <w:jc w:val="center"/>
            </w:pPr>
            <w:r w:rsidRPr="00745C55">
              <w:t>12.00 – 13.00</w:t>
            </w:r>
          </w:p>
          <w:p w:rsidR="00F01C43" w:rsidRPr="00745C55" w:rsidRDefault="00F01C43" w:rsidP="00163432">
            <w:pPr>
              <w:adjustRightInd w:val="0"/>
              <w:jc w:val="center"/>
            </w:pPr>
          </w:p>
        </w:tc>
        <w:tc>
          <w:tcPr>
            <w:tcW w:w="1559" w:type="dxa"/>
          </w:tcPr>
          <w:p w:rsidR="00F01C43" w:rsidRPr="00745C55" w:rsidRDefault="00F01C43" w:rsidP="00163432">
            <w:pPr>
              <w:adjustRightInd w:val="0"/>
              <w:jc w:val="center"/>
            </w:pPr>
            <w:r w:rsidRPr="00745C55">
              <w:t>42</w:t>
            </w:r>
          </w:p>
          <w:p w:rsidR="00F01C43" w:rsidRPr="00745C55" w:rsidRDefault="00F01C43" w:rsidP="00163432">
            <w:pPr>
              <w:adjustRightInd w:val="0"/>
              <w:jc w:val="center"/>
            </w:pPr>
          </w:p>
        </w:tc>
      </w:tr>
      <w:tr w:rsidR="00F01C43" w:rsidRPr="00745C55" w:rsidTr="00EE5858">
        <w:tc>
          <w:tcPr>
            <w:tcW w:w="567" w:type="dxa"/>
          </w:tcPr>
          <w:p w:rsidR="00F01C43" w:rsidRPr="00745C55" w:rsidRDefault="00F01C43" w:rsidP="00163432">
            <w:pPr>
              <w:adjustRightInd w:val="0"/>
              <w:jc w:val="center"/>
            </w:pPr>
            <w:r w:rsidRPr="00745C55">
              <w:t>3</w:t>
            </w:r>
          </w:p>
        </w:tc>
        <w:tc>
          <w:tcPr>
            <w:tcW w:w="1843" w:type="dxa"/>
          </w:tcPr>
          <w:p w:rsidR="00F01C43" w:rsidRPr="00745C55" w:rsidRDefault="00F01C43" w:rsidP="00163432">
            <w:pPr>
              <w:adjustRightInd w:val="0"/>
              <w:jc w:val="center"/>
            </w:pPr>
            <w:r w:rsidRPr="00745C55">
              <w:t>Учитель-</w:t>
            </w:r>
          </w:p>
          <w:p w:rsidR="00F01C43" w:rsidRPr="00745C55" w:rsidRDefault="00F01C43" w:rsidP="00163432">
            <w:pPr>
              <w:adjustRightInd w:val="0"/>
              <w:jc w:val="center"/>
            </w:pPr>
            <w:r w:rsidRPr="00745C55">
              <w:t>логопед</w:t>
            </w:r>
          </w:p>
        </w:tc>
        <w:tc>
          <w:tcPr>
            <w:tcW w:w="709" w:type="dxa"/>
          </w:tcPr>
          <w:p w:rsidR="00F01C43" w:rsidRPr="00745C55" w:rsidRDefault="00F01C43" w:rsidP="00163432">
            <w:pPr>
              <w:adjustRightInd w:val="0"/>
              <w:jc w:val="center"/>
            </w:pPr>
            <w:r w:rsidRPr="00745C55">
              <w:t>1</w:t>
            </w:r>
          </w:p>
          <w:p w:rsidR="00F01C43" w:rsidRPr="00745C55" w:rsidRDefault="00F01C43" w:rsidP="00163432">
            <w:pPr>
              <w:adjustRightInd w:val="0"/>
            </w:pPr>
          </w:p>
        </w:tc>
        <w:tc>
          <w:tcPr>
            <w:tcW w:w="3260" w:type="dxa"/>
            <w:gridSpan w:val="4"/>
          </w:tcPr>
          <w:p w:rsidR="00F01C43" w:rsidRPr="00745C55" w:rsidRDefault="00F01C43" w:rsidP="00163432">
            <w:pPr>
              <w:adjustRightInd w:val="0"/>
              <w:jc w:val="center"/>
            </w:pPr>
            <w:r w:rsidRPr="00745C55">
              <w:t>1 смена 8.30 – 12.30</w:t>
            </w:r>
          </w:p>
          <w:p w:rsidR="00F01C43" w:rsidRPr="00745C55" w:rsidRDefault="00F01C43" w:rsidP="00163432">
            <w:pPr>
              <w:adjustRightInd w:val="0"/>
              <w:jc w:val="center"/>
            </w:pPr>
            <w:r w:rsidRPr="00745C55">
              <w:t xml:space="preserve">2 смена 14.30 – 18.30 </w:t>
            </w:r>
          </w:p>
        </w:tc>
        <w:tc>
          <w:tcPr>
            <w:tcW w:w="1559" w:type="dxa"/>
          </w:tcPr>
          <w:p w:rsidR="00F01C43" w:rsidRPr="00745C55" w:rsidRDefault="00F01C43" w:rsidP="00163432">
            <w:pPr>
              <w:adjustRightInd w:val="0"/>
              <w:jc w:val="center"/>
            </w:pPr>
          </w:p>
        </w:tc>
        <w:tc>
          <w:tcPr>
            <w:tcW w:w="1559" w:type="dxa"/>
          </w:tcPr>
          <w:p w:rsidR="00F01C43" w:rsidRPr="00745C55" w:rsidRDefault="00F01C43" w:rsidP="00163432">
            <w:pPr>
              <w:adjustRightInd w:val="0"/>
              <w:jc w:val="center"/>
            </w:pPr>
            <w:r w:rsidRPr="00745C55">
              <w:t>56</w:t>
            </w:r>
          </w:p>
        </w:tc>
      </w:tr>
      <w:tr w:rsidR="00F01C43" w:rsidRPr="00745C55" w:rsidTr="00EE5858">
        <w:tc>
          <w:tcPr>
            <w:tcW w:w="567" w:type="dxa"/>
          </w:tcPr>
          <w:p w:rsidR="00F01C43" w:rsidRPr="00745C55" w:rsidRDefault="00F01C43" w:rsidP="00163432">
            <w:pPr>
              <w:adjustRightInd w:val="0"/>
              <w:jc w:val="center"/>
            </w:pPr>
            <w:r w:rsidRPr="00745C55">
              <w:t>4</w:t>
            </w:r>
          </w:p>
        </w:tc>
        <w:tc>
          <w:tcPr>
            <w:tcW w:w="1843" w:type="dxa"/>
          </w:tcPr>
          <w:p w:rsidR="00F01C43" w:rsidRPr="00745C55" w:rsidRDefault="00F01C43" w:rsidP="00EE5858">
            <w:pPr>
              <w:adjustRightInd w:val="0"/>
              <w:jc w:val="center"/>
            </w:pPr>
            <w:r w:rsidRPr="00745C55">
              <w:t>Воспитатель по обучению (русскому) татарскому языку</w:t>
            </w:r>
          </w:p>
        </w:tc>
        <w:tc>
          <w:tcPr>
            <w:tcW w:w="709" w:type="dxa"/>
          </w:tcPr>
          <w:p w:rsidR="00F01C43" w:rsidRPr="00745C55" w:rsidRDefault="00F01C43" w:rsidP="00163432">
            <w:pPr>
              <w:adjustRightInd w:val="0"/>
              <w:jc w:val="center"/>
            </w:pPr>
            <w:r w:rsidRPr="00745C55">
              <w:t>1</w:t>
            </w:r>
          </w:p>
          <w:p w:rsidR="00F01C43" w:rsidRPr="00745C55" w:rsidRDefault="00F01C43" w:rsidP="00163432">
            <w:pPr>
              <w:adjustRightInd w:val="0"/>
              <w:jc w:val="center"/>
            </w:pPr>
          </w:p>
        </w:tc>
        <w:tc>
          <w:tcPr>
            <w:tcW w:w="3260" w:type="dxa"/>
            <w:gridSpan w:val="4"/>
          </w:tcPr>
          <w:p w:rsidR="00F01C43" w:rsidRPr="00745C55" w:rsidRDefault="00F01C43" w:rsidP="00163432">
            <w:pPr>
              <w:adjustRightInd w:val="0"/>
              <w:jc w:val="center"/>
            </w:pPr>
            <w:r w:rsidRPr="00745C55">
              <w:t>8.00 – 16.12</w:t>
            </w:r>
          </w:p>
        </w:tc>
        <w:tc>
          <w:tcPr>
            <w:tcW w:w="1559" w:type="dxa"/>
          </w:tcPr>
          <w:p w:rsidR="00F01C43" w:rsidRPr="00745C55" w:rsidRDefault="00F01C43" w:rsidP="00163432">
            <w:pPr>
              <w:adjustRightInd w:val="0"/>
              <w:jc w:val="center"/>
            </w:pPr>
            <w:r w:rsidRPr="00745C55">
              <w:t>12.00 – 13.00</w:t>
            </w:r>
          </w:p>
        </w:tc>
        <w:tc>
          <w:tcPr>
            <w:tcW w:w="1559" w:type="dxa"/>
          </w:tcPr>
          <w:p w:rsidR="00F01C43" w:rsidRPr="00745C55" w:rsidRDefault="00F01C43" w:rsidP="00163432">
            <w:pPr>
              <w:adjustRightInd w:val="0"/>
              <w:jc w:val="center"/>
            </w:pPr>
            <w:r w:rsidRPr="00745C55">
              <w:t>42</w:t>
            </w:r>
          </w:p>
        </w:tc>
      </w:tr>
      <w:tr w:rsidR="00F01C43" w:rsidRPr="00745C55" w:rsidTr="00EE5858">
        <w:tc>
          <w:tcPr>
            <w:tcW w:w="567" w:type="dxa"/>
          </w:tcPr>
          <w:p w:rsidR="00F01C43" w:rsidRPr="00745C55" w:rsidRDefault="00F01C43" w:rsidP="00163432">
            <w:pPr>
              <w:adjustRightInd w:val="0"/>
              <w:jc w:val="center"/>
            </w:pPr>
            <w:r w:rsidRPr="00745C55">
              <w:t>5</w:t>
            </w:r>
          </w:p>
        </w:tc>
        <w:tc>
          <w:tcPr>
            <w:tcW w:w="1843" w:type="dxa"/>
          </w:tcPr>
          <w:p w:rsidR="00F01C43" w:rsidRPr="00745C55" w:rsidRDefault="00F01C43" w:rsidP="00163432">
            <w:pPr>
              <w:adjustRightInd w:val="0"/>
              <w:jc w:val="center"/>
            </w:pPr>
            <w:r w:rsidRPr="00745C55">
              <w:t>Педагог-психолог</w:t>
            </w:r>
          </w:p>
        </w:tc>
        <w:tc>
          <w:tcPr>
            <w:tcW w:w="709" w:type="dxa"/>
          </w:tcPr>
          <w:p w:rsidR="00F01C43" w:rsidRPr="00745C55" w:rsidRDefault="00F01C43" w:rsidP="00163432">
            <w:pPr>
              <w:adjustRightInd w:val="0"/>
              <w:jc w:val="center"/>
            </w:pPr>
            <w:r w:rsidRPr="00745C55">
              <w:t>0,5</w:t>
            </w:r>
          </w:p>
        </w:tc>
        <w:tc>
          <w:tcPr>
            <w:tcW w:w="3260" w:type="dxa"/>
            <w:gridSpan w:val="4"/>
          </w:tcPr>
          <w:p w:rsidR="00F01C43" w:rsidRPr="00745C55" w:rsidRDefault="00F01C43" w:rsidP="00163432">
            <w:pPr>
              <w:adjustRightInd w:val="0"/>
              <w:jc w:val="center"/>
            </w:pPr>
            <w:r w:rsidRPr="00745C55">
              <w:t xml:space="preserve"> 8.00 – 12.00</w:t>
            </w:r>
          </w:p>
          <w:p w:rsidR="00F01C43" w:rsidRPr="00745C55" w:rsidRDefault="00F01C43" w:rsidP="00163432">
            <w:pPr>
              <w:adjustRightInd w:val="0"/>
              <w:jc w:val="center"/>
            </w:pPr>
          </w:p>
        </w:tc>
        <w:tc>
          <w:tcPr>
            <w:tcW w:w="1559" w:type="dxa"/>
          </w:tcPr>
          <w:p w:rsidR="00F01C43" w:rsidRPr="00745C55" w:rsidRDefault="00F01C43" w:rsidP="00163432">
            <w:pPr>
              <w:adjustRightInd w:val="0"/>
            </w:pPr>
          </w:p>
        </w:tc>
        <w:tc>
          <w:tcPr>
            <w:tcW w:w="1559" w:type="dxa"/>
          </w:tcPr>
          <w:p w:rsidR="00F01C43" w:rsidRPr="00745C55" w:rsidRDefault="00F01C43" w:rsidP="00163432">
            <w:pPr>
              <w:adjustRightInd w:val="0"/>
              <w:jc w:val="center"/>
            </w:pPr>
            <w:r w:rsidRPr="00745C55">
              <w:t>42</w:t>
            </w:r>
          </w:p>
        </w:tc>
      </w:tr>
      <w:tr w:rsidR="00F01C43" w:rsidRPr="00745C55" w:rsidTr="00EE5858">
        <w:tc>
          <w:tcPr>
            <w:tcW w:w="567" w:type="dxa"/>
            <w:vMerge w:val="restart"/>
          </w:tcPr>
          <w:p w:rsidR="00F01C43" w:rsidRPr="00745C55" w:rsidRDefault="00F01C43" w:rsidP="00163432">
            <w:pPr>
              <w:adjustRightInd w:val="0"/>
              <w:jc w:val="center"/>
            </w:pPr>
            <w:r w:rsidRPr="00745C55">
              <w:t>6</w:t>
            </w:r>
          </w:p>
        </w:tc>
        <w:tc>
          <w:tcPr>
            <w:tcW w:w="1843" w:type="dxa"/>
            <w:vMerge w:val="restart"/>
          </w:tcPr>
          <w:p w:rsidR="00F01C43" w:rsidRPr="00745C55" w:rsidRDefault="00F01C43" w:rsidP="00163432">
            <w:pPr>
              <w:adjustRightInd w:val="0"/>
              <w:jc w:val="center"/>
            </w:pPr>
            <w:r w:rsidRPr="00745C55">
              <w:t>Воспитатель</w:t>
            </w:r>
          </w:p>
          <w:p w:rsidR="00F01C43" w:rsidRPr="00745C55" w:rsidRDefault="00F01C43" w:rsidP="00163432">
            <w:pPr>
              <w:adjustRightInd w:val="0"/>
              <w:jc w:val="center"/>
            </w:pPr>
            <w:r w:rsidRPr="00745C55">
              <w:t>10,5 часов.</w:t>
            </w:r>
          </w:p>
        </w:tc>
        <w:tc>
          <w:tcPr>
            <w:tcW w:w="709" w:type="dxa"/>
            <w:vMerge w:val="restart"/>
          </w:tcPr>
          <w:p w:rsidR="00F01C43" w:rsidRPr="00745C55" w:rsidRDefault="00F01C43" w:rsidP="00163432">
            <w:pPr>
              <w:adjustRightInd w:val="0"/>
              <w:jc w:val="center"/>
            </w:pPr>
            <w:r w:rsidRPr="00745C55">
              <w:t>1</w:t>
            </w:r>
          </w:p>
        </w:tc>
        <w:tc>
          <w:tcPr>
            <w:tcW w:w="709" w:type="dxa"/>
          </w:tcPr>
          <w:p w:rsidR="00F01C43" w:rsidRPr="00745C55" w:rsidRDefault="00F01C43" w:rsidP="00163432">
            <w:pPr>
              <w:adjustRightInd w:val="0"/>
              <w:jc w:val="center"/>
            </w:pPr>
          </w:p>
        </w:tc>
        <w:tc>
          <w:tcPr>
            <w:tcW w:w="850" w:type="dxa"/>
          </w:tcPr>
          <w:p w:rsidR="00F01C43" w:rsidRPr="00745C55" w:rsidRDefault="00F01C43" w:rsidP="00163432">
            <w:pPr>
              <w:adjustRightInd w:val="0"/>
              <w:jc w:val="center"/>
            </w:pPr>
            <w:r w:rsidRPr="00745C55">
              <w:t xml:space="preserve">6,5 </w:t>
            </w:r>
          </w:p>
        </w:tc>
        <w:tc>
          <w:tcPr>
            <w:tcW w:w="850" w:type="dxa"/>
          </w:tcPr>
          <w:p w:rsidR="00F01C43" w:rsidRPr="00745C55" w:rsidRDefault="00F01C43" w:rsidP="00163432">
            <w:pPr>
              <w:adjustRightInd w:val="0"/>
              <w:jc w:val="center"/>
            </w:pPr>
            <w:r w:rsidRPr="00745C55">
              <w:t>5</w:t>
            </w:r>
          </w:p>
        </w:tc>
        <w:tc>
          <w:tcPr>
            <w:tcW w:w="851" w:type="dxa"/>
          </w:tcPr>
          <w:p w:rsidR="00F01C43" w:rsidRPr="00745C55" w:rsidRDefault="00F01C43" w:rsidP="00163432">
            <w:pPr>
              <w:adjustRightInd w:val="0"/>
              <w:jc w:val="center"/>
            </w:pPr>
            <w:r w:rsidRPr="00745C55">
              <w:t>6</w:t>
            </w:r>
          </w:p>
        </w:tc>
        <w:tc>
          <w:tcPr>
            <w:tcW w:w="1559" w:type="dxa"/>
            <w:vMerge w:val="restart"/>
          </w:tcPr>
          <w:p w:rsidR="00F01C43" w:rsidRPr="00745C55" w:rsidRDefault="00F01C43" w:rsidP="00163432">
            <w:pPr>
              <w:adjustRightInd w:val="0"/>
              <w:jc w:val="center"/>
            </w:pPr>
          </w:p>
        </w:tc>
        <w:tc>
          <w:tcPr>
            <w:tcW w:w="1559" w:type="dxa"/>
            <w:vMerge w:val="restart"/>
          </w:tcPr>
          <w:p w:rsidR="00EE5858" w:rsidRDefault="00F01C43" w:rsidP="00163432">
            <w:pPr>
              <w:adjustRightInd w:val="0"/>
              <w:jc w:val="center"/>
            </w:pPr>
            <w:r w:rsidRPr="00745C55">
              <w:t>42</w:t>
            </w:r>
          </w:p>
          <w:p w:rsidR="00F01C43" w:rsidRPr="00745C55" w:rsidRDefault="00F01C43" w:rsidP="00163432">
            <w:pPr>
              <w:adjustRightInd w:val="0"/>
              <w:jc w:val="center"/>
            </w:pPr>
            <w:r w:rsidRPr="00745C55">
              <w:t xml:space="preserve">56 – </w:t>
            </w:r>
            <w:proofErr w:type="spellStart"/>
            <w:r w:rsidRPr="00745C55">
              <w:t>логоп.гр</w:t>
            </w:r>
            <w:proofErr w:type="spellEnd"/>
            <w:r w:rsidRPr="00745C55">
              <w:t>.</w:t>
            </w:r>
          </w:p>
          <w:p w:rsidR="00F01C43" w:rsidRPr="00745C55" w:rsidRDefault="00F01C43" w:rsidP="00163432">
            <w:pPr>
              <w:adjustRightInd w:val="0"/>
              <w:jc w:val="center"/>
            </w:pPr>
          </w:p>
        </w:tc>
      </w:tr>
      <w:tr w:rsidR="00F01C43" w:rsidRPr="00745C55" w:rsidTr="00EE5858">
        <w:tc>
          <w:tcPr>
            <w:tcW w:w="567" w:type="dxa"/>
            <w:vMerge/>
          </w:tcPr>
          <w:p w:rsidR="00F01C43" w:rsidRPr="00745C55" w:rsidRDefault="00F01C43" w:rsidP="00163432">
            <w:pPr>
              <w:adjustRightInd w:val="0"/>
              <w:jc w:val="center"/>
            </w:pPr>
          </w:p>
        </w:tc>
        <w:tc>
          <w:tcPr>
            <w:tcW w:w="1843" w:type="dxa"/>
            <w:vMerge/>
          </w:tcPr>
          <w:p w:rsidR="00F01C43" w:rsidRPr="00745C55" w:rsidRDefault="00F01C43" w:rsidP="00163432">
            <w:pPr>
              <w:adjustRightInd w:val="0"/>
              <w:jc w:val="center"/>
            </w:pPr>
          </w:p>
        </w:tc>
        <w:tc>
          <w:tcPr>
            <w:tcW w:w="709" w:type="dxa"/>
            <w:vMerge/>
          </w:tcPr>
          <w:p w:rsidR="00F01C43" w:rsidRPr="00745C55" w:rsidRDefault="00F01C43" w:rsidP="00163432">
            <w:pPr>
              <w:adjustRightInd w:val="0"/>
              <w:jc w:val="center"/>
            </w:pPr>
          </w:p>
        </w:tc>
        <w:tc>
          <w:tcPr>
            <w:tcW w:w="709" w:type="dxa"/>
          </w:tcPr>
          <w:p w:rsidR="00F01C43" w:rsidRPr="00745C55" w:rsidRDefault="00F01C43" w:rsidP="00163432">
            <w:pPr>
              <w:adjustRightInd w:val="0"/>
              <w:jc w:val="center"/>
            </w:pPr>
            <w:r w:rsidRPr="00745C55">
              <w:t xml:space="preserve">1 смена </w:t>
            </w:r>
          </w:p>
        </w:tc>
        <w:tc>
          <w:tcPr>
            <w:tcW w:w="850" w:type="dxa"/>
          </w:tcPr>
          <w:p w:rsidR="00F01C43" w:rsidRPr="00745C55" w:rsidRDefault="00F01C43" w:rsidP="00163432">
            <w:pPr>
              <w:adjustRightInd w:val="0"/>
              <w:jc w:val="center"/>
            </w:pPr>
            <w:r w:rsidRPr="00745C55">
              <w:t>7.30-14.00</w:t>
            </w:r>
          </w:p>
        </w:tc>
        <w:tc>
          <w:tcPr>
            <w:tcW w:w="850" w:type="dxa"/>
          </w:tcPr>
          <w:p w:rsidR="00F01C43" w:rsidRPr="00745C55" w:rsidRDefault="00F01C43" w:rsidP="00163432">
            <w:pPr>
              <w:adjustRightInd w:val="0"/>
              <w:jc w:val="center"/>
            </w:pPr>
            <w:r w:rsidRPr="00745C55">
              <w:t>7.30-12.30</w:t>
            </w:r>
          </w:p>
        </w:tc>
        <w:tc>
          <w:tcPr>
            <w:tcW w:w="851" w:type="dxa"/>
          </w:tcPr>
          <w:p w:rsidR="00F01C43" w:rsidRPr="00745C55" w:rsidRDefault="00F01C43" w:rsidP="00163432">
            <w:pPr>
              <w:adjustRightInd w:val="0"/>
              <w:jc w:val="center"/>
            </w:pPr>
            <w:r w:rsidRPr="00745C55">
              <w:t>7.30-13.00</w:t>
            </w:r>
          </w:p>
        </w:tc>
        <w:tc>
          <w:tcPr>
            <w:tcW w:w="1559" w:type="dxa"/>
            <w:vMerge/>
          </w:tcPr>
          <w:p w:rsidR="00F01C43" w:rsidRPr="00745C55" w:rsidRDefault="00F01C43" w:rsidP="00163432">
            <w:pPr>
              <w:adjustRightInd w:val="0"/>
              <w:jc w:val="center"/>
            </w:pPr>
          </w:p>
        </w:tc>
        <w:tc>
          <w:tcPr>
            <w:tcW w:w="1559" w:type="dxa"/>
            <w:vMerge/>
          </w:tcPr>
          <w:p w:rsidR="00F01C43" w:rsidRPr="00745C55" w:rsidRDefault="00F01C43" w:rsidP="00163432">
            <w:pPr>
              <w:adjustRightInd w:val="0"/>
              <w:jc w:val="center"/>
            </w:pPr>
          </w:p>
        </w:tc>
      </w:tr>
      <w:tr w:rsidR="00F01C43" w:rsidRPr="00745C55" w:rsidTr="00EE5858">
        <w:tc>
          <w:tcPr>
            <w:tcW w:w="567" w:type="dxa"/>
            <w:vMerge/>
          </w:tcPr>
          <w:p w:rsidR="00F01C43" w:rsidRPr="00745C55" w:rsidRDefault="00F01C43" w:rsidP="00163432">
            <w:pPr>
              <w:adjustRightInd w:val="0"/>
              <w:jc w:val="center"/>
            </w:pPr>
          </w:p>
        </w:tc>
        <w:tc>
          <w:tcPr>
            <w:tcW w:w="1843" w:type="dxa"/>
            <w:vMerge/>
          </w:tcPr>
          <w:p w:rsidR="00F01C43" w:rsidRPr="00745C55" w:rsidRDefault="00F01C43" w:rsidP="00163432">
            <w:pPr>
              <w:adjustRightInd w:val="0"/>
              <w:jc w:val="center"/>
            </w:pPr>
          </w:p>
        </w:tc>
        <w:tc>
          <w:tcPr>
            <w:tcW w:w="709" w:type="dxa"/>
            <w:vMerge/>
          </w:tcPr>
          <w:p w:rsidR="00F01C43" w:rsidRPr="00745C55" w:rsidRDefault="00F01C43" w:rsidP="00163432">
            <w:pPr>
              <w:adjustRightInd w:val="0"/>
              <w:jc w:val="center"/>
            </w:pPr>
          </w:p>
        </w:tc>
        <w:tc>
          <w:tcPr>
            <w:tcW w:w="709" w:type="dxa"/>
          </w:tcPr>
          <w:p w:rsidR="00F01C43" w:rsidRPr="00745C55" w:rsidRDefault="00F01C43" w:rsidP="00163432">
            <w:pPr>
              <w:adjustRightInd w:val="0"/>
              <w:jc w:val="center"/>
            </w:pPr>
            <w:r w:rsidRPr="00745C55">
              <w:t>2 смена</w:t>
            </w:r>
          </w:p>
        </w:tc>
        <w:tc>
          <w:tcPr>
            <w:tcW w:w="850" w:type="dxa"/>
          </w:tcPr>
          <w:p w:rsidR="00F01C43" w:rsidRPr="00745C55" w:rsidRDefault="00F01C43" w:rsidP="00163432">
            <w:pPr>
              <w:adjustRightInd w:val="0"/>
              <w:jc w:val="center"/>
            </w:pPr>
            <w:r w:rsidRPr="00745C55">
              <w:t>11.30-18.00</w:t>
            </w:r>
          </w:p>
        </w:tc>
        <w:tc>
          <w:tcPr>
            <w:tcW w:w="850" w:type="dxa"/>
          </w:tcPr>
          <w:p w:rsidR="00F01C43" w:rsidRPr="00745C55" w:rsidRDefault="00F01C43" w:rsidP="00163432">
            <w:pPr>
              <w:adjustRightInd w:val="0"/>
              <w:jc w:val="center"/>
            </w:pPr>
            <w:r w:rsidRPr="00745C55">
              <w:t>13.00-18.00</w:t>
            </w:r>
          </w:p>
        </w:tc>
        <w:tc>
          <w:tcPr>
            <w:tcW w:w="851" w:type="dxa"/>
          </w:tcPr>
          <w:p w:rsidR="00F01C43" w:rsidRPr="00745C55" w:rsidRDefault="00F01C43" w:rsidP="00163432">
            <w:pPr>
              <w:adjustRightInd w:val="0"/>
              <w:jc w:val="center"/>
            </w:pPr>
          </w:p>
        </w:tc>
        <w:tc>
          <w:tcPr>
            <w:tcW w:w="1559" w:type="dxa"/>
            <w:vMerge/>
          </w:tcPr>
          <w:p w:rsidR="00F01C43" w:rsidRPr="00745C55" w:rsidRDefault="00F01C43" w:rsidP="00163432">
            <w:pPr>
              <w:adjustRightInd w:val="0"/>
              <w:jc w:val="center"/>
            </w:pPr>
          </w:p>
        </w:tc>
        <w:tc>
          <w:tcPr>
            <w:tcW w:w="1559" w:type="dxa"/>
            <w:vMerge/>
          </w:tcPr>
          <w:p w:rsidR="00F01C43" w:rsidRPr="00745C55" w:rsidRDefault="00F01C43" w:rsidP="00163432">
            <w:pPr>
              <w:adjustRightInd w:val="0"/>
              <w:jc w:val="center"/>
            </w:pPr>
          </w:p>
        </w:tc>
      </w:tr>
    </w:tbl>
    <w:p w:rsidR="00F01C43" w:rsidRPr="00745C55" w:rsidRDefault="00F01C43" w:rsidP="00F01C43">
      <w:pPr>
        <w:adjustRightInd w:val="0"/>
        <w:jc w:val="center"/>
        <w:rPr>
          <w:b/>
        </w:rPr>
      </w:pPr>
    </w:p>
    <w:p w:rsidR="00F01C43" w:rsidRDefault="00F01C43" w:rsidP="00F01C43">
      <w:pPr>
        <w:adjustRightInd w:val="0"/>
        <w:jc w:val="both"/>
      </w:pPr>
    </w:p>
    <w:p w:rsidR="007A340F" w:rsidRPr="00745C55" w:rsidRDefault="007A340F" w:rsidP="00F01C43">
      <w:pPr>
        <w:adjustRightInd w:val="0"/>
        <w:jc w:val="both"/>
      </w:pPr>
    </w:p>
    <w:p w:rsidR="00F01C43" w:rsidRPr="00745C55" w:rsidRDefault="00F01C43" w:rsidP="00F01C43">
      <w:pPr>
        <w:spacing w:after="200" w:line="276" w:lineRule="auto"/>
        <w:jc w:val="right"/>
      </w:pPr>
      <w:r w:rsidRPr="00745C55">
        <w:rPr>
          <w:b/>
          <w:i/>
        </w:rPr>
        <w:lastRenderedPageBreak/>
        <w:t>Приложение № 2</w:t>
      </w:r>
    </w:p>
    <w:p w:rsidR="00F01C43" w:rsidRPr="00745C55" w:rsidRDefault="00F01C43" w:rsidP="00F01C43">
      <w:pPr>
        <w:jc w:val="center"/>
        <w:rPr>
          <w:rFonts w:eastAsia="Calibri"/>
          <w:b/>
        </w:rPr>
      </w:pPr>
      <w:r w:rsidRPr="00745C55">
        <w:rPr>
          <w:rFonts w:eastAsia="Calibri"/>
          <w:b/>
        </w:rPr>
        <w:t>Циклограмма деятельности учреждения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661"/>
        <w:gridCol w:w="1871"/>
        <w:gridCol w:w="3266"/>
      </w:tblGrid>
      <w:tr w:rsidR="00F01C43" w:rsidRPr="00745C55" w:rsidTr="00EE5858">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 xml:space="preserve">Собрание </w:t>
            </w:r>
          </w:p>
          <w:p w:rsidR="00F01C43" w:rsidRPr="00745C55" w:rsidRDefault="00F01C43" w:rsidP="00163432">
            <w:pPr>
              <w:jc w:val="center"/>
              <w:rPr>
                <w:rFonts w:eastAsia="Calibri"/>
                <w:b/>
              </w:rPr>
            </w:pPr>
            <w:r w:rsidRPr="00745C55">
              <w:rPr>
                <w:rFonts w:eastAsia="Calibri"/>
                <w:b/>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Количество</w:t>
            </w:r>
          </w:p>
          <w:p w:rsidR="00F01C43" w:rsidRPr="00745C55" w:rsidRDefault="00F01C43" w:rsidP="00163432">
            <w:pPr>
              <w:jc w:val="center"/>
              <w:rPr>
                <w:rFonts w:eastAsia="Calibri"/>
                <w:b/>
              </w:rPr>
            </w:pP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b/>
              </w:rPr>
            </w:pPr>
            <w:r w:rsidRPr="00745C55">
              <w:rPr>
                <w:rFonts w:eastAsia="Calibri"/>
                <w:b/>
              </w:rPr>
              <w:t>Участники</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rPr>
                <w:rFonts w:eastAsia="Calibri"/>
              </w:rPr>
            </w:pPr>
            <w:r w:rsidRPr="00745C55">
              <w:rPr>
                <w:rFonts w:eastAsia="Calibri"/>
              </w:rPr>
              <w:t>Общее собрание работников</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2-3 раза </w:t>
            </w:r>
          </w:p>
          <w:p w:rsidR="00F01C43" w:rsidRPr="00745C55" w:rsidRDefault="00F01C43" w:rsidP="00163432">
            <w:pPr>
              <w:jc w:val="center"/>
              <w:rPr>
                <w:rFonts w:eastAsia="Calibri"/>
              </w:rPr>
            </w:pPr>
            <w:r w:rsidRPr="00745C55">
              <w:rPr>
                <w:rFonts w:eastAsia="Calibri"/>
              </w:rPr>
              <w:t xml:space="preserve">в год </w:t>
            </w:r>
          </w:p>
          <w:p w:rsidR="00F01C43" w:rsidRPr="00745C55" w:rsidRDefault="00F01C43" w:rsidP="00163432">
            <w:pPr>
              <w:jc w:val="center"/>
              <w:rPr>
                <w:rFonts w:eastAsia="Calibri"/>
              </w:rPr>
            </w:pPr>
            <w:r w:rsidRPr="00745C55">
              <w:rPr>
                <w:rFonts w:eastAsia="Calibri"/>
              </w:rPr>
              <w:t>по особому плану</w:t>
            </w:r>
          </w:p>
        </w:tc>
        <w:tc>
          <w:tcPr>
            <w:tcW w:w="3266" w:type="dxa"/>
            <w:shd w:val="clear" w:color="auto" w:fill="auto"/>
          </w:tcPr>
          <w:p w:rsidR="00F01C43" w:rsidRPr="00745C55" w:rsidRDefault="00F01C43" w:rsidP="00163432">
            <w:pPr>
              <w:jc w:val="center"/>
              <w:rPr>
                <w:rFonts w:eastAsia="Calibri"/>
              </w:rPr>
            </w:pPr>
            <w:r w:rsidRPr="00745C55">
              <w:rPr>
                <w:rFonts w:eastAsia="Calibri"/>
              </w:rPr>
              <w:t>все члены трудового коллектива</w:t>
            </w:r>
          </w:p>
          <w:p w:rsidR="00F01C43" w:rsidRPr="00745C55" w:rsidRDefault="00F01C43" w:rsidP="00163432">
            <w:pPr>
              <w:jc w:val="center"/>
              <w:rPr>
                <w:rFonts w:eastAsia="Calibri"/>
              </w:rPr>
            </w:pP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2</w:t>
            </w:r>
          </w:p>
        </w:tc>
        <w:tc>
          <w:tcPr>
            <w:tcW w:w="3661" w:type="dxa"/>
            <w:shd w:val="clear" w:color="auto" w:fill="auto"/>
          </w:tcPr>
          <w:p w:rsidR="00F01C43" w:rsidRPr="00745C55" w:rsidRDefault="00F01C43" w:rsidP="00163432">
            <w:pPr>
              <w:rPr>
                <w:rFonts w:eastAsia="Calibri"/>
              </w:rPr>
            </w:pPr>
            <w:r w:rsidRPr="00745C55">
              <w:rPr>
                <w:rFonts w:eastAsia="Calibri"/>
              </w:rPr>
              <w:t>Педагогический совет</w:t>
            </w:r>
          </w:p>
          <w:p w:rsidR="00F01C43" w:rsidRPr="00745C55" w:rsidRDefault="00F01C43" w:rsidP="00163432">
            <w:pPr>
              <w:rPr>
                <w:rFonts w:eastAsia="Calibri"/>
              </w:rPr>
            </w:pPr>
            <w:r w:rsidRPr="00745C55">
              <w:rPr>
                <w:rFonts w:eastAsia="Calibri"/>
              </w:rPr>
              <w:t>(годовой план работы )</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4-5 раза </w:t>
            </w:r>
          </w:p>
          <w:p w:rsidR="00F01C43" w:rsidRPr="00745C55" w:rsidRDefault="00F01C43" w:rsidP="00163432">
            <w:pPr>
              <w:jc w:val="center"/>
              <w:rPr>
                <w:rFonts w:eastAsia="Calibri"/>
              </w:rPr>
            </w:pPr>
            <w:r w:rsidRPr="00745C55">
              <w:rPr>
                <w:rFonts w:eastAsia="Calibri"/>
              </w:rPr>
              <w:t>в год</w:t>
            </w:r>
          </w:p>
        </w:tc>
        <w:tc>
          <w:tcPr>
            <w:tcW w:w="3266" w:type="dxa"/>
            <w:shd w:val="clear" w:color="auto" w:fill="auto"/>
          </w:tcPr>
          <w:p w:rsidR="00F01C43" w:rsidRPr="00745C55" w:rsidRDefault="00F01C43" w:rsidP="00163432">
            <w:pPr>
              <w:jc w:val="center"/>
              <w:rPr>
                <w:rFonts w:eastAsia="Calibri"/>
              </w:rPr>
            </w:pPr>
            <w:r w:rsidRPr="00745C55">
              <w:rPr>
                <w:rFonts w:eastAsia="Calibri"/>
              </w:rPr>
              <w:t>заведующая,</w:t>
            </w:r>
          </w:p>
          <w:p w:rsidR="00F01C43" w:rsidRPr="00745C55" w:rsidRDefault="00F01C43" w:rsidP="00163432">
            <w:pPr>
              <w:jc w:val="center"/>
              <w:rPr>
                <w:rFonts w:eastAsia="Calibri"/>
              </w:rPr>
            </w:pPr>
            <w:r w:rsidRPr="00745C55">
              <w:rPr>
                <w:rFonts w:eastAsia="Calibri"/>
              </w:rPr>
              <w:t>старшая медсестра,</w:t>
            </w:r>
          </w:p>
          <w:p w:rsidR="00F01C43" w:rsidRPr="00745C55" w:rsidRDefault="00F01C43" w:rsidP="00163432">
            <w:pPr>
              <w:jc w:val="center"/>
              <w:rPr>
                <w:rFonts w:eastAsia="Calibri"/>
              </w:rPr>
            </w:pPr>
            <w:r w:rsidRPr="00745C55">
              <w:rPr>
                <w:rFonts w:eastAsia="Calibri"/>
              </w:rPr>
              <w:t>педагогический коллектив</w:t>
            </w:r>
          </w:p>
        </w:tc>
      </w:tr>
      <w:tr w:rsidR="00F01C43" w:rsidRPr="00745C55" w:rsidTr="00EE5858">
        <w:tc>
          <w:tcPr>
            <w:tcW w:w="700" w:type="dxa"/>
            <w:shd w:val="clear" w:color="auto" w:fill="auto"/>
          </w:tcPr>
          <w:p w:rsidR="00F01C43" w:rsidRPr="00745C55" w:rsidRDefault="00F01C43" w:rsidP="00163432">
            <w:pPr>
              <w:rPr>
                <w:rFonts w:eastAsia="Calibri"/>
                <w:lang w:val="en-US"/>
              </w:rPr>
            </w:pPr>
            <w:r w:rsidRPr="00745C55">
              <w:rPr>
                <w:rFonts w:eastAsia="Calibri"/>
              </w:rPr>
              <w:t>3</w:t>
            </w:r>
          </w:p>
        </w:tc>
        <w:tc>
          <w:tcPr>
            <w:tcW w:w="3661" w:type="dxa"/>
            <w:shd w:val="clear" w:color="auto" w:fill="auto"/>
          </w:tcPr>
          <w:p w:rsidR="00F01C43" w:rsidRPr="00745C55" w:rsidRDefault="00F01C43" w:rsidP="00163432">
            <w:pPr>
              <w:rPr>
                <w:rFonts w:eastAsia="Calibri"/>
              </w:rPr>
            </w:pPr>
            <w:r w:rsidRPr="00745C55">
              <w:rPr>
                <w:rFonts w:eastAsia="Calibri"/>
              </w:rPr>
              <w:t>Родительские собрания</w:t>
            </w:r>
          </w:p>
          <w:p w:rsidR="00F01C43" w:rsidRPr="00745C55" w:rsidRDefault="00F01C43" w:rsidP="00163432">
            <w:pPr>
              <w:rPr>
                <w:rFonts w:eastAsia="Calibri"/>
              </w:rPr>
            </w:pPr>
            <w:r w:rsidRPr="00745C55">
              <w:rPr>
                <w:rFonts w:eastAsia="Calibri"/>
              </w:rPr>
              <w:t>(план работы с родителями)</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3-4 раза </w:t>
            </w:r>
          </w:p>
          <w:p w:rsidR="00F01C43" w:rsidRPr="00745C55" w:rsidRDefault="00F01C43" w:rsidP="00163432">
            <w:pPr>
              <w:jc w:val="center"/>
              <w:rPr>
                <w:rFonts w:eastAsia="Calibri"/>
              </w:rPr>
            </w:pPr>
            <w:r w:rsidRPr="00745C55">
              <w:rPr>
                <w:rFonts w:eastAsia="Calibri"/>
              </w:rPr>
              <w:t>в год</w:t>
            </w:r>
          </w:p>
        </w:tc>
        <w:tc>
          <w:tcPr>
            <w:tcW w:w="3266" w:type="dxa"/>
            <w:shd w:val="clear" w:color="auto" w:fill="auto"/>
          </w:tcPr>
          <w:p w:rsidR="00F01C43" w:rsidRPr="00745C55" w:rsidRDefault="00F01C43" w:rsidP="00163432">
            <w:pPr>
              <w:jc w:val="center"/>
              <w:rPr>
                <w:rFonts w:eastAsia="Calibri"/>
              </w:rPr>
            </w:pPr>
            <w:r w:rsidRPr="00745C55">
              <w:rPr>
                <w:rFonts w:eastAsia="Calibri"/>
              </w:rPr>
              <w:t>заведующая, старший воспитатель, старшая мед сестра,</w:t>
            </w:r>
          </w:p>
          <w:p w:rsidR="00F01C43" w:rsidRPr="00745C55" w:rsidRDefault="00F01C43" w:rsidP="00163432">
            <w:pPr>
              <w:jc w:val="center"/>
              <w:rPr>
                <w:rFonts w:eastAsia="Calibri"/>
              </w:rPr>
            </w:pPr>
            <w:r w:rsidRPr="00745C55">
              <w:rPr>
                <w:rFonts w:eastAsia="Calibri"/>
              </w:rPr>
              <w:t>педагогический коллектив</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4</w:t>
            </w:r>
          </w:p>
        </w:tc>
        <w:tc>
          <w:tcPr>
            <w:tcW w:w="3661" w:type="dxa"/>
            <w:shd w:val="clear" w:color="auto" w:fill="auto"/>
          </w:tcPr>
          <w:p w:rsidR="00F01C43" w:rsidRPr="00745C55" w:rsidRDefault="00F01C43" w:rsidP="00163432">
            <w:pPr>
              <w:rPr>
                <w:rFonts w:eastAsia="Calibri"/>
              </w:rPr>
            </w:pPr>
            <w:r w:rsidRPr="00745C55">
              <w:rPr>
                <w:rFonts w:eastAsia="Calibri"/>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каждую пятницу</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 xml:space="preserve">администрация </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5</w:t>
            </w:r>
          </w:p>
        </w:tc>
        <w:tc>
          <w:tcPr>
            <w:tcW w:w="3661" w:type="dxa"/>
            <w:shd w:val="clear" w:color="auto" w:fill="auto"/>
          </w:tcPr>
          <w:p w:rsidR="00F01C43" w:rsidRPr="00745C55" w:rsidRDefault="00F01C43" w:rsidP="00163432">
            <w:pPr>
              <w:rPr>
                <w:rFonts w:eastAsia="Calibri"/>
              </w:rPr>
            </w:pPr>
            <w:r w:rsidRPr="00745C55">
              <w:rPr>
                <w:rFonts w:eastAsia="Calibri"/>
              </w:rPr>
              <w:t>Профсоюзные собрания</w:t>
            </w:r>
          </w:p>
          <w:p w:rsidR="00F01C43" w:rsidRPr="00745C55" w:rsidRDefault="00F01C43" w:rsidP="00163432">
            <w:pPr>
              <w:rPr>
                <w:rFonts w:eastAsia="Calibri"/>
              </w:rPr>
            </w:pPr>
            <w:r w:rsidRPr="00745C55">
              <w:rPr>
                <w:rFonts w:eastAsia="Calibri"/>
              </w:rPr>
              <w:t>(план работы профсоюзной организации)</w:t>
            </w:r>
          </w:p>
        </w:tc>
        <w:tc>
          <w:tcPr>
            <w:tcW w:w="1871" w:type="dxa"/>
            <w:shd w:val="clear" w:color="auto" w:fill="auto"/>
          </w:tcPr>
          <w:p w:rsidR="00F01C43" w:rsidRPr="00745C55" w:rsidRDefault="00F01C43" w:rsidP="00163432">
            <w:pPr>
              <w:jc w:val="center"/>
              <w:rPr>
                <w:rFonts w:eastAsia="Calibri"/>
              </w:rPr>
            </w:pPr>
            <w:r w:rsidRPr="00745C55">
              <w:rPr>
                <w:rFonts w:eastAsia="Calibri"/>
              </w:rPr>
              <w:t xml:space="preserve">3-4 раза </w:t>
            </w:r>
          </w:p>
          <w:p w:rsidR="00F01C43" w:rsidRPr="00745C55" w:rsidRDefault="00F01C43" w:rsidP="00163432">
            <w:pPr>
              <w:jc w:val="center"/>
              <w:rPr>
                <w:rFonts w:eastAsia="Calibri"/>
              </w:rPr>
            </w:pPr>
            <w:r w:rsidRPr="00745C55">
              <w:rPr>
                <w:rFonts w:eastAsia="Calibri"/>
              </w:rPr>
              <w:t>в год</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члены профсоюза</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6</w:t>
            </w:r>
          </w:p>
        </w:tc>
        <w:tc>
          <w:tcPr>
            <w:tcW w:w="3661" w:type="dxa"/>
            <w:shd w:val="clear" w:color="auto" w:fill="auto"/>
          </w:tcPr>
          <w:p w:rsidR="00F01C43" w:rsidRPr="00745C55" w:rsidRDefault="00F01C43" w:rsidP="00163432">
            <w:pPr>
              <w:rPr>
                <w:rFonts w:eastAsia="Calibri"/>
              </w:rPr>
            </w:pPr>
            <w:r w:rsidRPr="00745C55">
              <w:t>Заседание профкома</w:t>
            </w:r>
          </w:p>
        </w:tc>
        <w:tc>
          <w:tcPr>
            <w:tcW w:w="1871" w:type="dxa"/>
            <w:shd w:val="clear" w:color="auto" w:fill="auto"/>
          </w:tcPr>
          <w:p w:rsidR="00F01C43" w:rsidRPr="00745C55" w:rsidRDefault="00F01C43" w:rsidP="00163432">
            <w:pPr>
              <w:jc w:val="center"/>
              <w:rPr>
                <w:rFonts w:eastAsia="Calibri"/>
              </w:rPr>
            </w:pPr>
            <w:r w:rsidRPr="00745C55">
              <w:rPr>
                <w:rFonts w:eastAsia="Calibri"/>
              </w:rPr>
              <w:t>по особому плану</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члены профкома</w:t>
            </w:r>
          </w:p>
        </w:tc>
      </w:tr>
      <w:tr w:rsidR="00F01C43" w:rsidRPr="00745C55" w:rsidTr="00EE5858">
        <w:tc>
          <w:tcPr>
            <w:tcW w:w="700" w:type="dxa"/>
            <w:shd w:val="clear" w:color="auto" w:fill="auto"/>
          </w:tcPr>
          <w:p w:rsidR="00F01C43" w:rsidRPr="00745C55" w:rsidRDefault="00F01C43" w:rsidP="00163432">
            <w:pPr>
              <w:rPr>
                <w:rFonts w:eastAsia="Calibri"/>
              </w:rPr>
            </w:pPr>
            <w:r w:rsidRPr="00745C55">
              <w:rPr>
                <w:rFonts w:eastAsia="Calibri"/>
              </w:rPr>
              <w:t>7</w:t>
            </w:r>
          </w:p>
        </w:tc>
        <w:tc>
          <w:tcPr>
            <w:tcW w:w="3661" w:type="dxa"/>
            <w:shd w:val="clear" w:color="auto" w:fill="auto"/>
          </w:tcPr>
          <w:p w:rsidR="00F01C43" w:rsidRPr="00745C55" w:rsidRDefault="00F01C43" w:rsidP="00163432">
            <w:r w:rsidRPr="00745C55">
              <w:t>Комиссии, действующие в учреждении</w:t>
            </w:r>
          </w:p>
        </w:tc>
        <w:tc>
          <w:tcPr>
            <w:tcW w:w="1871" w:type="dxa"/>
            <w:shd w:val="clear" w:color="auto" w:fill="auto"/>
          </w:tcPr>
          <w:p w:rsidR="00F01C43" w:rsidRPr="00745C55" w:rsidRDefault="00F01C43" w:rsidP="00163432">
            <w:pPr>
              <w:jc w:val="center"/>
              <w:rPr>
                <w:rFonts w:eastAsia="Calibri"/>
              </w:rPr>
            </w:pPr>
            <w:r w:rsidRPr="00745C55">
              <w:rPr>
                <w:rFonts w:eastAsia="Calibri"/>
              </w:rPr>
              <w:t>в соответствии с положениями</w:t>
            </w:r>
          </w:p>
        </w:tc>
        <w:tc>
          <w:tcPr>
            <w:tcW w:w="3266" w:type="dxa"/>
            <w:tcBorders>
              <w:top w:val="single" w:sz="4" w:space="0" w:color="000000"/>
              <w:left w:val="single" w:sz="4" w:space="0" w:color="000000"/>
              <w:bottom w:val="single" w:sz="4" w:space="0" w:color="000000"/>
              <w:right w:val="single" w:sz="4" w:space="0" w:color="000000"/>
            </w:tcBorders>
            <w:shd w:val="clear" w:color="auto" w:fill="auto"/>
          </w:tcPr>
          <w:p w:rsidR="00F01C43" w:rsidRPr="00745C55" w:rsidRDefault="00F01C43" w:rsidP="00163432">
            <w:pPr>
              <w:jc w:val="center"/>
              <w:rPr>
                <w:rFonts w:eastAsia="Calibri"/>
              </w:rPr>
            </w:pPr>
            <w:r w:rsidRPr="00745C55">
              <w:rPr>
                <w:rFonts w:eastAsia="Calibri"/>
              </w:rPr>
              <w:t>члены комиссий</w:t>
            </w:r>
          </w:p>
        </w:tc>
      </w:tr>
    </w:tbl>
    <w:p w:rsidR="00F01C43" w:rsidRPr="00745C55" w:rsidRDefault="00F01C43" w:rsidP="00F01C43">
      <w:pPr>
        <w:ind w:firstLine="426"/>
      </w:pPr>
    </w:p>
    <w:p w:rsidR="00F01C43" w:rsidRPr="00745C55" w:rsidRDefault="00F01C43" w:rsidP="00EE5858">
      <w:pPr>
        <w:jc w:val="center"/>
        <w:outlineLvl w:val="2"/>
        <w:rPr>
          <w:bCs/>
          <w:color w:val="000000"/>
        </w:rPr>
      </w:pPr>
      <w:r w:rsidRPr="00745C55">
        <w:rPr>
          <w:b/>
          <w:bCs/>
          <w:color w:val="000000"/>
          <w:lang w:val="en-US"/>
        </w:rPr>
        <w:t>X</w:t>
      </w:r>
      <w:r w:rsidRPr="00745C55">
        <w:rPr>
          <w:b/>
          <w:bCs/>
          <w:color w:val="000000"/>
        </w:rPr>
        <w:t>. Медицинские осмотры. Личная гигиена</w:t>
      </w:r>
    </w:p>
    <w:p w:rsidR="00EE5858" w:rsidRDefault="00F01C43" w:rsidP="00EE5858">
      <w:pPr>
        <w:ind w:firstLine="426"/>
        <w:jc w:val="both"/>
        <w:rPr>
          <w:color w:val="000000"/>
        </w:rPr>
      </w:pPr>
      <w:r w:rsidRPr="00745C55">
        <w:rPr>
          <w:color w:val="000000"/>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w:t>
      </w:r>
      <w:r w:rsidR="00EE5858">
        <w:rPr>
          <w:color w:val="000000"/>
        </w:rPr>
        <w:t>оздоровления детей и молодежи".</w:t>
      </w:r>
    </w:p>
    <w:p w:rsidR="00F01C43" w:rsidRPr="00745C55" w:rsidRDefault="00F01C43" w:rsidP="00EE5858">
      <w:pPr>
        <w:ind w:firstLine="426"/>
        <w:jc w:val="both"/>
        <w:rPr>
          <w:color w:val="000000"/>
        </w:rPr>
      </w:pPr>
      <w:r w:rsidRPr="00745C55">
        <w:rPr>
          <w:color w:val="000000"/>
        </w:rPr>
        <w:t>10.2. Заведующий ДОУ обеспечивает:</w:t>
      </w:r>
    </w:p>
    <w:p w:rsidR="00F01C43" w:rsidRPr="00745C55" w:rsidRDefault="00F01C43" w:rsidP="000C60CE">
      <w:pPr>
        <w:numPr>
          <w:ilvl w:val="0"/>
          <w:numId w:val="92"/>
        </w:numPr>
        <w:jc w:val="both"/>
        <w:rPr>
          <w:color w:val="000000"/>
        </w:rPr>
      </w:pPr>
      <w:r w:rsidRPr="00745C55">
        <w:rPr>
          <w:color w:val="000000"/>
        </w:rPr>
        <w:t>наличие в дошкольном образовательном учреждении Санитарных правил и норм и доведение их содержания до работников;</w:t>
      </w:r>
    </w:p>
    <w:p w:rsidR="00F01C43" w:rsidRPr="00745C55" w:rsidRDefault="00F01C43" w:rsidP="000C60CE">
      <w:pPr>
        <w:numPr>
          <w:ilvl w:val="0"/>
          <w:numId w:val="92"/>
        </w:numPr>
        <w:jc w:val="both"/>
        <w:rPr>
          <w:color w:val="000000"/>
        </w:rPr>
      </w:pPr>
      <w:r w:rsidRPr="00745C55">
        <w:rPr>
          <w:color w:val="000000"/>
        </w:rPr>
        <w:t>выполнение требований Санитарных правил и норм всеми работниками детского сада;</w:t>
      </w:r>
    </w:p>
    <w:p w:rsidR="00F01C43" w:rsidRPr="00745C55" w:rsidRDefault="00F01C43" w:rsidP="000C60CE">
      <w:pPr>
        <w:numPr>
          <w:ilvl w:val="0"/>
          <w:numId w:val="92"/>
        </w:numPr>
        <w:jc w:val="both"/>
        <w:rPr>
          <w:color w:val="000000"/>
        </w:rPr>
      </w:pPr>
      <w:r w:rsidRPr="00745C55">
        <w:rPr>
          <w:color w:val="000000"/>
        </w:rPr>
        <w:t>необходимые условия для соблюдения Санитарных правил и норм в дошкольном образовательном учреждении;</w:t>
      </w:r>
    </w:p>
    <w:p w:rsidR="00F01C43" w:rsidRPr="00745C55" w:rsidRDefault="00F01C43" w:rsidP="000C60CE">
      <w:pPr>
        <w:numPr>
          <w:ilvl w:val="0"/>
          <w:numId w:val="92"/>
        </w:numPr>
        <w:jc w:val="both"/>
        <w:rPr>
          <w:color w:val="000000"/>
        </w:rPr>
      </w:pPr>
      <w:r w:rsidRPr="00745C55">
        <w:rPr>
          <w:color w:val="000000"/>
        </w:rPr>
        <w:t>прием на работу лиц, имеющих допуск по состоянию здоровья, прошедших профессиональную гигиеническую подготовку и аттестацию;</w:t>
      </w:r>
    </w:p>
    <w:p w:rsidR="00F01C43" w:rsidRPr="00745C55" w:rsidRDefault="00F01C43" w:rsidP="000C60CE">
      <w:pPr>
        <w:numPr>
          <w:ilvl w:val="0"/>
          <w:numId w:val="92"/>
        </w:numPr>
        <w:jc w:val="both"/>
        <w:rPr>
          <w:color w:val="000000"/>
        </w:rPr>
      </w:pPr>
      <w:r w:rsidRPr="00745C55">
        <w:rPr>
          <w:color w:val="000000"/>
        </w:rPr>
        <w:t>наличие личных медицинских книжек на каждого работника дошкольного образовательного учреждения;</w:t>
      </w:r>
    </w:p>
    <w:p w:rsidR="00F01C43" w:rsidRPr="00745C55" w:rsidRDefault="00F01C43" w:rsidP="000C60CE">
      <w:pPr>
        <w:numPr>
          <w:ilvl w:val="0"/>
          <w:numId w:val="92"/>
        </w:numPr>
        <w:jc w:val="both"/>
        <w:rPr>
          <w:color w:val="000000"/>
        </w:rPr>
      </w:pPr>
      <w:r w:rsidRPr="00745C55">
        <w:rPr>
          <w:color w:val="000000"/>
        </w:rPr>
        <w:t>своевременное прохождение периодических медицинских обследований всеми работниками;</w:t>
      </w:r>
    </w:p>
    <w:p w:rsidR="00F01C43" w:rsidRPr="00745C55" w:rsidRDefault="00F01C43" w:rsidP="000C60CE">
      <w:pPr>
        <w:numPr>
          <w:ilvl w:val="0"/>
          <w:numId w:val="92"/>
        </w:numPr>
        <w:jc w:val="both"/>
        <w:rPr>
          <w:color w:val="000000"/>
        </w:rPr>
      </w:pPr>
      <w:r w:rsidRPr="00745C55">
        <w:rPr>
          <w:color w:val="000000"/>
        </w:rPr>
        <w:t>организацию гигиенической подготовки и переподготовки по программе гигиенического обучения;</w:t>
      </w:r>
    </w:p>
    <w:p w:rsidR="00F01C43" w:rsidRPr="00745C55" w:rsidRDefault="00F01C43" w:rsidP="000C60CE">
      <w:pPr>
        <w:numPr>
          <w:ilvl w:val="0"/>
          <w:numId w:val="92"/>
        </w:numPr>
        <w:jc w:val="both"/>
        <w:rPr>
          <w:color w:val="000000"/>
        </w:rPr>
      </w:pPr>
      <w:r w:rsidRPr="00745C55">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01C43" w:rsidRPr="00745C55" w:rsidRDefault="00F01C43" w:rsidP="000C60CE">
      <w:pPr>
        <w:numPr>
          <w:ilvl w:val="0"/>
          <w:numId w:val="92"/>
        </w:numPr>
        <w:jc w:val="both"/>
        <w:rPr>
          <w:color w:val="000000"/>
        </w:rPr>
      </w:pPr>
      <w:r w:rsidRPr="00745C55">
        <w:rPr>
          <w:color w:val="000000"/>
        </w:rPr>
        <w:t>проведение при необходимости мероприятий по дезинфекции, дезинсекции и дератизации:</w:t>
      </w:r>
    </w:p>
    <w:p w:rsidR="00F01C43" w:rsidRPr="00745C55" w:rsidRDefault="00F01C43" w:rsidP="000C60CE">
      <w:pPr>
        <w:numPr>
          <w:ilvl w:val="0"/>
          <w:numId w:val="92"/>
        </w:numPr>
        <w:jc w:val="both"/>
        <w:rPr>
          <w:color w:val="000000"/>
        </w:rPr>
      </w:pPr>
      <w:r w:rsidRPr="00745C55">
        <w:rPr>
          <w:color w:val="000000"/>
        </w:rPr>
        <w:t>наличие аптечек для оказания первой помощи и их своевременное пополнение;</w:t>
      </w:r>
    </w:p>
    <w:p w:rsidR="00F01C43" w:rsidRPr="00745C55" w:rsidRDefault="00F01C43" w:rsidP="000C60CE">
      <w:pPr>
        <w:numPr>
          <w:ilvl w:val="0"/>
          <w:numId w:val="92"/>
        </w:numPr>
        <w:jc w:val="both"/>
        <w:rPr>
          <w:color w:val="000000"/>
        </w:rPr>
      </w:pPr>
      <w:r w:rsidRPr="00745C55">
        <w:rPr>
          <w:color w:val="000000"/>
        </w:rPr>
        <w:lastRenderedPageBreak/>
        <w:t>организацию санитарно-гигиенической работы с персоналом путем проведения семинаров, бесед, лекций.</w:t>
      </w:r>
    </w:p>
    <w:p w:rsidR="00F01C43" w:rsidRPr="00745C55" w:rsidRDefault="00F01C43" w:rsidP="00F01C43">
      <w:pPr>
        <w:jc w:val="both"/>
      </w:pPr>
    </w:p>
    <w:p w:rsidR="00F01C43" w:rsidRPr="00745C55" w:rsidRDefault="00F01C43" w:rsidP="00F01C43">
      <w:pPr>
        <w:tabs>
          <w:tab w:val="num" w:pos="1080"/>
        </w:tabs>
        <w:ind w:left="-567" w:firstLine="567"/>
        <w:jc w:val="center"/>
        <w:rPr>
          <w:b/>
        </w:rPr>
      </w:pPr>
      <w:r w:rsidRPr="00745C55">
        <w:rPr>
          <w:b/>
          <w:lang w:val="en-US"/>
        </w:rPr>
        <w:t>X</w:t>
      </w:r>
      <w:r w:rsidRPr="00745C55">
        <w:rPr>
          <w:b/>
        </w:rPr>
        <w:t>. Заключительные положения</w:t>
      </w:r>
    </w:p>
    <w:p w:rsidR="00F01C43" w:rsidRPr="00745C55" w:rsidRDefault="00F01C43" w:rsidP="00EE5858">
      <w:pPr>
        <w:tabs>
          <w:tab w:val="num" w:pos="1080"/>
        </w:tabs>
        <w:ind w:firstLine="426"/>
        <w:jc w:val="both"/>
        <w:rPr>
          <w:color w:val="000000"/>
        </w:rPr>
      </w:pPr>
      <w:r w:rsidRPr="00745C55">
        <w:t xml:space="preserve">10.1. </w:t>
      </w:r>
      <w:r w:rsidRPr="00745C55">
        <w:rPr>
          <w:color w:val="000000"/>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F01C43" w:rsidRPr="00745C55" w:rsidRDefault="00F01C43" w:rsidP="00EE5858">
      <w:pPr>
        <w:tabs>
          <w:tab w:val="num" w:pos="1080"/>
        </w:tabs>
        <w:ind w:firstLine="426"/>
        <w:jc w:val="both"/>
      </w:pPr>
      <w:r w:rsidRPr="00745C55">
        <w:rPr>
          <w:color w:val="000000"/>
        </w:rPr>
        <w:t xml:space="preserve">10.2. </w:t>
      </w:r>
      <w:r w:rsidRPr="00745C55">
        <w:t>Текст Правил внутреннего трудового распорядка вывешивается в образовательной организации на видном месте.</w:t>
      </w:r>
    </w:p>
    <w:p w:rsidR="00F01C43" w:rsidRPr="00745C55" w:rsidRDefault="00F01C43" w:rsidP="00EE5858">
      <w:pPr>
        <w:tabs>
          <w:tab w:val="num" w:pos="1080"/>
        </w:tabs>
        <w:ind w:firstLine="426"/>
        <w:jc w:val="both"/>
      </w:pPr>
      <w:r w:rsidRPr="00745C55">
        <w:t>10.3.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F01C43" w:rsidRPr="00745C55" w:rsidRDefault="00F01C43" w:rsidP="00EE5858">
      <w:pPr>
        <w:tabs>
          <w:tab w:val="num" w:pos="1080"/>
        </w:tabs>
        <w:ind w:firstLine="426"/>
        <w:jc w:val="both"/>
      </w:pPr>
      <w:r w:rsidRPr="00745C55">
        <w:t>10.4.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F252B" w:rsidRDefault="00EF252B"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Default="001652AE" w:rsidP="00615C64">
      <w:pPr>
        <w:jc w:val="both"/>
      </w:pPr>
    </w:p>
    <w:p w:rsidR="001652AE" w:rsidRPr="00745C55" w:rsidRDefault="001652AE" w:rsidP="00615C64">
      <w:pPr>
        <w:jc w:val="both"/>
      </w:pPr>
    </w:p>
    <w:p w:rsidR="007E1CBE" w:rsidRPr="00745C55" w:rsidRDefault="007E1CBE" w:rsidP="002A55FB">
      <w:pPr>
        <w:jc w:val="right"/>
        <w:rPr>
          <w:b/>
        </w:rPr>
      </w:pPr>
      <w:r w:rsidRPr="00745C55">
        <w:rPr>
          <w:b/>
        </w:rPr>
        <w:lastRenderedPageBreak/>
        <w:t xml:space="preserve">                                                                                                                      Приложение №4</w:t>
      </w:r>
    </w:p>
    <w:p w:rsidR="007E1CBE" w:rsidRPr="00745C55" w:rsidRDefault="007E1CBE" w:rsidP="007E1CBE">
      <w:pPr>
        <w:rPr>
          <w:b/>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0"/>
      </w:tblGrid>
      <w:tr w:rsidR="007E1CBE" w:rsidRPr="00745C55" w:rsidTr="005A7D49">
        <w:tc>
          <w:tcPr>
            <w:tcW w:w="4785" w:type="dxa"/>
          </w:tcPr>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 xml:space="preserve">Введено в действие </w:t>
            </w: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приказом от _____ 20___года №___</w:t>
            </w: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 xml:space="preserve">заведующий МАДОУ </w:t>
            </w: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«Детский сад №307»</w:t>
            </w:r>
          </w:p>
          <w:p w:rsidR="007E1CBE" w:rsidRPr="00745C55" w:rsidRDefault="007E1CBE" w:rsidP="005A7D49">
            <w:pPr>
              <w:autoSpaceDE w:val="0"/>
              <w:autoSpaceDN w:val="0"/>
              <w:adjustRightInd w:val="0"/>
              <w:jc w:val="both"/>
              <w:rPr>
                <w:rFonts w:eastAsia="Calibri"/>
                <w:b/>
                <w:bCs/>
                <w:spacing w:val="-2"/>
                <w:lang w:eastAsia="en-US"/>
              </w:rPr>
            </w:pPr>
          </w:p>
          <w:p w:rsidR="007E1CBE" w:rsidRPr="00745C55" w:rsidRDefault="007E1CBE" w:rsidP="005A7D49">
            <w:pPr>
              <w:autoSpaceDE w:val="0"/>
              <w:autoSpaceDN w:val="0"/>
              <w:adjustRightInd w:val="0"/>
              <w:jc w:val="both"/>
              <w:rPr>
                <w:rFonts w:eastAsia="Calibri"/>
                <w:b/>
                <w:bCs/>
                <w:spacing w:val="-2"/>
                <w:lang w:eastAsia="en-US"/>
              </w:rPr>
            </w:pPr>
            <w:r w:rsidRPr="00745C55">
              <w:rPr>
                <w:rFonts w:eastAsia="Calibri"/>
                <w:b/>
                <w:bCs/>
                <w:spacing w:val="-2"/>
                <w:lang w:eastAsia="en-US"/>
              </w:rPr>
              <w:t>_______________ Ф.Т.</w:t>
            </w:r>
            <w:r w:rsidR="002607EE" w:rsidRPr="00745C55">
              <w:rPr>
                <w:rFonts w:eastAsia="Calibri"/>
                <w:b/>
                <w:bCs/>
                <w:spacing w:val="-2"/>
                <w:lang w:eastAsia="en-US"/>
              </w:rPr>
              <w:t xml:space="preserve"> </w:t>
            </w:r>
            <w:r w:rsidRPr="00745C55">
              <w:rPr>
                <w:rFonts w:eastAsia="Calibri"/>
                <w:b/>
                <w:bCs/>
                <w:spacing w:val="-2"/>
                <w:lang w:eastAsia="en-US"/>
              </w:rPr>
              <w:t xml:space="preserve">Валеева. </w:t>
            </w:r>
          </w:p>
          <w:p w:rsidR="007E1CBE" w:rsidRPr="00745C55" w:rsidRDefault="007E1CBE" w:rsidP="005A7D49">
            <w:pPr>
              <w:autoSpaceDE w:val="0"/>
              <w:autoSpaceDN w:val="0"/>
              <w:adjustRightInd w:val="0"/>
              <w:jc w:val="both"/>
              <w:rPr>
                <w:rFonts w:eastAsia="Calibri"/>
                <w:b/>
                <w:bCs/>
                <w:spacing w:val="-2"/>
                <w:lang w:eastAsia="en-US"/>
              </w:rPr>
            </w:pPr>
          </w:p>
        </w:tc>
        <w:tc>
          <w:tcPr>
            <w:tcW w:w="4786" w:type="dxa"/>
          </w:tcPr>
          <w:p w:rsidR="007E1CBE" w:rsidRPr="00745C55" w:rsidRDefault="007E1CBE" w:rsidP="007E1CBE">
            <w:pPr>
              <w:rPr>
                <w:rFonts w:eastAsia="Calibri"/>
                <w:b/>
                <w:bCs/>
                <w:spacing w:val="-2"/>
                <w:lang w:eastAsia="en-US"/>
              </w:rPr>
            </w:pPr>
            <w:r w:rsidRPr="00745C55">
              <w:rPr>
                <w:rFonts w:eastAsia="Calibri"/>
                <w:b/>
                <w:bCs/>
                <w:spacing w:val="-2"/>
                <w:lang w:eastAsia="en-US"/>
              </w:rPr>
              <w:t>Мотивированное мнение первичной  профсоюзной организации</w:t>
            </w:r>
          </w:p>
          <w:p w:rsidR="007E1CBE" w:rsidRPr="00745C55" w:rsidRDefault="007E1CBE" w:rsidP="007E1CBE">
            <w:pPr>
              <w:rPr>
                <w:rFonts w:eastAsia="Calibri"/>
                <w:b/>
                <w:bCs/>
                <w:spacing w:val="-2"/>
                <w:lang w:eastAsia="en-US"/>
              </w:rPr>
            </w:pPr>
            <w:r w:rsidRPr="00745C55">
              <w:rPr>
                <w:rFonts w:eastAsia="Calibri"/>
                <w:b/>
                <w:bCs/>
                <w:spacing w:val="-2"/>
                <w:lang w:eastAsia="en-US"/>
              </w:rPr>
              <w:t>от_____ 20______года</w:t>
            </w:r>
          </w:p>
          <w:p w:rsidR="007E1CBE" w:rsidRPr="00745C55" w:rsidRDefault="007E1CBE" w:rsidP="007E1CBE">
            <w:pPr>
              <w:rPr>
                <w:rFonts w:eastAsia="Calibri"/>
                <w:b/>
                <w:bCs/>
                <w:spacing w:val="-2"/>
                <w:lang w:eastAsia="en-US"/>
              </w:rPr>
            </w:pPr>
            <w:r w:rsidRPr="00745C55">
              <w:rPr>
                <w:rFonts w:eastAsia="Calibri"/>
                <w:b/>
                <w:bCs/>
                <w:spacing w:val="-2"/>
                <w:lang w:eastAsia="en-US"/>
              </w:rPr>
              <w:t>Протокол №___</w:t>
            </w:r>
          </w:p>
          <w:p w:rsidR="007E1CBE" w:rsidRPr="00745C55" w:rsidRDefault="007E1CBE" w:rsidP="007E1CBE">
            <w:pPr>
              <w:rPr>
                <w:rFonts w:eastAsia="Calibri"/>
                <w:b/>
                <w:bCs/>
                <w:spacing w:val="-2"/>
                <w:lang w:eastAsia="en-US"/>
              </w:rPr>
            </w:pPr>
            <w:r w:rsidRPr="00745C55">
              <w:rPr>
                <w:rFonts w:eastAsia="Calibri"/>
                <w:b/>
                <w:bCs/>
                <w:spacing w:val="-2"/>
                <w:lang w:eastAsia="en-US"/>
              </w:rPr>
              <w:t>Председатель  профкома</w:t>
            </w:r>
          </w:p>
          <w:p w:rsidR="007E1CBE" w:rsidRPr="00745C55" w:rsidRDefault="007E1CBE" w:rsidP="007E1CBE">
            <w:pPr>
              <w:rPr>
                <w:rFonts w:eastAsia="Calibri"/>
                <w:b/>
                <w:bCs/>
                <w:spacing w:val="-2"/>
                <w:lang w:eastAsia="en-US"/>
              </w:rPr>
            </w:pPr>
            <w:r w:rsidRPr="00745C55">
              <w:rPr>
                <w:rFonts w:eastAsia="Calibri"/>
                <w:b/>
                <w:bCs/>
                <w:spacing w:val="-2"/>
                <w:lang w:eastAsia="en-US"/>
              </w:rPr>
              <w:t>_____________ В.Т.</w:t>
            </w:r>
            <w:r w:rsidR="002607EE" w:rsidRPr="00745C55">
              <w:rPr>
                <w:rFonts w:eastAsia="Calibri"/>
                <w:b/>
                <w:bCs/>
                <w:spacing w:val="-2"/>
                <w:lang w:eastAsia="en-US"/>
              </w:rPr>
              <w:t xml:space="preserve"> </w:t>
            </w:r>
            <w:proofErr w:type="spellStart"/>
            <w:r w:rsidRPr="00745C55">
              <w:rPr>
                <w:rFonts w:eastAsia="Calibri"/>
                <w:b/>
                <w:bCs/>
                <w:spacing w:val="-2"/>
                <w:lang w:eastAsia="en-US"/>
              </w:rPr>
              <w:t>Мухаметова</w:t>
            </w:r>
            <w:proofErr w:type="spellEnd"/>
            <w:r w:rsidRPr="00745C55">
              <w:rPr>
                <w:rFonts w:eastAsia="Calibri"/>
                <w:b/>
                <w:bCs/>
                <w:spacing w:val="-2"/>
                <w:lang w:eastAsia="en-US"/>
              </w:rPr>
              <w:t>.</w:t>
            </w:r>
          </w:p>
          <w:p w:rsidR="007E1CBE" w:rsidRPr="00745C55" w:rsidRDefault="007E1CBE" w:rsidP="007E1CBE">
            <w:pPr>
              <w:rPr>
                <w:rFonts w:eastAsia="Calibri"/>
                <w:b/>
                <w:bCs/>
                <w:spacing w:val="-2"/>
                <w:lang w:eastAsia="en-US"/>
              </w:rPr>
            </w:pPr>
          </w:p>
        </w:tc>
      </w:tr>
    </w:tbl>
    <w:p w:rsidR="007E1CBE" w:rsidRPr="00745C55" w:rsidRDefault="007E1CBE" w:rsidP="007E1CBE">
      <w:pPr>
        <w:ind w:firstLine="709"/>
        <w:jc w:val="center"/>
        <w:rPr>
          <w:rFonts w:eastAsia="Calibri"/>
          <w:b/>
          <w:bCs/>
          <w:spacing w:val="-2"/>
          <w:lang w:eastAsia="en-US"/>
        </w:rPr>
      </w:pPr>
    </w:p>
    <w:p w:rsidR="007E1CBE" w:rsidRPr="002A55FB" w:rsidRDefault="007E1CBE" w:rsidP="007E1CBE">
      <w:pPr>
        <w:ind w:firstLine="709"/>
        <w:jc w:val="center"/>
        <w:rPr>
          <w:rFonts w:eastAsia="Calibri"/>
          <w:b/>
          <w:bCs/>
          <w:spacing w:val="-2"/>
          <w:sz w:val="28"/>
          <w:lang w:eastAsia="en-US"/>
        </w:rPr>
      </w:pPr>
      <w:r w:rsidRPr="002A55FB">
        <w:rPr>
          <w:rFonts w:eastAsia="Calibri"/>
          <w:b/>
          <w:bCs/>
          <w:spacing w:val="-2"/>
          <w:sz w:val="28"/>
          <w:lang w:eastAsia="en-US"/>
        </w:rPr>
        <w:t>ПОЛОЖЕНИЕ</w:t>
      </w:r>
    </w:p>
    <w:p w:rsidR="007E1CBE" w:rsidRPr="002A55FB" w:rsidRDefault="007E1CBE" w:rsidP="007E1CBE">
      <w:pPr>
        <w:ind w:firstLine="709"/>
        <w:jc w:val="center"/>
        <w:rPr>
          <w:rFonts w:eastAsia="Calibri"/>
          <w:b/>
          <w:bCs/>
          <w:spacing w:val="-2"/>
          <w:sz w:val="28"/>
          <w:lang w:eastAsia="en-US"/>
        </w:rPr>
      </w:pPr>
      <w:r w:rsidRPr="002A55FB">
        <w:rPr>
          <w:rFonts w:eastAsia="Calibri"/>
          <w:b/>
          <w:bCs/>
          <w:spacing w:val="-2"/>
          <w:sz w:val="28"/>
          <w:lang w:eastAsia="en-US"/>
        </w:rPr>
        <w:t>о нормах профессиональной этики педагогических работников</w:t>
      </w:r>
    </w:p>
    <w:p w:rsidR="007E1CBE" w:rsidRPr="00745C55" w:rsidRDefault="007E1CBE" w:rsidP="007E1CBE">
      <w:pPr>
        <w:ind w:firstLine="709"/>
        <w:jc w:val="center"/>
        <w:rPr>
          <w:rFonts w:eastAsia="Calibri"/>
          <w:b/>
          <w:bCs/>
          <w:spacing w:val="-2"/>
          <w:lang w:eastAsia="en-US"/>
        </w:rPr>
      </w:pPr>
    </w:p>
    <w:p w:rsidR="007E1CBE" w:rsidRPr="00745C55" w:rsidRDefault="007E1CBE" w:rsidP="002607EE">
      <w:pPr>
        <w:jc w:val="center"/>
        <w:rPr>
          <w:rFonts w:eastAsia="Calibri"/>
          <w:b/>
          <w:bCs/>
          <w:spacing w:val="-2"/>
          <w:lang w:eastAsia="en-US"/>
        </w:rPr>
      </w:pPr>
      <w:r w:rsidRPr="00745C55">
        <w:rPr>
          <w:rFonts w:eastAsia="Calibri"/>
          <w:b/>
          <w:bCs/>
          <w:spacing w:val="-2"/>
          <w:lang w:val="en-US" w:eastAsia="en-US"/>
        </w:rPr>
        <w:t>I</w:t>
      </w:r>
      <w:r w:rsidRPr="00745C55">
        <w:rPr>
          <w:rFonts w:eastAsia="Calibri"/>
          <w:b/>
          <w:bCs/>
          <w:spacing w:val="-2"/>
          <w:lang w:eastAsia="en-US"/>
        </w:rPr>
        <w:t>. Общие положения</w:t>
      </w:r>
    </w:p>
    <w:p w:rsidR="007E1CBE" w:rsidRPr="00745C55" w:rsidRDefault="007E1CBE" w:rsidP="002607EE">
      <w:pPr>
        <w:ind w:firstLine="426"/>
        <w:jc w:val="both"/>
        <w:rPr>
          <w:rFonts w:eastAsia="Calibri"/>
          <w:spacing w:val="-2"/>
          <w:lang w:eastAsia="en-US"/>
        </w:rPr>
      </w:pPr>
      <w:r w:rsidRPr="00745C55">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745C55">
        <w:rPr>
          <w:rFonts w:eastAsia="Calibri"/>
          <w:spacing w:val="-2"/>
          <w:lang w:eastAsia="en-US"/>
        </w:rPr>
        <w:t xml:space="preserve">Федерального закона от 29 декабря 2012 года №273-ФЗ «Об образовании в Российской Федерации» и </w:t>
      </w:r>
      <w:r w:rsidRPr="00745C55">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7E1CBE" w:rsidRPr="00745C55" w:rsidRDefault="007E1CBE" w:rsidP="002607EE">
      <w:pPr>
        <w:ind w:firstLine="426"/>
        <w:jc w:val="both"/>
        <w:rPr>
          <w:rFonts w:eastAsia="Calibri"/>
          <w:spacing w:val="-2"/>
          <w:lang w:eastAsia="en-US"/>
        </w:rPr>
      </w:pPr>
      <w:r w:rsidRPr="00745C55">
        <w:rPr>
          <w:rFonts w:eastAsia="Calibri"/>
          <w:bCs/>
          <w:spacing w:val="-2"/>
          <w:lang w:eastAsia="en-US"/>
        </w:rPr>
        <w:t xml:space="preserve">2. Настоящее </w:t>
      </w:r>
      <w:r w:rsidRPr="00745C55">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1CBE" w:rsidRPr="00745C55" w:rsidRDefault="007E1CBE" w:rsidP="007E1CBE">
      <w:pPr>
        <w:ind w:firstLine="709"/>
        <w:jc w:val="both"/>
        <w:rPr>
          <w:rFonts w:eastAsia="Calibri"/>
          <w:spacing w:val="-2"/>
          <w:lang w:eastAsia="en-US"/>
        </w:rPr>
      </w:pPr>
    </w:p>
    <w:p w:rsidR="007E1CBE" w:rsidRPr="00745C55" w:rsidRDefault="007E1CBE" w:rsidP="007E1CBE">
      <w:pPr>
        <w:ind w:firstLine="709"/>
        <w:jc w:val="center"/>
        <w:rPr>
          <w:rFonts w:eastAsia="Calibri"/>
          <w:b/>
          <w:bCs/>
          <w:spacing w:val="-2"/>
          <w:lang w:eastAsia="en-US"/>
        </w:rPr>
      </w:pPr>
      <w:r w:rsidRPr="00745C55">
        <w:rPr>
          <w:rFonts w:eastAsia="Calibri"/>
          <w:b/>
          <w:bCs/>
          <w:spacing w:val="-2"/>
          <w:lang w:val="en-US" w:eastAsia="en-US"/>
        </w:rPr>
        <w:t>II</w:t>
      </w:r>
      <w:r w:rsidRPr="00745C55">
        <w:rPr>
          <w:rFonts w:eastAsia="Calibri"/>
          <w:b/>
          <w:bCs/>
          <w:spacing w:val="-2"/>
          <w:lang w:eastAsia="en-US"/>
        </w:rPr>
        <w:t>. Нормы профессиональной этики педагогических работников</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1.</w:t>
      </w:r>
      <w:r w:rsidR="007E1CBE" w:rsidRPr="00745C55">
        <w:rPr>
          <w:rFonts w:eastAsia="Calibri"/>
          <w:spacing w:val="-2"/>
          <w:lang w:eastAsia="en-US"/>
        </w:rPr>
        <w:t xml:space="preserve"> Педагогические работники, сознавая ответственность перед государством, обществом и гражданами, призваны:</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t>а) уважать честь и достоинство обучающихся и других участников образовательных отношений;</w:t>
      </w:r>
    </w:p>
    <w:p w:rsidR="007E1CBE" w:rsidRPr="00745C55" w:rsidRDefault="007E1CBE" w:rsidP="002607EE">
      <w:pPr>
        <w:ind w:firstLine="426"/>
        <w:jc w:val="both"/>
        <w:rPr>
          <w:rFonts w:eastAsia="Calibri"/>
          <w:bCs/>
          <w:spacing w:val="-2"/>
          <w:lang w:eastAsia="en-US"/>
        </w:rPr>
      </w:pPr>
      <w:r w:rsidRPr="00745C55">
        <w:rPr>
          <w:rFonts w:eastAsia="Calibri"/>
          <w:spacing w:val="-2"/>
          <w:lang w:eastAsia="en-US"/>
        </w:rPr>
        <w:t xml:space="preserve">б) исключать действия, </w:t>
      </w:r>
      <w:r w:rsidRPr="00745C55">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E1CBE" w:rsidRPr="00745C55" w:rsidRDefault="007E1CBE" w:rsidP="002607EE">
      <w:pPr>
        <w:ind w:firstLine="426"/>
        <w:jc w:val="both"/>
        <w:rPr>
          <w:rFonts w:eastAsia="Calibri"/>
          <w:bCs/>
          <w:spacing w:val="-2"/>
          <w:lang w:eastAsia="en-US"/>
        </w:rPr>
      </w:pPr>
      <w:r w:rsidRPr="00745C55">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7E1CBE" w:rsidRPr="00745C55" w:rsidRDefault="007E1CBE" w:rsidP="002607EE">
      <w:pPr>
        <w:ind w:firstLine="426"/>
        <w:jc w:val="both"/>
        <w:rPr>
          <w:rFonts w:eastAsia="Calibri"/>
          <w:spacing w:val="-2"/>
          <w:lang w:eastAsia="en-US"/>
        </w:rPr>
      </w:pPr>
      <w:r w:rsidRPr="00745C55">
        <w:rPr>
          <w:rFonts w:eastAsia="Calibri"/>
          <w:bCs/>
          <w:spacing w:val="-2"/>
          <w:lang w:eastAsia="en-US"/>
        </w:rPr>
        <w:t xml:space="preserve">г) проявлять терпимость и уважение к обычаям и традициям народов Российской Федерации </w:t>
      </w:r>
      <w:r w:rsidRPr="00745C55">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E1CBE" w:rsidRPr="00745C55" w:rsidRDefault="007E1CBE" w:rsidP="002607EE">
      <w:pPr>
        <w:ind w:firstLine="426"/>
        <w:jc w:val="both"/>
        <w:rPr>
          <w:rFonts w:eastAsia="Calibri"/>
          <w:bCs/>
          <w:spacing w:val="-2"/>
          <w:lang w:eastAsia="en-US"/>
        </w:rPr>
      </w:pPr>
      <w:r w:rsidRPr="00745C55">
        <w:rPr>
          <w:rFonts w:eastAsia="Calibri"/>
          <w:spacing w:val="-2"/>
          <w:lang w:eastAsia="en-US"/>
        </w:rPr>
        <w:t xml:space="preserve">е) придерживаться внешнего вида, </w:t>
      </w:r>
      <w:r w:rsidRPr="00745C55">
        <w:rPr>
          <w:rFonts w:eastAsia="Calibri"/>
          <w:bCs/>
          <w:spacing w:val="-2"/>
          <w:lang w:eastAsia="en-US"/>
        </w:rPr>
        <w:t>соответствующего задачам реализуемой образовательной программы;</w:t>
      </w:r>
    </w:p>
    <w:p w:rsidR="007E1CBE" w:rsidRPr="00745C55" w:rsidRDefault="007E1CBE" w:rsidP="002607EE">
      <w:pPr>
        <w:ind w:firstLine="426"/>
        <w:jc w:val="both"/>
        <w:rPr>
          <w:rFonts w:eastAsia="Calibri"/>
          <w:bCs/>
          <w:spacing w:val="-2"/>
        </w:rPr>
      </w:pPr>
      <w:r w:rsidRPr="00745C55">
        <w:rPr>
          <w:rFonts w:eastAsia="Calibri"/>
          <w:bCs/>
          <w:spacing w:val="-2"/>
        </w:rPr>
        <w:t>ж)</w:t>
      </w:r>
      <w:r w:rsidRPr="00745C55">
        <w:rPr>
          <w:rFonts w:eastAsia="Calibri"/>
          <w:bCs/>
          <w:spacing w:val="-2"/>
          <w:lang w:eastAsia="en-US"/>
        </w:rPr>
        <w:t xml:space="preserve"> воздерживаться от </w:t>
      </w:r>
      <w:r w:rsidRPr="00745C55">
        <w:rPr>
          <w:rFonts w:eastAsia="Calibri"/>
          <w:spacing w:val="-2"/>
          <w:lang w:eastAsia="en-US"/>
        </w:rPr>
        <w:t xml:space="preserve">размещения в информационно-телекоммуникационной сети «Интернет», в местах, доступных для детей, </w:t>
      </w:r>
      <w:r w:rsidRPr="00745C55">
        <w:rPr>
          <w:rFonts w:eastAsia="Calibri"/>
          <w:bCs/>
          <w:spacing w:val="-2"/>
        </w:rPr>
        <w:t>информации, причиняющий вред здоровью и (или) развитию детей;</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607EE" w:rsidRPr="00745C55" w:rsidRDefault="002607EE" w:rsidP="002607EE">
      <w:pPr>
        <w:ind w:firstLine="426"/>
        <w:jc w:val="both"/>
        <w:rPr>
          <w:rFonts w:eastAsia="Calibri"/>
          <w:spacing w:val="-2"/>
          <w:lang w:eastAsia="en-US"/>
        </w:rPr>
      </w:pPr>
    </w:p>
    <w:p w:rsidR="007E1CBE" w:rsidRPr="00745C55" w:rsidRDefault="007E1CBE" w:rsidP="007E1CBE">
      <w:pPr>
        <w:ind w:firstLine="709"/>
        <w:jc w:val="center"/>
        <w:rPr>
          <w:rFonts w:eastAsia="Calibri"/>
          <w:b/>
          <w:spacing w:val="-2"/>
          <w:lang w:eastAsia="en-US"/>
        </w:rPr>
      </w:pPr>
      <w:r w:rsidRPr="00745C55">
        <w:rPr>
          <w:rFonts w:eastAsia="Calibri"/>
          <w:b/>
          <w:spacing w:val="-2"/>
          <w:lang w:val="en-US" w:eastAsia="en-US"/>
        </w:rPr>
        <w:t>III</w:t>
      </w:r>
      <w:r w:rsidRPr="00745C55">
        <w:rPr>
          <w:rFonts w:eastAsia="Calibri"/>
          <w:b/>
          <w:spacing w:val="-2"/>
          <w:lang w:eastAsia="en-US"/>
        </w:rPr>
        <w:t xml:space="preserve">. Реализация права педагогических работников </w:t>
      </w:r>
    </w:p>
    <w:p w:rsidR="007E1CBE" w:rsidRPr="00745C55" w:rsidRDefault="007E1CBE" w:rsidP="007E1CBE">
      <w:pPr>
        <w:ind w:firstLine="709"/>
        <w:jc w:val="center"/>
        <w:rPr>
          <w:rFonts w:eastAsia="Calibri"/>
          <w:b/>
          <w:spacing w:val="-2"/>
          <w:lang w:eastAsia="en-US"/>
        </w:rPr>
      </w:pPr>
      <w:r w:rsidRPr="00745C55">
        <w:rPr>
          <w:rFonts w:eastAsia="Calibri"/>
          <w:b/>
          <w:spacing w:val="-2"/>
          <w:lang w:eastAsia="en-US"/>
        </w:rPr>
        <w:t xml:space="preserve">на справедливое и объективное расследование нарушения норм </w:t>
      </w:r>
    </w:p>
    <w:p w:rsidR="007E1CBE" w:rsidRPr="00745C55" w:rsidRDefault="007E1CBE" w:rsidP="007E1CBE">
      <w:pPr>
        <w:ind w:firstLine="709"/>
        <w:jc w:val="center"/>
        <w:rPr>
          <w:rFonts w:eastAsia="Calibri"/>
          <w:b/>
          <w:spacing w:val="-2"/>
          <w:lang w:eastAsia="en-US"/>
        </w:rPr>
      </w:pPr>
      <w:r w:rsidRPr="00745C55">
        <w:rPr>
          <w:rFonts w:eastAsia="Calibri"/>
          <w:b/>
          <w:spacing w:val="-2"/>
          <w:lang w:eastAsia="en-US"/>
        </w:rPr>
        <w:t>профессиональной этики педагогических работников</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1.</w:t>
      </w:r>
      <w:r w:rsidR="007E1CBE" w:rsidRPr="00745C55">
        <w:rPr>
          <w:rFonts w:eastAsia="Calibri"/>
          <w:spacing w:val="-2"/>
          <w:lang w:eastAsia="en-US"/>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2.</w:t>
      </w:r>
      <w:r w:rsidR="007E1CBE" w:rsidRPr="00745C55">
        <w:rPr>
          <w:rFonts w:eastAsia="Calibri"/>
          <w:spacing w:val="-2"/>
          <w:lang w:eastAsia="en-US"/>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E1CBE" w:rsidRPr="00745C55" w:rsidRDefault="007E1CBE" w:rsidP="002607EE">
      <w:pPr>
        <w:ind w:firstLine="426"/>
        <w:jc w:val="both"/>
        <w:rPr>
          <w:rFonts w:eastAsia="Calibri"/>
          <w:spacing w:val="-2"/>
          <w:lang w:eastAsia="en-US"/>
        </w:rPr>
      </w:pPr>
      <w:r w:rsidRPr="00745C55">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3.</w:t>
      </w:r>
      <w:r w:rsidR="007E1CBE" w:rsidRPr="00745C55">
        <w:rPr>
          <w:rFonts w:eastAsia="Calibri"/>
          <w:spacing w:val="-2"/>
          <w:lang w:eastAsia="en-US"/>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1CBE" w:rsidRPr="00745C55" w:rsidRDefault="002607EE" w:rsidP="002607EE">
      <w:pPr>
        <w:ind w:firstLine="426"/>
        <w:jc w:val="both"/>
        <w:rPr>
          <w:rFonts w:eastAsia="Calibri"/>
          <w:spacing w:val="-2"/>
          <w:lang w:eastAsia="en-US"/>
        </w:rPr>
      </w:pPr>
      <w:r w:rsidRPr="00745C55">
        <w:rPr>
          <w:rFonts w:eastAsia="Calibri"/>
          <w:spacing w:val="-2"/>
          <w:lang w:eastAsia="en-US"/>
        </w:rPr>
        <w:t xml:space="preserve">4. </w:t>
      </w:r>
      <w:r w:rsidR="007E1CBE" w:rsidRPr="00745C55">
        <w:rPr>
          <w:rFonts w:eastAsia="Calibri"/>
          <w:spacing w:val="-2"/>
          <w:lang w:eastAsia="en-US"/>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E1CBE" w:rsidRPr="00745C55" w:rsidRDefault="002607EE" w:rsidP="002607EE">
      <w:pPr>
        <w:ind w:firstLine="426"/>
        <w:jc w:val="both"/>
      </w:pPr>
      <w:r w:rsidRPr="00745C55">
        <w:rPr>
          <w:rFonts w:eastAsia="Calibri"/>
          <w:spacing w:val="-2"/>
          <w:lang w:eastAsia="en-US"/>
        </w:rPr>
        <w:t xml:space="preserve">5. </w:t>
      </w:r>
      <w:r w:rsidR="007E1CBE" w:rsidRPr="00745C55">
        <w:rPr>
          <w:rFonts w:eastAsia="Calibri"/>
          <w:spacing w:val="-2"/>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7E1CBE" w:rsidRPr="00745C55" w:rsidRDefault="007E1CB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2607EE" w:rsidRPr="00745C55" w:rsidRDefault="002607EE" w:rsidP="00615C64">
      <w:pPr>
        <w:jc w:val="both"/>
      </w:pPr>
    </w:p>
    <w:p w:rsidR="00991B57" w:rsidRPr="00745C55" w:rsidRDefault="00991B57" w:rsidP="00615C64">
      <w:pPr>
        <w:jc w:val="both"/>
      </w:pPr>
    </w:p>
    <w:p w:rsidR="00061ECE" w:rsidRDefault="00061ECE" w:rsidP="00615C64">
      <w:pPr>
        <w:jc w:val="both"/>
      </w:pPr>
    </w:p>
    <w:p w:rsidR="00061ECE" w:rsidRPr="00745C55" w:rsidRDefault="00061ECE" w:rsidP="00615C64">
      <w:pPr>
        <w:jc w:val="both"/>
      </w:pPr>
    </w:p>
    <w:p w:rsidR="00991B57" w:rsidRPr="00745C55" w:rsidRDefault="00991B57" w:rsidP="00991B57">
      <w:pPr>
        <w:pStyle w:val="af"/>
        <w:jc w:val="right"/>
        <w:rPr>
          <w:b/>
        </w:rPr>
      </w:pPr>
    </w:p>
    <w:tbl>
      <w:tblPr>
        <w:tblpPr w:leftFromText="180" w:rightFromText="180" w:horzAnchor="margin" w:tblpXSpec="center" w:tblpY="354"/>
        <w:tblW w:w="9464" w:type="dxa"/>
        <w:tblLook w:val="00A0" w:firstRow="1" w:lastRow="0" w:firstColumn="1" w:lastColumn="0" w:noHBand="0" w:noVBand="0"/>
      </w:tblPr>
      <w:tblGrid>
        <w:gridCol w:w="4503"/>
        <w:gridCol w:w="4961"/>
      </w:tblGrid>
      <w:tr w:rsidR="00991B57" w:rsidRPr="00745C55" w:rsidTr="005A7D49">
        <w:tc>
          <w:tcPr>
            <w:tcW w:w="4503" w:type="dxa"/>
          </w:tcPr>
          <w:p w:rsidR="00991B57" w:rsidRPr="00745C55" w:rsidRDefault="00991B57" w:rsidP="00991B57">
            <w:pPr>
              <w:rPr>
                <w:b/>
              </w:rPr>
            </w:pPr>
          </w:p>
          <w:p w:rsidR="00991B57" w:rsidRPr="00745C55" w:rsidRDefault="00991B57" w:rsidP="00991B57">
            <w:pPr>
              <w:rPr>
                <w:b/>
              </w:rPr>
            </w:pPr>
            <w:r w:rsidRPr="00745C55">
              <w:rPr>
                <w:b/>
              </w:rPr>
              <w:t xml:space="preserve">СОГЛАСОВАНО </w:t>
            </w:r>
          </w:p>
        </w:tc>
        <w:tc>
          <w:tcPr>
            <w:tcW w:w="4961" w:type="dxa"/>
          </w:tcPr>
          <w:p w:rsidR="00991B57" w:rsidRPr="00745C55" w:rsidRDefault="00991B57" w:rsidP="00991B57">
            <w:pPr>
              <w:pStyle w:val="af"/>
              <w:jc w:val="right"/>
              <w:rPr>
                <w:b/>
              </w:rPr>
            </w:pPr>
            <w:r w:rsidRPr="00745C55">
              <w:rPr>
                <w:b/>
              </w:rPr>
              <w:t>Приложение №5</w:t>
            </w:r>
          </w:p>
          <w:p w:rsidR="00991B57" w:rsidRPr="00745C55" w:rsidRDefault="00991B57" w:rsidP="005A7D49">
            <w:pPr>
              <w:ind w:left="600"/>
              <w:rPr>
                <w:b/>
              </w:rPr>
            </w:pPr>
            <w:r w:rsidRPr="00745C55">
              <w:rPr>
                <w:b/>
              </w:rPr>
              <w:t>УТВЕРЖДЕНО</w:t>
            </w:r>
          </w:p>
        </w:tc>
      </w:tr>
      <w:tr w:rsidR="00991B57" w:rsidRPr="00745C55" w:rsidTr="005A7D49">
        <w:tc>
          <w:tcPr>
            <w:tcW w:w="4503" w:type="dxa"/>
          </w:tcPr>
          <w:p w:rsidR="00991B57" w:rsidRPr="00745C55" w:rsidRDefault="00991B57" w:rsidP="00991B57">
            <w:pPr>
              <w:rPr>
                <w:b/>
              </w:rPr>
            </w:pPr>
            <w:r w:rsidRPr="00745C55">
              <w:rPr>
                <w:b/>
              </w:rPr>
              <w:t xml:space="preserve">Председатель первичной профсоюзной организации </w:t>
            </w:r>
          </w:p>
          <w:p w:rsidR="00991B57" w:rsidRPr="00745C55" w:rsidRDefault="00991B57" w:rsidP="00991B57">
            <w:pPr>
              <w:rPr>
                <w:b/>
              </w:rPr>
            </w:pPr>
            <w:r w:rsidRPr="00745C55">
              <w:rPr>
                <w:b/>
              </w:rPr>
              <w:t>МАДОУ «Детский сад №307»</w:t>
            </w:r>
          </w:p>
          <w:p w:rsidR="00991B57" w:rsidRPr="00745C55" w:rsidRDefault="00991B57" w:rsidP="00991B57">
            <w:pPr>
              <w:rPr>
                <w:b/>
              </w:rPr>
            </w:pPr>
            <w:r w:rsidRPr="00745C55">
              <w:rPr>
                <w:b/>
              </w:rPr>
              <w:t>Приволжского района г.Казани</w:t>
            </w:r>
          </w:p>
          <w:p w:rsidR="00991B57" w:rsidRPr="00745C55" w:rsidRDefault="00991B57" w:rsidP="00991B57">
            <w:pPr>
              <w:rPr>
                <w:b/>
              </w:rPr>
            </w:pPr>
            <w:r w:rsidRPr="00745C55">
              <w:rPr>
                <w:b/>
              </w:rPr>
              <w:t>Протокол от "____" ______ 20_ г. № __</w:t>
            </w:r>
          </w:p>
        </w:tc>
        <w:tc>
          <w:tcPr>
            <w:tcW w:w="4961" w:type="dxa"/>
          </w:tcPr>
          <w:p w:rsidR="00991B57" w:rsidRPr="00745C55" w:rsidRDefault="00991B57" w:rsidP="005A7D49">
            <w:pPr>
              <w:ind w:left="600"/>
              <w:jc w:val="both"/>
              <w:rPr>
                <w:b/>
              </w:rPr>
            </w:pPr>
            <w:r w:rsidRPr="00745C55">
              <w:rPr>
                <w:b/>
              </w:rPr>
              <w:t xml:space="preserve">Приказом заведующей  МАДОУ </w:t>
            </w:r>
          </w:p>
          <w:p w:rsidR="00991B57" w:rsidRPr="00745C55" w:rsidRDefault="00991B57" w:rsidP="005A7D49">
            <w:pPr>
              <w:ind w:left="600"/>
              <w:rPr>
                <w:b/>
              </w:rPr>
            </w:pPr>
            <w:r w:rsidRPr="00745C55">
              <w:rPr>
                <w:b/>
              </w:rPr>
              <w:t xml:space="preserve">«Детский сад №307» </w:t>
            </w:r>
          </w:p>
          <w:p w:rsidR="00991B57" w:rsidRPr="00745C55" w:rsidRDefault="00991B57" w:rsidP="005A7D49">
            <w:pPr>
              <w:ind w:left="600"/>
              <w:rPr>
                <w:b/>
              </w:rPr>
            </w:pPr>
            <w:r w:rsidRPr="00745C55">
              <w:rPr>
                <w:b/>
              </w:rPr>
              <w:t>Приволжского района г.Казани</w:t>
            </w:r>
          </w:p>
          <w:p w:rsidR="00991B57" w:rsidRPr="00745C55" w:rsidRDefault="00991B57" w:rsidP="005A7D49">
            <w:pPr>
              <w:ind w:left="600"/>
              <w:rPr>
                <w:b/>
              </w:rPr>
            </w:pPr>
            <w:r w:rsidRPr="00745C55">
              <w:rPr>
                <w:b/>
              </w:rPr>
              <w:t>от "____" ______ 20___ г. № ___</w:t>
            </w:r>
          </w:p>
        </w:tc>
      </w:tr>
      <w:tr w:rsidR="00991B57" w:rsidRPr="00745C55" w:rsidTr="005A7D49">
        <w:tc>
          <w:tcPr>
            <w:tcW w:w="4503" w:type="dxa"/>
          </w:tcPr>
          <w:p w:rsidR="00991B57" w:rsidRPr="00745C55" w:rsidRDefault="00991B57" w:rsidP="005A7D49">
            <w:pPr>
              <w:rPr>
                <w:b/>
              </w:rPr>
            </w:pPr>
          </w:p>
          <w:p w:rsidR="00991B57" w:rsidRPr="00745C55" w:rsidRDefault="00991B57" w:rsidP="005A7D49">
            <w:pPr>
              <w:rPr>
                <w:b/>
              </w:rPr>
            </w:pPr>
            <w:r w:rsidRPr="00745C55">
              <w:rPr>
                <w:b/>
              </w:rPr>
              <w:t xml:space="preserve">________________/В.Т. </w:t>
            </w:r>
            <w:proofErr w:type="spellStart"/>
            <w:r w:rsidRPr="00745C55">
              <w:rPr>
                <w:b/>
              </w:rPr>
              <w:t>Мухаметова</w:t>
            </w:r>
            <w:proofErr w:type="spellEnd"/>
            <w:r w:rsidRPr="00745C55">
              <w:rPr>
                <w:b/>
              </w:rPr>
              <w:t>/</w:t>
            </w:r>
          </w:p>
          <w:p w:rsidR="00991B57" w:rsidRPr="00745C55" w:rsidRDefault="00991B57" w:rsidP="005A7D49">
            <w:pPr>
              <w:rPr>
                <w:b/>
              </w:rPr>
            </w:pPr>
            <w:r w:rsidRPr="00745C55">
              <w:rPr>
                <w:b/>
              </w:rPr>
              <w:t xml:space="preserve">            (подпись, ФИО) </w:t>
            </w:r>
          </w:p>
        </w:tc>
        <w:tc>
          <w:tcPr>
            <w:tcW w:w="4961" w:type="dxa"/>
          </w:tcPr>
          <w:p w:rsidR="00991B57" w:rsidRPr="00745C55" w:rsidRDefault="00991B57" w:rsidP="005A7D49">
            <w:pPr>
              <w:ind w:left="600"/>
              <w:rPr>
                <w:b/>
              </w:rPr>
            </w:pPr>
          </w:p>
          <w:p w:rsidR="00991B57" w:rsidRPr="00745C55" w:rsidRDefault="00991B57" w:rsidP="005A7D49">
            <w:pPr>
              <w:ind w:left="600"/>
              <w:rPr>
                <w:b/>
              </w:rPr>
            </w:pPr>
            <w:r w:rsidRPr="00745C55">
              <w:rPr>
                <w:b/>
              </w:rPr>
              <w:t xml:space="preserve">________________/Ф.Т. Валеева/ </w:t>
            </w:r>
          </w:p>
          <w:p w:rsidR="00991B57" w:rsidRPr="00745C55" w:rsidRDefault="00991B57" w:rsidP="005A7D49">
            <w:pPr>
              <w:ind w:left="600"/>
              <w:rPr>
                <w:b/>
              </w:rPr>
            </w:pPr>
            <w:r w:rsidRPr="00745C55">
              <w:rPr>
                <w:b/>
              </w:rPr>
              <w:t xml:space="preserve">           (подпись, ФИО)</w:t>
            </w:r>
          </w:p>
        </w:tc>
      </w:tr>
    </w:tbl>
    <w:p w:rsidR="00991B57" w:rsidRPr="002A55FB" w:rsidRDefault="00991B57" w:rsidP="00991B57">
      <w:pPr>
        <w:pStyle w:val="af1"/>
        <w:tabs>
          <w:tab w:val="center" w:pos="4855"/>
        </w:tabs>
        <w:spacing w:before="0" w:after="0"/>
        <w:jc w:val="center"/>
        <w:rPr>
          <w:rFonts w:ascii="Times New Roman" w:hAnsi="Times New Roman" w:cs="Times New Roman"/>
          <w:b/>
          <w:szCs w:val="24"/>
        </w:rPr>
      </w:pPr>
      <w:r w:rsidRPr="002A55FB">
        <w:rPr>
          <w:rFonts w:ascii="Times New Roman" w:hAnsi="Times New Roman" w:cs="Times New Roman"/>
          <w:b/>
          <w:szCs w:val="24"/>
        </w:rPr>
        <w:t>Положение</w:t>
      </w:r>
    </w:p>
    <w:p w:rsidR="00991B57" w:rsidRPr="002A55FB" w:rsidRDefault="00991B57" w:rsidP="00991B57">
      <w:pPr>
        <w:pStyle w:val="af1"/>
        <w:tabs>
          <w:tab w:val="center" w:pos="4855"/>
        </w:tabs>
        <w:spacing w:before="0" w:after="0"/>
        <w:jc w:val="center"/>
        <w:rPr>
          <w:rFonts w:ascii="Times New Roman" w:hAnsi="Times New Roman" w:cs="Times New Roman"/>
          <w:b/>
          <w:szCs w:val="24"/>
        </w:rPr>
      </w:pPr>
      <w:r w:rsidRPr="002A55FB">
        <w:rPr>
          <w:rFonts w:ascii="Times New Roman" w:hAnsi="Times New Roman" w:cs="Times New Roman"/>
          <w:b/>
          <w:szCs w:val="24"/>
        </w:rPr>
        <w:t>об условиях и порядке проведения профессиональной подготовке,  переподготовке и  повышения квалификации  работников</w:t>
      </w:r>
    </w:p>
    <w:p w:rsidR="00991B57" w:rsidRPr="002A55FB" w:rsidRDefault="00991B57" w:rsidP="00991B57">
      <w:pPr>
        <w:pStyle w:val="af1"/>
        <w:tabs>
          <w:tab w:val="center" w:pos="4855"/>
        </w:tabs>
        <w:spacing w:before="0" w:after="0"/>
        <w:jc w:val="center"/>
        <w:rPr>
          <w:rFonts w:ascii="Times New Roman" w:hAnsi="Times New Roman" w:cs="Times New Roman"/>
          <w:b/>
          <w:szCs w:val="24"/>
        </w:rPr>
      </w:pPr>
      <w:r w:rsidRPr="002A55FB">
        <w:rPr>
          <w:rFonts w:ascii="Times New Roman" w:hAnsi="Times New Roman" w:cs="Times New Roman"/>
          <w:b/>
          <w:szCs w:val="24"/>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991B57" w:rsidRPr="00745C55" w:rsidRDefault="00991B57" w:rsidP="00991B57">
      <w:pPr>
        <w:ind w:left="158"/>
        <w:jc w:val="center"/>
        <w:rPr>
          <w:i/>
        </w:rPr>
      </w:pPr>
    </w:p>
    <w:p w:rsidR="00991B57" w:rsidRPr="00745C55" w:rsidRDefault="00991B57" w:rsidP="000C60CE">
      <w:pPr>
        <w:pStyle w:val="110"/>
        <w:numPr>
          <w:ilvl w:val="0"/>
          <w:numId w:val="20"/>
        </w:numPr>
        <w:tabs>
          <w:tab w:val="left" w:pos="398"/>
        </w:tabs>
        <w:spacing w:before="64" w:line="274" w:lineRule="exact"/>
        <w:jc w:val="center"/>
      </w:pPr>
      <w:r w:rsidRPr="00745C55">
        <w:t>Общие</w:t>
      </w:r>
      <w:r w:rsidRPr="00745C55">
        <w:rPr>
          <w:spacing w:val="-5"/>
        </w:rPr>
        <w:t xml:space="preserve"> </w:t>
      </w:r>
      <w:r w:rsidRPr="00745C55">
        <w:rPr>
          <w:spacing w:val="-2"/>
        </w:rPr>
        <w:t>положения</w:t>
      </w:r>
    </w:p>
    <w:p w:rsidR="00991B57" w:rsidRPr="00745C55" w:rsidRDefault="00991B57" w:rsidP="000C60CE">
      <w:pPr>
        <w:pStyle w:val="aff1"/>
        <w:widowControl w:val="0"/>
        <w:numPr>
          <w:ilvl w:val="1"/>
          <w:numId w:val="20"/>
        </w:numPr>
        <w:tabs>
          <w:tab w:val="left" w:pos="582"/>
          <w:tab w:val="left" w:pos="851"/>
        </w:tabs>
        <w:autoSpaceDE w:val="0"/>
        <w:autoSpaceDN w:val="0"/>
        <w:ind w:left="0" w:right="65" w:firstLine="426"/>
        <w:jc w:val="both"/>
      </w:pPr>
      <w:r w:rsidRPr="00745C55">
        <w:t>Настоящее Положение разработано в соответствии с Федеральным Законом № 273-ФЗ от 29.12.2012 года «Об Образовании в Российской Федерации» с изменениями от 4</w:t>
      </w:r>
      <w:r w:rsidRPr="00745C55">
        <w:rPr>
          <w:spacing w:val="80"/>
        </w:rPr>
        <w:t xml:space="preserve"> </w:t>
      </w:r>
      <w:r w:rsidRPr="00745C55">
        <w:t>августа</w:t>
      </w:r>
      <w:r w:rsidRPr="00745C55">
        <w:rPr>
          <w:spacing w:val="-5"/>
        </w:rPr>
        <w:t xml:space="preserve"> </w:t>
      </w:r>
      <w:r w:rsidRPr="00745C55">
        <w:t>2023</w:t>
      </w:r>
      <w:r w:rsidRPr="00745C55">
        <w:rPr>
          <w:spacing w:val="2"/>
        </w:rPr>
        <w:t xml:space="preserve"> </w:t>
      </w:r>
      <w:r w:rsidRPr="00745C55">
        <w:t>года,</w:t>
      </w:r>
      <w:r w:rsidRPr="00745C55">
        <w:rPr>
          <w:spacing w:val="5"/>
        </w:rPr>
        <w:t xml:space="preserve"> </w:t>
      </w:r>
      <w:r w:rsidRPr="00745C55">
        <w:t>приказом</w:t>
      </w:r>
      <w:r w:rsidRPr="00745C55">
        <w:rPr>
          <w:spacing w:val="1"/>
        </w:rPr>
        <w:t xml:space="preserve"> </w:t>
      </w:r>
      <w:r w:rsidRPr="00745C55">
        <w:t>Министерства</w:t>
      </w:r>
      <w:r w:rsidRPr="00745C55">
        <w:rPr>
          <w:spacing w:val="2"/>
        </w:rPr>
        <w:t xml:space="preserve"> </w:t>
      </w:r>
      <w:r w:rsidRPr="00745C55">
        <w:t>образования</w:t>
      </w:r>
      <w:r w:rsidRPr="00745C55">
        <w:rPr>
          <w:spacing w:val="2"/>
        </w:rPr>
        <w:t xml:space="preserve"> </w:t>
      </w:r>
      <w:r w:rsidRPr="00745C55">
        <w:t>и</w:t>
      </w:r>
      <w:r w:rsidRPr="00745C55">
        <w:rPr>
          <w:spacing w:val="3"/>
        </w:rPr>
        <w:t xml:space="preserve"> </w:t>
      </w:r>
      <w:r w:rsidRPr="00745C55">
        <w:t>науки</w:t>
      </w:r>
      <w:r w:rsidRPr="00745C55">
        <w:rPr>
          <w:spacing w:val="3"/>
        </w:rPr>
        <w:t xml:space="preserve"> </w:t>
      </w:r>
      <w:r w:rsidRPr="00745C55">
        <w:t>Российской</w:t>
      </w:r>
      <w:r w:rsidRPr="00745C55">
        <w:rPr>
          <w:spacing w:val="3"/>
        </w:rPr>
        <w:t xml:space="preserve"> </w:t>
      </w:r>
      <w:r w:rsidRPr="00745C55">
        <w:t>Федерации</w:t>
      </w:r>
      <w:r w:rsidRPr="00745C55">
        <w:rPr>
          <w:spacing w:val="4"/>
        </w:rPr>
        <w:t xml:space="preserve"> </w:t>
      </w:r>
      <w:r w:rsidRPr="00745C55">
        <w:rPr>
          <w:spacing w:val="-10"/>
        </w:rPr>
        <w:t xml:space="preserve">№ </w:t>
      </w:r>
      <w:r w:rsidRPr="00745C55">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745C55">
        <w:rPr>
          <w:spacing w:val="16"/>
        </w:rPr>
        <w:t xml:space="preserve"> </w:t>
      </w:r>
      <w:r w:rsidRPr="00745C55">
        <w:t>на</w:t>
      </w:r>
      <w:r w:rsidRPr="00745C55">
        <w:rPr>
          <w:spacing w:val="17"/>
        </w:rPr>
        <w:t xml:space="preserve"> </w:t>
      </w:r>
      <w:r w:rsidRPr="00745C55">
        <w:t>15</w:t>
      </w:r>
      <w:r w:rsidRPr="00745C55">
        <w:rPr>
          <w:spacing w:val="15"/>
        </w:rPr>
        <w:t xml:space="preserve"> </w:t>
      </w:r>
      <w:r w:rsidRPr="00745C55">
        <w:t>ноября</w:t>
      </w:r>
      <w:r w:rsidRPr="00745C55">
        <w:rPr>
          <w:spacing w:val="17"/>
        </w:rPr>
        <w:t xml:space="preserve"> </w:t>
      </w:r>
      <w:r w:rsidRPr="00745C55">
        <w:t>2013</w:t>
      </w:r>
      <w:r w:rsidRPr="00745C55">
        <w:rPr>
          <w:spacing w:val="18"/>
        </w:rPr>
        <w:t xml:space="preserve"> </w:t>
      </w:r>
      <w:r w:rsidRPr="00745C55">
        <w:t>года,</w:t>
      </w:r>
      <w:r w:rsidRPr="00745C55">
        <w:rPr>
          <w:spacing w:val="17"/>
        </w:rPr>
        <w:t xml:space="preserve"> </w:t>
      </w:r>
      <w:r w:rsidRPr="00745C55">
        <w:t>приказом</w:t>
      </w:r>
      <w:r w:rsidRPr="00745C55">
        <w:rPr>
          <w:spacing w:val="16"/>
        </w:rPr>
        <w:t xml:space="preserve"> </w:t>
      </w:r>
      <w:proofErr w:type="spellStart"/>
      <w:r w:rsidRPr="00745C55">
        <w:t>Минпросвещения</w:t>
      </w:r>
      <w:proofErr w:type="spellEnd"/>
      <w:r w:rsidRPr="00745C55">
        <w:rPr>
          <w:spacing w:val="18"/>
        </w:rPr>
        <w:t xml:space="preserve"> </w:t>
      </w:r>
      <w:r w:rsidRPr="00745C55">
        <w:t>Российской</w:t>
      </w:r>
      <w:r w:rsidRPr="00745C55">
        <w:rPr>
          <w:spacing w:val="19"/>
        </w:rPr>
        <w:t xml:space="preserve"> </w:t>
      </w:r>
      <w:r w:rsidRPr="00745C55">
        <w:rPr>
          <w:spacing w:val="-2"/>
        </w:rPr>
        <w:t xml:space="preserve">Федерации </w:t>
      </w:r>
      <w:r w:rsidRPr="00745C55">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745C55">
        <w:rPr>
          <w:spacing w:val="-2"/>
        </w:rPr>
        <w:t>деятельность.</w:t>
      </w:r>
    </w:p>
    <w:p w:rsidR="00991B57" w:rsidRPr="00745C55" w:rsidRDefault="00991B57" w:rsidP="000C60CE">
      <w:pPr>
        <w:pStyle w:val="aff1"/>
        <w:widowControl w:val="0"/>
        <w:numPr>
          <w:ilvl w:val="1"/>
          <w:numId w:val="20"/>
        </w:numPr>
        <w:tabs>
          <w:tab w:val="left" w:pos="604"/>
          <w:tab w:val="left" w:pos="851"/>
        </w:tabs>
        <w:autoSpaceDE w:val="0"/>
        <w:autoSpaceDN w:val="0"/>
        <w:ind w:left="0" w:right="65" w:firstLine="426"/>
        <w:jc w:val="both"/>
      </w:pPr>
      <w:r w:rsidRPr="00745C55">
        <w:t xml:space="preserve">Данное </w:t>
      </w:r>
      <w:hyperlink r:id="rId29">
        <w:r w:rsidRPr="00745C55">
          <w:t>Положение о профессиональной переподготовке и повышении квалификации</w:t>
        </w:r>
      </w:hyperlink>
      <w:r w:rsidRPr="00745C55">
        <w:t xml:space="preserve"> </w:t>
      </w:r>
      <w:hyperlink r:id="rId30">
        <w:r w:rsidRPr="00745C55">
          <w:t xml:space="preserve">педагогических работников </w:t>
        </w:r>
      </w:hyperlink>
      <w:r w:rsidRPr="00745C55">
        <w:t xml:space="preserve">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(далее – МАДОУ «Детский сад №307») определяет цели и задачи повышения квалификации, виды, сроки и периодичность</w:t>
      </w:r>
      <w:r w:rsidRPr="00745C55">
        <w:rPr>
          <w:spacing w:val="-4"/>
        </w:rPr>
        <w:t xml:space="preserve"> </w:t>
      </w:r>
      <w:r w:rsidRPr="00745C55">
        <w:t>дополнительного</w:t>
      </w:r>
      <w:r w:rsidRPr="00745C55">
        <w:rPr>
          <w:spacing w:val="-7"/>
        </w:rPr>
        <w:t xml:space="preserve"> </w:t>
      </w:r>
      <w:r w:rsidRPr="00745C55">
        <w:t>профессионального</w:t>
      </w:r>
      <w:r w:rsidRPr="00745C55">
        <w:rPr>
          <w:spacing w:val="-5"/>
        </w:rPr>
        <w:t xml:space="preserve"> </w:t>
      </w:r>
      <w:r w:rsidRPr="00745C55">
        <w:t>образования,</w:t>
      </w:r>
      <w:r w:rsidRPr="00745C55">
        <w:rPr>
          <w:spacing w:val="-6"/>
        </w:rPr>
        <w:t xml:space="preserve"> </w:t>
      </w:r>
      <w:r w:rsidRPr="00745C55">
        <w:t>регламентирует</w:t>
      </w:r>
      <w:r w:rsidRPr="00745C55">
        <w:rPr>
          <w:spacing w:val="-6"/>
        </w:rPr>
        <w:t xml:space="preserve"> </w:t>
      </w:r>
      <w:r w:rsidRPr="00745C55">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991B57" w:rsidRPr="00745C55" w:rsidRDefault="00991B57" w:rsidP="000C60CE">
      <w:pPr>
        <w:pStyle w:val="aff1"/>
        <w:widowControl w:val="0"/>
        <w:numPr>
          <w:ilvl w:val="1"/>
          <w:numId w:val="20"/>
        </w:numPr>
        <w:tabs>
          <w:tab w:val="left" w:pos="567"/>
          <w:tab w:val="left" w:pos="851"/>
        </w:tabs>
        <w:autoSpaceDE w:val="0"/>
        <w:autoSpaceDN w:val="0"/>
        <w:ind w:left="0" w:right="65" w:firstLine="426"/>
        <w:jc w:val="both"/>
      </w:pPr>
      <w:r w:rsidRPr="00745C55">
        <w:rPr>
          <w:u w:val="single"/>
        </w:rPr>
        <w:t>При использовании настоящего Положения в общеобразовательной организации</w:t>
      </w:r>
      <w:r w:rsidRPr="00745C55">
        <w:t xml:space="preserve"> </w:t>
      </w:r>
      <w:r w:rsidRPr="00745C55">
        <w:rPr>
          <w:spacing w:val="-2"/>
          <w:u w:val="single"/>
        </w:rPr>
        <w:t>руководствуются:</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1652AE"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труда и социальной защиты Российской Федерации №</w:t>
      </w:r>
      <w:r w:rsidRPr="00745C55">
        <w:rPr>
          <w:spacing w:val="40"/>
        </w:rPr>
        <w:t xml:space="preserve"> </w:t>
      </w:r>
      <w:r w:rsidRPr="00745C55">
        <w:t>544н от 18.10.2013 года «Об утверждении профессионального стандарта педагога</w:t>
      </w:r>
    </w:p>
    <w:p w:rsidR="001652AE" w:rsidRDefault="001652AE" w:rsidP="001652AE">
      <w:pPr>
        <w:pStyle w:val="aff1"/>
        <w:widowControl w:val="0"/>
        <w:tabs>
          <w:tab w:val="left" w:pos="709"/>
        </w:tabs>
        <w:autoSpaceDE w:val="0"/>
        <w:autoSpaceDN w:val="0"/>
        <w:ind w:left="426" w:right="65"/>
        <w:jc w:val="both"/>
      </w:pP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lastRenderedPageBreak/>
        <w:t xml:space="preserve"> (педагогическая деятельность в сфере дошкольного, начального общего, основного общего, среднего общего образования) (воспитатель, учитель)»;</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труда и социальной защиты Российской Федерации №</w:t>
      </w:r>
      <w:r w:rsidRPr="00745C55">
        <w:rPr>
          <w:spacing w:val="40"/>
        </w:rPr>
        <w:t xml:space="preserve"> </w:t>
      </w:r>
      <w:r w:rsidRPr="00745C55">
        <w:t>514н от 24.07.2015 года «Об утверждении профессионального стандарта «Педагог - психолог (психолог в сфере образования)»;</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991B57" w:rsidRPr="00745C55" w:rsidRDefault="00991B57" w:rsidP="000C60CE">
      <w:pPr>
        <w:pStyle w:val="aff1"/>
        <w:widowControl w:val="0"/>
        <w:numPr>
          <w:ilvl w:val="1"/>
          <w:numId w:val="20"/>
        </w:numPr>
        <w:tabs>
          <w:tab w:val="left" w:pos="426"/>
          <w:tab w:val="left" w:pos="851"/>
        </w:tabs>
        <w:autoSpaceDE w:val="0"/>
        <w:autoSpaceDN w:val="0"/>
        <w:ind w:left="0" w:right="65" w:firstLine="426"/>
        <w:jc w:val="both"/>
      </w:pPr>
      <w:r w:rsidRPr="00745C55">
        <w:t>Данное Положение распространяется на перечень должностей и специальностей, утвержденный заведующим МАДОУ «Детский сад №307», по согласованию с первичной профсоюзной организацией работников дошкольной образовательной организации.</w:t>
      </w:r>
    </w:p>
    <w:p w:rsidR="00991B57" w:rsidRPr="00745C55" w:rsidRDefault="00991B57" w:rsidP="007A340F">
      <w:pPr>
        <w:pStyle w:val="aff1"/>
        <w:widowControl w:val="0"/>
        <w:numPr>
          <w:ilvl w:val="1"/>
          <w:numId w:val="20"/>
        </w:numPr>
        <w:tabs>
          <w:tab w:val="left" w:pos="628"/>
          <w:tab w:val="left" w:pos="851"/>
        </w:tabs>
        <w:autoSpaceDE w:val="0"/>
        <w:autoSpaceDN w:val="0"/>
        <w:ind w:left="0" w:right="62" w:firstLine="426"/>
        <w:jc w:val="both"/>
      </w:pPr>
      <w:r w:rsidRPr="00745C55">
        <w:t>Необходимость профессиональной переподготовки кадров для собственных нужд и повышения квалификации определяет заведующий МАДОУ «Детский сад №307», осуществляющей образовательную деятельность.</w:t>
      </w:r>
    </w:p>
    <w:p w:rsidR="00991B57" w:rsidRPr="00745C55" w:rsidRDefault="00991B57" w:rsidP="007A340F">
      <w:pPr>
        <w:pStyle w:val="af"/>
        <w:spacing w:after="0"/>
        <w:ind w:right="62"/>
      </w:pPr>
    </w:p>
    <w:p w:rsidR="00991B57" w:rsidRPr="00745C55" w:rsidRDefault="00991B57" w:rsidP="007A340F">
      <w:pPr>
        <w:pStyle w:val="110"/>
        <w:numPr>
          <w:ilvl w:val="0"/>
          <w:numId w:val="20"/>
        </w:numPr>
        <w:tabs>
          <w:tab w:val="left" w:pos="398"/>
        </w:tabs>
        <w:ind w:left="0" w:right="62" w:firstLine="426"/>
        <w:jc w:val="center"/>
      </w:pPr>
      <w:r w:rsidRPr="00745C55">
        <w:t>Цели</w:t>
      </w:r>
      <w:r w:rsidRPr="00745C55">
        <w:rPr>
          <w:spacing w:val="-7"/>
        </w:rPr>
        <w:t xml:space="preserve"> </w:t>
      </w:r>
      <w:r w:rsidRPr="00745C55">
        <w:t>и</w:t>
      </w:r>
      <w:r w:rsidRPr="00745C55">
        <w:rPr>
          <w:spacing w:val="-4"/>
        </w:rPr>
        <w:t xml:space="preserve"> </w:t>
      </w:r>
      <w:r w:rsidRPr="00745C55">
        <w:t>задачи</w:t>
      </w:r>
      <w:r w:rsidRPr="00745C55">
        <w:rPr>
          <w:spacing w:val="-5"/>
        </w:rPr>
        <w:t xml:space="preserve"> </w:t>
      </w:r>
      <w:r w:rsidRPr="00745C55">
        <w:t>повышения</w:t>
      </w:r>
      <w:r w:rsidRPr="00745C55">
        <w:rPr>
          <w:spacing w:val="-5"/>
        </w:rPr>
        <w:t xml:space="preserve"> </w:t>
      </w:r>
      <w:r w:rsidRPr="00745C55">
        <w:t>квалификации</w:t>
      </w:r>
      <w:r w:rsidRPr="00745C55">
        <w:rPr>
          <w:spacing w:val="-2"/>
        </w:rPr>
        <w:t xml:space="preserve"> </w:t>
      </w:r>
      <w:r w:rsidRPr="00745C55">
        <w:t>педагогических</w:t>
      </w:r>
      <w:r w:rsidRPr="00745C55">
        <w:rPr>
          <w:spacing w:val="-4"/>
        </w:rPr>
        <w:t xml:space="preserve"> </w:t>
      </w:r>
      <w:r w:rsidRPr="00745C55">
        <w:t>работников</w:t>
      </w:r>
      <w:r w:rsidRPr="00745C55">
        <w:rPr>
          <w:spacing w:val="-4"/>
        </w:rPr>
        <w:t xml:space="preserve"> </w:t>
      </w:r>
      <w:r w:rsidRPr="00745C55">
        <w:rPr>
          <w:spacing w:val="-2"/>
        </w:rPr>
        <w:t>школы</w:t>
      </w:r>
    </w:p>
    <w:p w:rsidR="00991B57" w:rsidRPr="00745C55" w:rsidRDefault="00991B57" w:rsidP="007A340F">
      <w:pPr>
        <w:pStyle w:val="aff1"/>
        <w:widowControl w:val="0"/>
        <w:numPr>
          <w:ilvl w:val="1"/>
          <w:numId w:val="20"/>
        </w:numPr>
        <w:tabs>
          <w:tab w:val="left" w:pos="606"/>
          <w:tab w:val="left" w:pos="851"/>
        </w:tabs>
        <w:autoSpaceDE w:val="0"/>
        <w:autoSpaceDN w:val="0"/>
        <w:ind w:left="0" w:right="62" w:firstLine="426"/>
        <w:jc w:val="both"/>
      </w:pPr>
      <w:r w:rsidRPr="00745C55">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991B57" w:rsidRPr="00745C55" w:rsidRDefault="00991B57" w:rsidP="000C60CE">
      <w:pPr>
        <w:pStyle w:val="aff1"/>
        <w:widowControl w:val="0"/>
        <w:numPr>
          <w:ilvl w:val="1"/>
          <w:numId w:val="20"/>
        </w:numPr>
        <w:tabs>
          <w:tab w:val="left" w:pos="578"/>
          <w:tab w:val="left" w:pos="851"/>
        </w:tabs>
        <w:autoSpaceDE w:val="0"/>
        <w:autoSpaceDN w:val="0"/>
        <w:spacing w:before="1" w:line="275" w:lineRule="exact"/>
        <w:ind w:left="0" w:right="65" w:firstLine="426"/>
        <w:jc w:val="both"/>
      </w:pPr>
      <w:r w:rsidRPr="00745C55">
        <w:rPr>
          <w:u w:val="single"/>
        </w:rPr>
        <w:t>Задачами</w:t>
      </w:r>
      <w:r w:rsidRPr="00745C55">
        <w:rPr>
          <w:spacing w:val="-7"/>
          <w:u w:val="single"/>
        </w:rPr>
        <w:t xml:space="preserve"> </w:t>
      </w:r>
      <w:r w:rsidRPr="00745C55">
        <w:rPr>
          <w:u w:val="single"/>
        </w:rPr>
        <w:t>повышения</w:t>
      </w:r>
      <w:r w:rsidRPr="00745C55">
        <w:rPr>
          <w:spacing w:val="-4"/>
          <w:u w:val="single"/>
        </w:rPr>
        <w:t xml:space="preserve"> </w:t>
      </w:r>
      <w:r w:rsidRPr="00745C55">
        <w:rPr>
          <w:u w:val="single"/>
        </w:rPr>
        <w:t>квалификации</w:t>
      </w:r>
      <w:r w:rsidRPr="00745C55">
        <w:rPr>
          <w:spacing w:val="-4"/>
          <w:u w:val="single"/>
        </w:rPr>
        <w:t xml:space="preserve"> </w:t>
      </w:r>
      <w:r w:rsidRPr="00745C55">
        <w:rPr>
          <w:spacing w:val="-2"/>
          <w:u w:val="single"/>
        </w:rPr>
        <w:t>являются:</w:t>
      </w:r>
    </w:p>
    <w:p w:rsidR="00991B57" w:rsidRPr="00745C55" w:rsidRDefault="00991B57" w:rsidP="000C60CE">
      <w:pPr>
        <w:pStyle w:val="aff1"/>
        <w:widowControl w:val="0"/>
        <w:numPr>
          <w:ilvl w:val="2"/>
          <w:numId w:val="20"/>
        </w:numPr>
        <w:tabs>
          <w:tab w:val="left" w:pos="709"/>
        </w:tabs>
        <w:autoSpaceDE w:val="0"/>
        <w:autoSpaceDN w:val="0"/>
        <w:spacing w:line="275" w:lineRule="exact"/>
        <w:ind w:left="0" w:right="65" w:firstLine="426"/>
        <w:jc w:val="both"/>
      </w:pPr>
      <w:r w:rsidRPr="00745C55">
        <w:t>развитие</w:t>
      </w:r>
      <w:r w:rsidRPr="00745C55">
        <w:rPr>
          <w:spacing w:val="-5"/>
        </w:rPr>
        <w:t xml:space="preserve"> </w:t>
      </w:r>
      <w:r w:rsidRPr="00745C55">
        <w:t>управленческих</w:t>
      </w:r>
      <w:r w:rsidRPr="00745C55">
        <w:rPr>
          <w:spacing w:val="-1"/>
        </w:rPr>
        <w:t xml:space="preserve"> </w:t>
      </w:r>
      <w:r w:rsidRPr="00745C55">
        <w:rPr>
          <w:spacing w:val="-2"/>
        </w:rPr>
        <w:t>умений;</w:t>
      </w:r>
    </w:p>
    <w:p w:rsidR="00991B57" w:rsidRPr="00745C55" w:rsidRDefault="00991B57" w:rsidP="000C60CE">
      <w:pPr>
        <w:pStyle w:val="aff1"/>
        <w:widowControl w:val="0"/>
        <w:numPr>
          <w:ilvl w:val="2"/>
          <w:numId w:val="20"/>
        </w:numPr>
        <w:tabs>
          <w:tab w:val="left" w:pos="709"/>
        </w:tabs>
        <w:autoSpaceDE w:val="0"/>
        <w:autoSpaceDN w:val="0"/>
        <w:spacing w:before="68"/>
        <w:ind w:left="0" w:right="65" w:firstLine="426"/>
      </w:pPr>
      <w:r w:rsidRPr="00745C55">
        <w:t>изучение</w:t>
      </w:r>
      <w:r w:rsidRPr="00745C55">
        <w:rPr>
          <w:spacing w:val="-4"/>
        </w:rPr>
        <w:t xml:space="preserve"> </w:t>
      </w:r>
      <w:r w:rsidRPr="00745C55">
        <w:t>и</w:t>
      </w:r>
      <w:r w:rsidRPr="00745C55">
        <w:rPr>
          <w:spacing w:val="-3"/>
        </w:rPr>
        <w:t xml:space="preserve"> </w:t>
      </w:r>
      <w:r w:rsidRPr="00745C55">
        <w:t>анализ</w:t>
      </w:r>
      <w:r w:rsidRPr="00745C55">
        <w:rPr>
          <w:spacing w:val="-5"/>
        </w:rPr>
        <w:t xml:space="preserve"> </w:t>
      </w:r>
      <w:r w:rsidRPr="00745C55">
        <w:t>новых</w:t>
      </w:r>
      <w:r w:rsidRPr="00745C55">
        <w:rPr>
          <w:spacing w:val="-1"/>
        </w:rPr>
        <w:t xml:space="preserve"> </w:t>
      </w:r>
      <w:r w:rsidRPr="00745C55">
        <w:t>нормативно-правовых</w:t>
      </w:r>
      <w:r w:rsidRPr="00745C55">
        <w:rPr>
          <w:spacing w:val="-1"/>
        </w:rPr>
        <w:t xml:space="preserve"> </w:t>
      </w:r>
      <w:r w:rsidRPr="00745C55">
        <w:rPr>
          <w:spacing w:val="-2"/>
        </w:rPr>
        <w:t>документов;</w:t>
      </w:r>
    </w:p>
    <w:p w:rsidR="00991B57" w:rsidRPr="00745C55" w:rsidRDefault="00991B57" w:rsidP="000C60CE">
      <w:pPr>
        <w:pStyle w:val="aff1"/>
        <w:widowControl w:val="0"/>
        <w:numPr>
          <w:ilvl w:val="2"/>
          <w:numId w:val="20"/>
        </w:numPr>
        <w:tabs>
          <w:tab w:val="left" w:pos="709"/>
        </w:tabs>
        <w:autoSpaceDE w:val="0"/>
        <w:autoSpaceDN w:val="0"/>
        <w:spacing w:line="275" w:lineRule="exact"/>
        <w:ind w:left="0" w:right="65" w:firstLine="426"/>
      </w:pPr>
      <w:r w:rsidRPr="00745C55">
        <w:t>содействие</w:t>
      </w:r>
      <w:r w:rsidRPr="00745C55">
        <w:rPr>
          <w:spacing w:val="-6"/>
        </w:rPr>
        <w:t xml:space="preserve"> </w:t>
      </w:r>
      <w:r w:rsidRPr="00745C55">
        <w:t>в</w:t>
      </w:r>
      <w:r w:rsidRPr="00745C55">
        <w:rPr>
          <w:spacing w:val="-4"/>
        </w:rPr>
        <w:t xml:space="preserve"> </w:t>
      </w:r>
      <w:r w:rsidRPr="00745C55">
        <w:t>определении</w:t>
      </w:r>
      <w:r w:rsidRPr="00745C55">
        <w:rPr>
          <w:spacing w:val="-3"/>
        </w:rPr>
        <w:t xml:space="preserve"> </w:t>
      </w:r>
      <w:r w:rsidRPr="00745C55">
        <w:t>содержания</w:t>
      </w:r>
      <w:r w:rsidRPr="00745C55">
        <w:rPr>
          <w:spacing w:val="-3"/>
        </w:rPr>
        <w:t xml:space="preserve"> </w:t>
      </w:r>
      <w:r w:rsidRPr="00745C55">
        <w:t>самообразования</w:t>
      </w:r>
      <w:r w:rsidRPr="00745C55">
        <w:rPr>
          <w:spacing w:val="-3"/>
        </w:rPr>
        <w:t xml:space="preserve"> </w:t>
      </w:r>
      <w:r w:rsidRPr="00745C55">
        <w:t>педагога</w:t>
      </w:r>
      <w:r w:rsidRPr="00745C55">
        <w:rPr>
          <w:spacing w:val="1"/>
        </w:rPr>
        <w:t xml:space="preserve"> </w:t>
      </w:r>
      <w:r w:rsidRPr="00745C55">
        <w:rPr>
          <w:spacing w:val="-2"/>
        </w:rPr>
        <w:t>Детского сада;</w:t>
      </w:r>
    </w:p>
    <w:p w:rsidR="00991B57" w:rsidRPr="00745C55" w:rsidRDefault="00991B57" w:rsidP="000C60CE">
      <w:pPr>
        <w:pStyle w:val="aff1"/>
        <w:widowControl w:val="0"/>
        <w:numPr>
          <w:ilvl w:val="2"/>
          <w:numId w:val="20"/>
        </w:numPr>
        <w:tabs>
          <w:tab w:val="left" w:pos="709"/>
        </w:tabs>
        <w:autoSpaceDE w:val="0"/>
        <w:autoSpaceDN w:val="0"/>
        <w:spacing w:line="274" w:lineRule="exact"/>
        <w:ind w:left="0" w:right="65" w:firstLine="426"/>
      </w:pPr>
      <w:r w:rsidRPr="00745C55">
        <w:t>максимальное</w:t>
      </w:r>
      <w:r w:rsidRPr="00745C55">
        <w:rPr>
          <w:spacing w:val="-5"/>
        </w:rPr>
        <w:t xml:space="preserve"> </w:t>
      </w:r>
      <w:r w:rsidRPr="00745C55">
        <w:t>удовлетворение</w:t>
      </w:r>
      <w:r w:rsidRPr="00745C55">
        <w:rPr>
          <w:spacing w:val="-4"/>
        </w:rPr>
        <w:t xml:space="preserve"> </w:t>
      </w:r>
      <w:r w:rsidRPr="00745C55">
        <w:t>запросов</w:t>
      </w:r>
      <w:r w:rsidRPr="00745C55">
        <w:rPr>
          <w:spacing w:val="-5"/>
        </w:rPr>
        <w:t xml:space="preserve"> </w:t>
      </w:r>
      <w:r w:rsidRPr="00745C55">
        <w:t>педагогов</w:t>
      </w:r>
      <w:r w:rsidRPr="00745C55">
        <w:rPr>
          <w:spacing w:val="-4"/>
        </w:rPr>
        <w:t xml:space="preserve"> </w:t>
      </w:r>
      <w:r w:rsidRPr="00745C55">
        <w:t>на</w:t>
      </w:r>
      <w:r w:rsidRPr="00745C55">
        <w:rPr>
          <w:spacing w:val="-4"/>
        </w:rPr>
        <w:t xml:space="preserve"> </w:t>
      </w:r>
      <w:r w:rsidRPr="00745C55">
        <w:t>курсовую</w:t>
      </w:r>
      <w:r w:rsidRPr="00745C55">
        <w:rPr>
          <w:spacing w:val="-3"/>
        </w:rPr>
        <w:t xml:space="preserve"> </w:t>
      </w:r>
      <w:r w:rsidRPr="00745C55">
        <w:rPr>
          <w:spacing w:val="-2"/>
        </w:rPr>
        <w:t>переподготовку;</w:t>
      </w:r>
    </w:p>
    <w:p w:rsidR="00991B57" w:rsidRPr="00745C55" w:rsidRDefault="00991B57" w:rsidP="000C60CE">
      <w:pPr>
        <w:pStyle w:val="aff1"/>
        <w:widowControl w:val="0"/>
        <w:numPr>
          <w:ilvl w:val="2"/>
          <w:numId w:val="20"/>
        </w:numPr>
        <w:tabs>
          <w:tab w:val="left" w:pos="709"/>
        </w:tabs>
        <w:autoSpaceDE w:val="0"/>
        <w:autoSpaceDN w:val="0"/>
        <w:spacing w:before="2" w:line="237" w:lineRule="auto"/>
        <w:ind w:left="0" w:right="65" w:firstLine="426"/>
        <w:jc w:val="both"/>
      </w:pPr>
      <w:r w:rsidRPr="00745C55">
        <w:t xml:space="preserve">оказание помощи и поддержки педагогическим кадрам в подготовке к аттестации в соответствии с </w:t>
      </w:r>
      <w:hyperlink r:id="rId31">
        <w:r w:rsidRPr="00745C55">
          <w:t xml:space="preserve">Положением об аттестации педагогических работников Детского сада </w:t>
        </w:r>
      </w:hyperlink>
      <w:r w:rsidRPr="00745C55">
        <w:t xml:space="preserve"> и внедрение инноваций в образовательную деятельность общеобразовательной </w:t>
      </w:r>
      <w:r w:rsidRPr="00745C55">
        <w:rPr>
          <w:spacing w:val="-2"/>
        </w:rPr>
        <w:t>организации;</w:t>
      </w:r>
    </w:p>
    <w:p w:rsidR="00991B57" w:rsidRPr="00745C55" w:rsidRDefault="00991B57" w:rsidP="000C60CE">
      <w:pPr>
        <w:pStyle w:val="aff1"/>
        <w:widowControl w:val="0"/>
        <w:numPr>
          <w:ilvl w:val="2"/>
          <w:numId w:val="20"/>
        </w:numPr>
        <w:tabs>
          <w:tab w:val="left" w:pos="709"/>
        </w:tabs>
        <w:autoSpaceDE w:val="0"/>
        <w:autoSpaceDN w:val="0"/>
        <w:spacing w:before="3" w:line="237" w:lineRule="auto"/>
        <w:ind w:left="0" w:right="65" w:firstLine="426"/>
        <w:jc w:val="both"/>
      </w:pPr>
      <w:r w:rsidRPr="00745C55">
        <w:t>апробация новых технологий, учебно-методических комплексов, изучение эффективности педагогических инноваций и экспериментов;</w:t>
      </w:r>
    </w:p>
    <w:p w:rsidR="00991B57" w:rsidRPr="00745C55" w:rsidRDefault="00991B57" w:rsidP="000C60CE">
      <w:pPr>
        <w:pStyle w:val="aff1"/>
        <w:widowControl w:val="0"/>
        <w:numPr>
          <w:ilvl w:val="2"/>
          <w:numId w:val="20"/>
        </w:numPr>
        <w:tabs>
          <w:tab w:val="left" w:pos="709"/>
        </w:tabs>
        <w:autoSpaceDE w:val="0"/>
        <w:autoSpaceDN w:val="0"/>
        <w:spacing w:before="1" w:line="237" w:lineRule="auto"/>
        <w:ind w:left="0" w:right="65" w:firstLine="426"/>
        <w:jc w:val="both"/>
      </w:pPr>
      <w:r w:rsidRPr="00745C55">
        <w:t xml:space="preserve">выработка методических рекомендаций в помощь педагогическим работникам </w:t>
      </w:r>
      <w:r w:rsidRPr="00745C55">
        <w:rPr>
          <w:spacing w:val="-2"/>
        </w:rPr>
        <w:t>школы;</w:t>
      </w:r>
    </w:p>
    <w:p w:rsidR="00991B57" w:rsidRPr="00745C55" w:rsidRDefault="00991B57" w:rsidP="000C60CE">
      <w:pPr>
        <w:pStyle w:val="aff1"/>
        <w:widowControl w:val="0"/>
        <w:numPr>
          <w:ilvl w:val="2"/>
          <w:numId w:val="20"/>
        </w:numPr>
        <w:tabs>
          <w:tab w:val="left" w:pos="709"/>
        </w:tabs>
        <w:autoSpaceDE w:val="0"/>
        <w:autoSpaceDN w:val="0"/>
        <w:spacing w:line="273" w:lineRule="exact"/>
        <w:ind w:left="0" w:right="65" w:firstLine="426"/>
        <w:jc w:val="both"/>
      </w:pPr>
      <w:r w:rsidRPr="00745C55">
        <w:t xml:space="preserve">подготовка </w:t>
      </w:r>
      <w:r w:rsidRPr="00745C55">
        <w:rPr>
          <w:spacing w:val="-2"/>
        </w:rPr>
        <w:t>публикаций;</w:t>
      </w:r>
    </w:p>
    <w:p w:rsidR="00991B57" w:rsidRPr="00745C55" w:rsidRDefault="00991B57" w:rsidP="000C60CE">
      <w:pPr>
        <w:pStyle w:val="aff1"/>
        <w:widowControl w:val="0"/>
        <w:numPr>
          <w:ilvl w:val="2"/>
          <w:numId w:val="20"/>
        </w:numPr>
        <w:tabs>
          <w:tab w:val="left" w:pos="709"/>
        </w:tabs>
        <w:autoSpaceDE w:val="0"/>
        <w:autoSpaceDN w:val="0"/>
        <w:ind w:left="0" w:right="65" w:firstLine="426"/>
        <w:jc w:val="both"/>
      </w:pPr>
      <w:r w:rsidRPr="00745C55">
        <w:t xml:space="preserve">развитие и совершенствование системы дистанционного обучения педагогических </w:t>
      </w:r>
      <w:r w:rsidRPr="00745C55">
        <w:rPr>
          <w:spacing w:val="-2"/>
        </w:rPr>
        <w:t>кадров;</w:t>
      </w:r>
    </w:p>
    <w:p w:rsidR="00991B57" w:rsidRPr="00745C55" w:rsidRDefault="00991B57" w:rsidP="000C60CE">
      <w:pPr>
        <w:pStyle w:val="aff1"/>
        <w:widowControl w:val="0"/>
        <w:numPr>
          <w:ilvl w:val="2"/>
          <w:numId w:val="20"/>
        </w:numPr>
        <w:tabs>
          <w:tab w:val="left" w:pos="709"/>
        </w:tabs>
        <w:autoSpaceDE w:val="0"/>
        <w:autoSpaceDN w:val="0"/>
        <w:spacing w:line="237" w:lineRule="auto"/>
        <w:ind w:left="0" w:right="65" w:firstLine="426"/>
        <w:jc w:val="both"/>
      </w:pPr>
      <w:r w:rsidRPr="00745C55">
        <w:t xml:space="preserve">организация мониторинга профессионального роста педагогов образовательной </w:t>
      </w:r>
      <w:r w:rsidRPr="00745C55">
        <w:rPr>
          <w:spacing w:val="-2"/>
        </w:rPr>
        <w:t>организации.</w:t>
      </w:r>
    </w:p>
    <w:p w:rsidR="00991B57" w:rsidRPr="00745C55" w:rsidRDefault="00991B57" w:rsidP="000C60CE">
      <w:pPr>
        <w:pStyle w:val="aff1"/>
        <w:widowControl w:val="0"/>
        <w:numPr>
          <w:ilvl w:val="1"/>
          <w:numId w:val="20"/>
        </w:numPr>
        <w:tabs>
          <w:tab w:val="left" w:pos="578"/>
          <w:tab w:val="left" w:pos="851"/>
        </w:tabs>
        <w:autoSpaceDE w:val="0"/>
        <w:autoSpaceDN w:val="0"/>
        <w:spacing w:line="274" w:lineRule="exact"/>
        <w:ind w:left="0" w:right="65" w:firstLine="426"/>
        <w:jc w:val="both"/>
      </w:pPr>
      <w:r w:rsidRPr="00745C55">
        <w:rPr>
          <w:u w:val="single"/>
        </w:rPr>
        <w:t>Повышение</w:t>
      </w:r>
      <w:r w:rsidRPr="00745C55">
        <w:rPr>
          <w:spacing w:val="-8"/>
          <w:u w:val="single"/>
        </w:rPr>
        <w:t xml:space="preserve"> </w:t>
      </w:r>
      <w:r w:rsidRPr="00745C55">
        <w:rPr>
          <w:u w:val="single"/>
        </w:rPr>
        <w:t>квалификации</w:t>
      </w:r>
      <w:r w:rsidRPr="00745C55">
        <w:rPr>
          <w:spacing w:val="-5"/>
          <w:u w:val="single"/>
        </w:rPr>
        <w:t xml:space="preserve"> </w:t>
      </w:r>
      <w:r w:rsidRPr="00745C55">
        <w:rPr>
          <w:u w:val="single"/>
        </w:rPr>
        <w:t>педагогических</w:t>
      </w:r>
      <w:r w:rsidRPr="00745C55">
        <w:rPr>
          <w:spacing w:val="-5"/>
          <w:u w:val="single"/>
        </w:rPr>
        <w:t xml:space="preserve"> </w:t>
      </w:r>
      <w:r w:rsidRPr="00745C55">
        <w:rPr>
          <w:u w:val="single"/>
        </w:rPr>
        <w:t>работников</w:t>
      </w:r>
      <w:r w:rsidRPr="00745C55">
        <w:rPr>
          <w:spacing w:val="-2"/>
          <w:u w:val="single"/>
        </w:rPr>
        <w:t xml:space="preserve"> </w:t>
      </w:r>
      <w:r w:rsidRPr="00745C55">
        <w:t>МАДОУ «Детский сад №307»</w:t>
      </w:r>
      <w:r w:rsidRPr="00745C55">
        <w:rPr>
          <w:spacing w:val="-4"/>
          <w:u w:val="single"/>
        </w:rPr>
        <w:t xml:space="preserve"> </w:t>
      </w:r>
      <w:r w:rsidRPr="00745C55">
        <w:rPr>
          <w:spacing w:val="-2"/>
          <w:u w:val="single"/>
        </w:rPr>
        <w:t>способствует:</w:t>
      </w:r>
    </w:p>
    <w:p w:rsidR="00991B57" w:rsidRPr="00745C55" w:rsidRDefault="00991B57" w:rsidP="000C60CE">
      <w:pPr>
        <w:pStyle w:val="aff1"/>
        <w:widowControl w:val="0"/>
        <w:numPr>
          <w:ilvl w:val="2"/>
          <w:numId w:val="20"/>
        </w:numPr>
        <w:autoSpaceDE w:val="0"/>
        <w:autoSpaceDN w:val="0"/>
        <w:spacing w:line="274" w:lineRule="exact"/>
        <w:ind w:left="0" w:right="65" w:firstLine="426"/>
        <w:jc w:val="both"/>
      </w:pPr>
      <w:r w:rsidRPr="00745C55">
        <w:t>повышению</w:t>
      </w:r>
      <w:r w:rsidRPr="00745C55">
        <w:rPr>
          <w:spacing w:val="-4"/>
        </w:rPr>
        <w:t xml:space="preserve"> </w:t>
      </w:r>
      <w:r w:rsidRPr="00745C55">
        <w:t>качества</w:t>
      </w:r>
      <w:r w:rsidRPr="00745C55">
        <w:rPr>
          <w:spacing w:val="-4"/>
        </w:rPr>
        <w:t xml:space="preserve"> </w:t>
      </w:r>
      <w:r w:rsidRPr="00745C55">
        <w:rPr>
          <w:spacing w:val="-2"/>
        </w:rPr>
        <w:t>образования;</w:t>
      </w:r>
    </w:p>
    <w:p w:rsidR="00991B57" w:rsidRPr="00745C55" w:rsidRDefault="00991B57" w:rsidP="000C60CE">
      <w:pPr>
        <w:pStyle w:val="aff1"/>
        <w:widowControl w:val="0"/>
        <w:numPr>
          <w:ilvl w:val="2"/>
          <w:numId w:val="20"/>
        </w:numPr>
        <w:autoSpaceDE w:val="0"/>
        <w:autoSpaceDN w:val="0"/>
        <w:ind w:left="0" w:right="65" w:firstLine="426"/>
        <w:jc w:val="both"/>
      </w:pPr>
      <w:r w:rsidRPr="00745C55">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991B57" w:rsidRPr="00745C55" w:rsidRDefault="00991B57" w:rsidP="007A340F">
      <w:pPr>
        <w:pStyle w:val="aff1"/>
        <w:widowControl w:val="0"/>
        <w:numPr>
          <w:ilvl w:val="2"/>
          <w:numId w:val="20"/>
        </w:numPr>
        <w:autoSpaceDE w:val="0"/>
        <w:autoSpaceDN w:val="0"/>
        <w:ind w:left="0" w:right="62" w:firstLine="426"/>
        <w:jc w:val="both"/>
      </w:pPr>
      <w:r w:rsidRPr="00745C55">
        <w:t xml:space="preserve">формированию навыков проектных и других инновационных форм педагогической </w:t>
      </w:r>
      <w:r w:rsidRPr="00745C55">
        <w:rPr>
          <w:spacing w:val="-2"/>
        </w:rPr>
        <w:t>деятельности;</w:t>
      </w:r>
    </w:p>
    <w:p w:rsidR="00991B57" w:rsidRDefault="00991B57" w:rsidP="007A340F">
      <w:pPr>
        <w:pStyle w:val="aff1"/>
        <w:widowControl w:val="0"/>
        <w:numPr>
          <w:ilvl w:val="2"/>
          <w:numId w:val="20"/>
        </w:numPr>
        <w:autoSpaceDE w:val="0"/>
        <w:autoSpaceDN w:val="0"/>
        <w:ind w:left="0" w:right="62" w:firstLine="426"/>
        <w:jc w:val="both"/>
      </w:pPr>
      <w:r w:rsidRPr="00745C55">
        <w:t>оказанию помощи в реализации творческого потенциала педагогов общеобразовательной организации.</w:t>
      </w:r>
    </w:p>
    <w:p w:rsidR="007A340F" w:rsidRPr="00745C55" w:rsidRDefault="007A340F" w:rsidP="007A340F">
      <w:pPr>
        <w:pStyle w:val="aff1"/>
        <w:widowControl w:val="0"/>
        <w:autoSpaceDE w:val="0"/>
        <w:autoSpaceDN w:val="0"/>
        <w:ind w:left="426" w:right="62"/>
        <w:jc w:val="both"/>
      </w:pPr>
    </w:p>
    <w:p w:rsidR="00991B57" w:rsidRPr="00745C55" w:rsidRDefault="00991B57" w:rsidP="007A340F">
      <w:pPr>
        <w:pStyle w:val="110"/>
        <w:numPr>
          <w:ilvl w:val="0"/>
          <w:numId w:val="20"/>
        </w:numPr>
        <w:tabs>
          <w:tab w:val="left" w:pos="398"/>
        </w:tabs>
        <w:ind w:left="0" w:right="62" w:firstLine="0"/>
        <w:jc w:val="center"/>
      </w:pPr>
      <w:r w:rsidRPr="00745C55">
        <w:t>Виды</w:t>
      </w:r>
      <w:r w:rsidRPr="00745C55">
        <w:rPr>
          <w:spacing w:val="-8"/>
        </w:rPr>
        <w:t xml:space="preserve"> </w:t>
      </w:r>
      <w:r w:rsidRPr="00745C55">
        <w:t>дополнительного</w:t>
      </w:r>
      <w:r w:rsidRPr="00745C55">
        <w:rPr>
          <w:spacing w:val="-5"/>
        </w:rPr>
        <w:t xml:space="preserve"> </w:t>
      </w:r>
      <w:r w:rsidRPr="00745C55">
        <w:t>профессионального</w:t>
      </w:r>
      <w:r w:rsidRPr="00745C55">
        <w:rPr>
          <w:spacing w:val="-4"/>
        </w:rPr>
        <w:t xml:space="preserve"> </w:t>
      </w:r>
      <w:r w:rsidRPr="00745C55">
        <w:t>образования,</w:t>
      </w:r>
      <w:r w:rsidRPr="00745C55">
        <w:rPr>
          <w:spacing w:val="-5"/>
        </w:rPr>
        <w:t xml:space="preserve"> </w:t>
      </w:r>
      <w:r w:rsidRPr="00745C55">
        <w:t>сроки</w:t>
      </w:r>
      <w:r w:rsidRPr="00745C55">
        <w:rPr>
          <w:spacing w:val="-8"/>
        </w:rPr>
        <w:t xml:space="preserve"> </w:t>
      </w:r>
      <w:r w:rsidRPr="00745C55">
        <w:t>и</w:t>
      </w:r>
      <w:r w:rsidRPr="00745C55">
        <w:rPr>
          <w:spacing w:val="-5"/>
        </w:rPr>
        <w:t xml:space="preserve"> </w:t>
      </w:r>
      <w:r w:rsidRPr="00745C55">
        <w:rPr>
          <w:spacing w:val="-2"/>
        </w:rPr>
        <w:t>периодичность</w:t>
      </w:r>
    </w:p>
    <w:p w:rsidR="001652AE" w:rsidRPr="001652AE" w:rsidRDefault="00991B57" w:rsidP="007A340F">
      <w:pPr>
        <w:pStyle w:val="aff1"/>
        <w:widowControl w:val="0"/>
        <w:numPr>
          <w:ilvl w:val="1"/>
          <w:numId w:val="20"/>
        </w:numPr>
        <w:tabs>
          <w:tab w:val="left" w:pos="567"/>
          <w:tab w:val="left" w:pos="851"/>
        </w:tabs>
        <w:autoSpaceDE w:val="0"/>
        <w:autoSpaceDN w:val="0"/>
        <w:ind w:left="0" w:right="62" w:firstLine="426"/>
        <w:jc w:val="both"/>
      </w:pPr>
      <w:r w:rsidRPr="00745C55">
        <w:rPr>
          <w:spacing w:val="-2"/>
          <w:u w:val="single"/>
        </w:rPr>
        <w:t>Дополнительное</w:t>
      </w:r>
      <w:r w:rsidRPr="00745C55">
        <w:rPr>
          <w:u w:val="single"/>
        </w:rPr>
        <w:t xml:space="preserve"> </w:t>
      </w:r>
      <w:r w:rsidRPr="00745C55">
        <w:rPr>
          <w:spacing w:val="-2"/>
          <w:u w:val="single"/>
        </w:rPr>
        <w:t>профессиональное</w:t>
      </w:r>
      <w:r w:rsidRPr="00745C55">
        <w:rPr>
          <w:u w:val="single"/>
        </w:rPr>
        <w:t xml:space="preserve"> </w:t>
      </w:r>
      <w:r w:rsidRPr="00745C55">
        <w:rPr>
          <w:spacing w:val="-2"/>
          <w:u w:val="single"/>
        </w:rPr>
        <w:t>образование</w:t>
      </w:r>
      <w:r w:rsidRPr="00745C55">
        <w:rPr>
          <w:u w:val="single"/>
        </w:rPr>
        <w:t xml:space="preserve"> </w:t>
      </w:r>
      <w:r w:rsidRPr="00745C55">
        <w:rPr>
          <w:spacing w:val="-2"/>
          <w:u w:val="single"/>
        </w:rPr>
        <w:t>осуществляется посредством</w:t>
      </w:r>
      <w:r w:rsidRPr="00745C55">
        <w:rPr>
          <w:spacing w:val="-2"/>
        </w:rPr>
        <w:t xml:space="preserve"> </w:t>
      </w:r>
    </w:p>
    <w:p w:rsidR="001652AE" w:rsidRPr="001652AE" w:rsidRDefault="001652AE" w:rsidP="001652AE">
      <w:pPr>
        <w:widowControl w:val="0"/>
        <w:tabs>
          <w:tab w:val="left" w:pos="567"/>
          <w:tab w:val="left" w:pos="851"/>
        </w:tabs>
        <w:autoSpaceDE w:val="0"/>
        <w:autoSpaceDN w:val="0"/>
        <w:ind w:right="62"/>
        <w:jc w:val="both"/>
      </w:pPr>
    </w:p>
    <w:p w:rsidR="00991B57" w:rsidRPr="00745C55" w:rsidRDefault="00991B57" w:rsidP="001652AE">
      <w:pPr>
        <w:pStyle w:val="aff1"/>
        <w:widowControl w:val="0"/>
        <w:tabs>
          <w:tab w:val="left" w:pos="567"/>
          <w:tab w:val="left" w:pos="851"/>
        </w:tabs>
        <w:autoSpaceDE w:val="0"/>
        <w:autoSpaceDN w:val="0"/>
        <w:ind w:left="426" w:right="62"/>
        <w:jc w:val="both"/>
      </w:pPr>
      <w:r w:rsidRPr="00745C55">
        <w:rPr>
          <w:u w:val="single"/>
        </w:rPr>
        <w:lastRenderedPageBreak/>
        <w:t>реализации дополнительных профессиональных программ:</w:t>
      </w:r>
    </w:p>
    <w:p w:rsidR="00991B57" w:rsidRPr="00745C55" w:rsidRDefault="00991B57" w:rsidP="000C60CE">
      <w:pPr>
        <w:pStyle w:val="aff1"/>
        <w:widowControl w:val="0"/>
        <w:numPr>
          <w:ilvl w:val="0"/>
          <w:numId w:val="19"/>
        </w:numPr>
        <w:tabs>
          <w:tab w:val="left" w:pos="585"/>
        </w:tabs>
        <w:autoSpaceDE w:val="0"/>
        <w:autoSpaceDN w:val="0"/>
        <w:ind w:left="0" w:right="65" w:firstLine="426"/>
      </w:pPr>
      <w:r w:rsidRPr="00745C55">
        <w:t>программ</w:t>
      </w:r>
      <w:r w:rsidRPr="00745C55">
        <w:rPr>
          <w:spacing w:val="-3"/>
        </w:rPr>
        <w:t xml:space="preserve"> </w:t>
      </w:r>
      <w:r w:rsidRPr="00745C55">
        <w:t>повышения</w:t>
      </w:r>
      <w:r w:rsidRPr="00745C55">
        <w:rPr>
          <w:spacing w:val="-2"/>
        </w:rPr>
        <w:t xml:space="preserve"> квалификации;</w:t>
      </w:r>
    </w:p>
    <w:p w:rsidR="00991B57" w:rsidRPr="00745C55" w:rsidRDefault="00991B57" w:rsidP="000C60CE">
      <w:pPr>
        <w:pStyle w:val="aff1"/>
        <w:widowControl w:val="0"/>
        <w:numPr>
          <w:ilvl w:val="0"/>
          <w:numId w:val="19"/>
        </w:numPr>
        <w:tabs>
          <w:tab w:val="left" w:pos="585"/>
        </w:tabs>
        <w:autoSpaceDE w:val="0"/>
        <w:autoSpaceDN w:val="0"/>
        <w:ind w:left="0" w:right="65" w:firstLine="426"/>
      </w:pPr>
      <w:r w:rsidRPr="00745C55">
        <w:t>программ</w:t>
      </w:r>
      <w:r w:rsidRPr="00745C55">
        <w:rPr>
          <w:spacing w:val="-6"/>
        </w:rPr>
        <w:t xml:space="preserve"> </w:t>
      </w:r>
      <w:r w:rsidRPr="00745C55">
        <w:t>профессиональной</w:t>
      </w:r>
      <w:r w:rsidRPr="00745C55">
        <w:rPr>
          <w:spacing w:val="-6"/>
        </w:rPr>
        <w:t xml:space="preserve"> </w:t>
      </w:r>
      <w:r w:rsidRPr="00745C55">
        <w:rPr>
          <w:spacing w:val="-2"/>
        </w:rPr>
        <w:t>переподготовки.</w:t>
      </w:r>
    </w:p>
    <w:p w:rsidR="00991B57" w:rsidRPr="00745C55" w:rsidRDefault="00991B57" w:rsidP="000C60CE">
      <w:pPr>
        <w:pStyle w:val="aff1"/>
        <w:widowControl w:val="0"/>
        <w:numPr>
          <w:ilvl w:val="1"/>
          <w:numId w:val="20"/>
        </w:numPr>
        <w:tabs>
          <w:tab w:val="left" w:pos="567"/>
          <w:tab w:val="left" w:pos="851"/>
        </w:tabs>
        <w:autoSpaceDE w:val="0"/>
        <w:autoSpaceDN w:val="0"/>
        <w:ind w:left="0" w:right="65" w:firstLine="426"/>
      </w:pPr>
      <w:r w:rsidRPr="00745C55">
        <w:rPr>
          <w:u w:val="single"/>
        </w:rPr>
        <w:t>К</w:t>
      </w:r>
      <w:r w:rsidRPr="00745C55">
        <w:rPr>
          <w:spacing w:val="-8"/>
          <w:u w:val="single"/>
        </w:rPr>
        <w:t xml:space="preserve"> </w:t>
      </w:r>
      <w:r w:rsidRPr="00745C55">
        <w:rPr>
          <w:u w:val="single"/>
        </w:rPr>
        <w:t>освоению</w:t>
      </w:r>
      <w:r w:rsidRPr="00745C55">
        <w:rPr>
          <w:spacing w:val="-5"/>
          <w:u w:val="single"/>
        </w:rPr>
        <w:t xml:space="preserve"> </w:t>
      </w:r>
      <w:r w:rsidRPr="00745C55">
        <w:rPr>
          <w:u w:val="single"/>
        </w:rPr>
        <w:t>дополнительных</w:t>
      </w:r>
      <w:r w:rsidRPr="00745C55">
        <w:rPr>
          <w:spacing w:val="-4"/>
          <w:u w:val="single"/>
        </w:rPr>
        <w:t xml:space="preserve"> </w:t>
      </w:r>
      <w:r w:rsidRPr="00745C55">
        <w:rPr>
          <w:u w:val="single"/>
        </w:rPr>
        <w:t>профессиональных</w:t>
      </w:r>
      <w:r w:rsidRPr="00745C55">
        <w:rPr>
          <w:spacing w:val="-4"/>
          <w:u w:val="single"/>
        </w:rPr>
        <w:t xml:space="preserve"> </w:t>
      </w:r>
      <w:r w:rsidRPr="00745C55">
        <w:rPr>
          <w:u w:val="single"/>
        </w:rPr>
        <w:t>программ</w:t>
      </w:r>
      <w:r w:rsidRPr="00745C55">
        <w:rPr>
          <w:spacing w:val="-6"/>
          <w:u w:val="single"/>
        </w:rPr>
        <w:t xml:space="preserve"> </w:t>
      </w:r>
      <w:r w:rsidRPr="00745C55">
        <w:rPr>
          <w:spacing w:val="-2"/>
          <w:u w:val="single"/>
        </w:rPr>
        <w:t>допускаются:</w:t>
      </w:r>
    </w:p>
    <w:p w:rsidR="00991B57" w:rsidRPr="00745C55" w:rsidRDefault="00991B57" w:rsidP="000C60CE">
      <w:pPr>
        <w:pStyle w:val="aff1"/>
        <w:widowControl w:val="0"/>
        <w:numPr>
          <w:ilvl w:val="0"/>
          <w:numId w:val="18"/>
        </w:numPr>
        <w:tabs>
          <w:tab w:val="left" w:pos="585"/>
        </w:tabs>
        <w:autoSpaceDE w:val="0"/>
        <w:autoSpaceDN w:val="0"/>
        <w:ind w:left="0" w:right="65" w:firstLine="426"/>
      </w:pPr>
      <w:r w:rsidRPr="00745C55">
        <w:t>лица,</w:t>
      </w:r>
      <w:r w:rsidRPr="00745C55">
        <w:rPr>
          <w:spacing w:val="-6"/>
        </w:rPr>
        <w:t xml:space="preserve"> </w:t>
      </w:r>
      <w:r w:rsidRPr="00745C55">
        <w:t>имеющие</w:t>
      </w:r>
      <w:r w:rsidRPr="00745C55">
        <w:rPr>
          <w:spacing w:val="-3"/>
        </w:rPr>
        <w:t xml:space="preserve"> </w:t>
      </w:r>
      <w:r w:rsidRPr="00745C55">
        <w:t>среднее</w:t>
      </w:r>
      <w:r w:rsidRPr="00745C55">
        <w:rPr>
          <w:spacing w:val="-4"/>
        </w:rPr>
        <w:t xml:space="preserve"> </w:t>
      </w:r>
      <w:r w:rsidRPr="00745C55">
        <w:t>профессиональное</w:t>
      </w:r>
      <w:r w:rsidRPr="00745C55">
        <w:rPr>
          <w:spacing w:val="-4"/>
        </w:rPr>
        <w:t xml:space="preserve"> </w:t>
      </w:r>
      <w:r w:rsidRPr="00745C55">
        <w:t>и</w:t>
      </w:r>
      <w:r w:rsidRPr="00745C55">
        <w:rPr>
          <w:spacing w:val="-3"/>
        </w:rPr>
        <w:t xml:space="preserve"> </w:t>
      </w:r>
      <w:r w:rsidRPr="00745C55">
        <w:t>(или)</w:t>
      </w:r>
      <w:r w:rsidRPr="00745C55">
        <w:rPr>
          <w:spacing w:val="-4"/>
        </w:rPr>
        <w:t xml:space="preserve"> </w:t>
      </w:r>
      <w:r w:rsidRPr="00745C55">
        <w:t>высшее</w:t>
      </w:r>
      <w:r w:rsidRPr="00745C55">
        <w:rPr>
          <w:spacing w:val="-3"/>
        </w:rPr>
        <w:t xml:space="preserve"> </w:t>
      </w:r>
      <w:r w:rsidRPr="00745C55">
        <w:rPr>
          <w:spacing w:val="-2"/>
        </w:rPr>
        <w:t>образование;</w:t>
      </w:r>
    </w:p>
    <w:p w:rsidR="00991B57" w:rsidRPr="00745C55" w:rsidRDefault="00991B57" w:rsidP="000C60CE">
      <w:pPr>
        <w:pStyle w:val="aff1"/>
        <w:widowControl w:val="0"/>
        <w:numPr>
          <w:ilvl w:val="0"/>
          <w:numId w:val="18"/>
        </w:numPr>
        <w:tabs>
          <w:tab w:val="left" w:pos="585"/>
        </w:tabs>
        <w:autoSpaceDE w:val="0"/>
        <w:autoSpaceDN w:val="0"/>
        <w:ind w:left="0" w:right="65" w:firstLine="426"/>
      </w:pPr>
      <w:r w:rsidRPr="00745C55">
        <w:t>лица,</w:t>
      </w:r>
      <w:r w:rsidRPr="00745C55">
        <w:rPr>
          <w:spacing w:val="-6"/>
        </w:rPr>
        <w:t xml:space="preserve"> </w:t>
      </w:r>
      <w:r w:rsidRPr="00745C55">
        <w:t>получающие</w:t>
      </w:r>
      <w:r w:rsidRPr="00745C55">
        <w:rPr>
          <w:spacing w:val="-3"/>
        </w:rPr>
        <w:t xml:space="preserve"> </w:t>
      </w:r>
      <w:r w:rsidRPr="00745C55">
        <w:t>среднее</w:t>
      </w:r>
      <w:r w:rsidRPr="00745C55">
        <w:rPr>
          <w:spacing w:val="-4"/>
        </w:rPr>
        <w:t xml:space="preserve"> </w:t>
      </w:r>
      <w:r w:rsidRPr="00745C55">
        <w:t>профессиональное</w:t>
      </w:r>
      <w:r w:rsidRPr="00745C55">
        <w:rPr>
          <w:spacing w:val="-4"/>
        </w:rPr>
        <w:t xml:space="preserve"> </w:t>
      </w:r>
      <w:r w:rsidRPr="00745C55">
        <w:t>и</w:t>
      </w:r>
      <w:r w:rsidRPr="00745C55">
        <w:rPr>
          <w:spacing w:val="-3"/>
        </w:rPr>
        <w:t xml:space="preserve"> </w:t>
      </w:r>
      <w:r w:rsidRPr="00745C55">
        <w:t>(или)</w:t>
      </w:r>
      <w:r w:rsidRPr="00745C55">
        <w:rPr>
          <w:spacing w:val="-4"/>
        </w:rPr>
        <w:t xml:space="preserve"> </w:t>
      </w:r>
      <w:r w:rsidRPr="00745C55">
        <w:t>высшее</w:t>
      </w:r>
      <w:r w:rsidRPr="00745C55">
        <w:rPr>
          <w:spacing w:val="-3"/>
        </w:rPr>
        <w:t xml:space="preserve"> </w:t>
      </w:r>
      <w:r w:rsidRPr="00745C55">
        <w:rPr>
          <w:spacing w:val="-2"/>
        </w:rPr>
        <w:t>образование.</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rPr>
          <w:u w:val="single"/>
        </w:rPr>
        <w:t>Повышение</w:t>
      </w:r>
      <w:r w:rsidRPr="00745C55">
        <w:rPr>
          <w:spacing w:val="-7"/>
          <w:u w:val="single"/>
        </w:rPr>
        <w:t xml:space="preserve"> </w:t>
      </w:r>
      <w:r w:rsidRPr="00745C55">
        <w:rPr>
          <w:u w:val="single"/>
        </w:rPr>
        <w:t>квалификации</w:t>
      </w:r>
      <w:r w:rsidRPr="00745C55">
        <w:rPr>
          <w:spacing w:val="-4"/>
          <w:u w:val="single"/>
        </w:rPr>
        <w:t xml:space="preserve"> </w:t>
      </w:r>
      <w:r w:rsidRPr="00745C55">
        <w:rPr>
          <w:u w:val="single"/>
        </w:rPr>
        <w:t>включает</w:t>
      </w:r>
      <w:r w:rsidRPr="00745C55">
        <w:rPr>
          <w:spacing w:val="-4"/>
          <w:u w:val="single"/>
        </w:rPr>
        <w:t xml:space="preserve"> </w:t>
      </w:r>
      <w:r w:rsidRPr="00745C55">
        <w:rPr>
          <w:u w:val="single"/>
        </w:rPr>
        <w:t>в</w:t>
      </w:r>
      <w:r w:rsidRPr="00745C55">
        <w:rPr>
          <w:spacing w:val="-4"/>
          <w:u w:val="single"/>
        </w:rPr>
        <w:t xml:space="preserve"> </w:t>
      </w:r>
      <w:r w:rsidRPr="00745C55">
        <w:rPr>
          <w:u w:val="single"/>
        </w:rPr>
        <w:t>себя</w:t>
      </w:r>
      <w:r w:rsidRPr="00745C55">
        <w:rPr>
          <w:spacing w:val="-4"/>
          <w:u w:val="single"/>
        </w:rPr>
        <w:t xml:space="preserve"> </w:t>
      </w:r>
      <w:r w:rsidRPr="00745C55">
        <w:rPr>
          <w:u w:val="single"/>
        </w:rPr>
        <w:t>следующие</w:t>
      </w:r>
      <w:r w:rsidRPr="00745C55">
        <w:rPr>
          <w:spacing w:val="-5"/>
          <w:u w:val="single"/>
        </w:rPr>
        <w:t xml:space="preserve"> </w:t>
      </w:r>
      <w:r w:rsidRPr="00745C55">
        <w:rPr>
          <w:u w:val="single"/>
        </w:rPr>
        <w:t>виды</w:t>
      </w:r>
      <w:r w:rsidRPr="00745C55">
        <w:rPr>
          <w:spacing w:val="-3"/>
          <w:u w:val="single"/>
        </w:rPr>
        <w:t xml:space="preserve"> </w:t>
      </w:r>
      <w:r w:rsidRPr="00745C55">
        <w:rPr>
          <w:spacing w:val="-2"/>
          <w:u w:val="single"/>
        </w:rPr>
        <w:t>обучения:</w:t>
      </w:r>
    </w:p>
    <w:p w:rsidR="00991B57" w:rsidRPr="00745C55" w:rsidRDefault="00991B57" w:rsidP="000C60CE">
      <w:pPr>
        <w:pStyle w:val="aff1"/>
        <w:widowControl w:val="0"/>
        <w:numPr>
          <w:ilvl w:val="0"/>
          <w:numId w:val="17"/>
        </w:numPr>
        <w:tabs>
          <w:tab w:val="left" w:pos="584"/>
        </w:tabs>
        <w:autoSpaceDE w:val="0"/>
        <w:autoSpaceDN w:val="0"/>
        <w:spacing w:before="1"/>
        <w:ind w:left="0" w:right="65" w:firstLine="426"/>
        <w:jc w:val="both"/>
      </w:pPr>
      <w:r w:rsidRPr="00745C55">
        <w:t>тематические и проблемные семинары (от 72 до 100 часов) по технологическим, социально-экономическим</w:t>
      </w:r>
      <w:r w:rsidRPr="00745C55">
        <w:rPr>
          <w:spacing w:val="-4"/>
        </w:rPr>
        <w:t xml:space="preserve"> </w:t>
      </w:r>
      <w:r w:rsidRPr="00745C55">
        <w:t>и другим</w:t>
      </w:r>
      <w:r w:rsidRPr="00745C55">
        <w:rPr>
          <w:spacing w:val="-2"/>
        </w:rPr>
        <w:t xml:space="preserve"> </w:t>
      </w:r>
      <w:r w:rsidRPr="00745C55">
        <w:t>проблемам,</w:t>
      </w:r>
      <w:r w:rsidRPr="00745C55">
        <w:rPr>
          <w:spacing w:val="-1"/>
        </w:rPr>
        <w:t xml:space="preserve"> </w:t>
      </w:r>
      <w:r w:rsidRPr="00745C55">
        <w:t>возникающим</w:t>
      </w:r>
      <w:r w:rsidRPr="00745C55">
        <w:rPr>
          <w:spacing w:val="-4"/>
        </w:rPr>
        <w:t xml:space="preserve"> </w:t>
      </w:r>
      <w:r w:rsidRPr="00745C55">
        <w:t>на уровне</w:t>
      </w:r>
      <w:r w:rsidRPr="00745C55">
        <w:rPr>
          <w:spacing w:val="-2"/>
        </w:rPr>
        <w:t xml:space="preserve"> </w:t>
      </w:r>
      <w:r w:rsidRPr="00745C55">
        <w:t>отрасли,</w:t>
      </w:r>
      <w:r w:rsidRPr="00745C55">
        <w:rPr>
          <w:spacing w:val="-1"/>
        </w:rPr>
        <w:t xml:space="preserve"> </w:t>
      </w:r>
      <w:r w:rsidRPr="00745C55">
        <w:t>региона, образовательной организации;</w:t>
      </w:r>
    </w:p>
    <w:p w:rsidR="00991B57" w:rsidRPr="00745C55" w:rsidRDefault="00991B57" w:rsidP="000C60CE">
      <w:pPr>
        <w:pStyle w:val="aff1"/>
        <w:widowControl w:val="0"/>
        <w:numPr>
          <w:ilvl w:val="0"/>
          <w:numId w:val="17"/>
        </w:numPr>
        <w:tabs>
          <w:tab w:val="left" w:pos="584"/>
        </w:tabs>
        <w:autoSpaceDE w:val="0"/>
        <w:autoSpaceDN w:val="0"/>
        <w:ind w:left="0" w:right="65" w:firstLine="426"/>
        <w:jc w:val="both"/>
      </w:pPr>
      <w:r w:rsidRPr="00745C55">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745C55">
        <w:rPr>
          <w:spacing w:val="-2"/>
        </w:rPr>
        <w:t>квалификации.</w:t>
      </w:r>
    </w:p>
    <w:p w:rsidR="00991B57" w:rsidRPr="00745C55" w:rsidRDefault="00991B57" w:rsidP="000C60CE">
      <w:pPr>
        <w:pStyle w:val="aff1"/>
        <w:widowControl w:val="0"/>
        <w:numPr>
          <w:ilvl w:val="1"/>
          <w:numId w:val="20"/>
        </w:numPr>
        <w:tabs>
          <w:tab w:val="left" w:pos="567"/>
          <w:tab w:val="left" w:pos="851"/>
        </w:tabs>
        <w:autoSpaceDE w:val="0"/>
        <w:autoSpaceDN w:val="0"/>
        <w:spacing w:before="64"/>
        <w:ind w:left="0" w:right="65" w:firstLine="426"/>
        <w:jc w:val="both"/>
      </w:pPr>
      <w:r w:rsidRPr="00745C55">
        <w:rPr>
          <w:spacing w:val="-10"/>
          <w:u w:val="single"/>
        </w:rPr>
        <w:t>В</w:t>
      </w:r>
      <w:r w:rsidRPr="00745C55">
        <w:rPr>
          <w:u w:val="single"/>
        </w:rPr>
        <w:t xml:space="preserve"> </w:t>
      </w:r>
      <w:r w:rsidRPr="00745C55">
        <w:rPr>
          <w:spacing w:val="-2"/>
          <w:u w:val="single"/>
        </w:rPr>
        <w:t>структуре</w:t>
      </w:r>
      <w:r w:rsidRPr="00745C55">
        <w:rPr>
          <w:u w:val="single"/>
        </w:rPr>
        <w:t xml:space="preserve"> </w:t>
      </w:r>
      <w:r w:rsidRPr="00745C55">
        <w:rPr>
          <w:spacing w:val="-2"/>
          <w:u w:val="single"/>
        </w:rPr>
        <w:t>программы</w:t>
      </w:r>
      <w:r w:rsidRPr="00745C55">
        <w:rPr>
          <w:u w:val="single"/>
        </w:rPr>
        <w:t xml:space="preserve"> </w:t>
      </w:r>
      <w:r w:rsidRPr="00745C55">
        <w:rPr>
          <w:spacing w:val="-2"/>
          <w:u w:val="single"/>
        </w:rPr>
        <w:t>профессиональной</w:t>
      </w:r>
      <w:r w:rsidRPr="00745C55">
        <w:rPr>
          <w:u w:val="single"/>
        </w:rPr>
        <w:t xml:space="preserve"> </w:t>
      </w:r>
      <w:r w:rsidRPr="00745C55">
        <w:rPr>
          <w:spacing w:val="-2"/>
          <w:u w:val="single"/>
        </w:rPr>
        <w:t>переподготовки</w:t>
      </w:r>
      <w:r w:rsidRPr="00745C55">
        <w:rPr>
          <w:u w:val="single"/>
        </w:rPr>
        <w:t xml:space="preserve"> </w:t>
      </w:r>
      <w:r w:rsidRPr="00745C55">
        <w:rPr>
          <w:spacing w:val="-2"/>
          <w:u w:val="single"/>
        </w:rPr>
        <w:t>должны</w:t>
      </w:r>
      <w:r w:rsidRPr="00745C55">
        <w:rPr>
          <w:u w:val="single"/>
        </w:rPr>
        <w:t xml:space="preserve"> </w:t>
      </w:r>
      <w:r w:rsidRPr="00745C55">
        <w:rPr>
          <w:spacing w:val="-4"/>
          <w:u w:val="single"/>
        </w:rPr>
        <w:t xml:space="preserve">быть </w:t>
      </w:r>
      <w:r w:rsidRPr="00745C55">
        <w:rPr>
          <w:spacing w:val="-2"/>
          <w:u w:val="single"/>
        </w:rPr>
        <w:t>представлены:</w:t>
      </w:r>
    </w:p>
    <w:p w:rsidR="00991B57" w:rsidRPr="00745C55" w:rsidRDefault="00991B57" w:rsidP="000C60CE">
      <w:pPr>
        <w:pStyle w:val="aff1"/>
        <w:widowControl w:val="0"/>
        <w:numPr>
          <w:ilvl w:val="0"/>
          <w:numId w:val="16"/>
        </w:numPr>
        <w:tabs>
          <w:tab w:val="left" w:pos="584"/>
        </w:tabs>
        <w:autoSpaceDE w:val="0"/>
        <w:autoSpaceDN w:val="0"/>
        <w:ind w:left="0" w:right="65" w:firstLine="426"/>
        <w:jc w:val="both"/>
      </w:pPr>
      <w:r w:rsidRPr="00745C55">
        <w:t>характеристика новой квалификации и связанных с ней видов профессиональной деятельности, трудовых функций и (или) уровней квалификации;</w:t>
      </w:r>
    </w:p>
    <w:p w:rsidR="00991B57" w:rsidRPr="00745C55" w:rsidRDefault="00991B57" w:rsidP="000C60CE">
      <w:pPr>
        <w:pStyle w:val="aff1"/>
        <w:widowControl w:val="0"/>
        <w:numPr>
          <w:ilvl w:val="0"/>
          <w:numId w:val="16"/>
        </w:numPr>
        <w:tabs>
          <w:tab w:val="left" w:pos="584"/>
        </w:tabs>
        <w:autoSpaceDE w:val="0"/>
        <w:autoSpaceDN w:val="0"/>
        <w:ind w:left="0" w:right="65" w:firstLine="426"/>
        <w:jc w:val="both"/>
      </w:pPr>
      <w:r w:rsidRPr="00745C55">
        <w:t>характеристика компетенций, подлежащих совершенствованию, и (или) перечень новых компетенций, формирующихся в результате освоения программы.</w:t>
      </w:r>
    </w:p>
    <w:p w:rsidR="00991B57" w:rsidRPr="00745C55" w:rsidRDefault="00991B57" w:rsidP="000C60CE">
      <w:pPr>
        <w:pStyle w:val="aff1"/>
        <w:widowControl w:val="0"/>
        <w:numPr>
          <w:ilvl w:val="1"/>
          <w:numId w:val="20"/>
        </w:numPr>
        <w:tabs>
          <w:tab w:val="left" w:pos="585"/>
          <w:tab w:val="left" w:pos="851"/>
        </w:tabs>
        <w:autoSpaceDE w:val="0"/>
        <w:autoSpaceDN w:val="0"/>
        <w:ind w:left="0" w:right="65" w:firstLine="426"/>
        <w:jc w:val="both"/>
      </w:pPr>
      <w:r w:rsidRPr="00745C55">
        <w:t>Профессиональная переподготовка педагогических работников МАДОУ «Детский сад №307»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991B57" w:rsidRPr="00745C55" w:rsidRDefault="00991B57" w:rsidP="007A340F">
      <w:pPr>
        <w:pStyle w:val="aff1"/>
        <w:widowControl w:val="0"/>
        <w:numPr>
          <w:ilvl w:val="1"/>
          <w:numId w:val="20"/>
        </w:numPr>
        <w:tabs>
          <w:tab w:val="left" w:pos="585"/>
          <w:tab w:val="left" w:pos="851"/>
        </w:tabs>
        <w:autoSpaceDE w:val="0"/>
        <w:autoSpaceDN w:val="0"/>
        <w:ind w:left="0" w:right="62" w:firstLine="426"/>
        <w:jc w:val="both"/>
      </w:pPr>
      <w:r w:rsidRPr="00745C55">
        <w:rPr>
          <w:u w:val="single"/>
        </w:rPr>
        <w:t>Основанием для издания приказа о направлении на курсы повышения квалификации</w:t>
      </w:r>
      <w:r w:rsidRPr="00745C55">
        <w:t xml:space="preserve"> </w:t>
      </w:r>
      <w:r w:rsidRPr="00745C55">
        <w:rPr>
          <w:u w:val="single"/>
        </w:rPr>
        <w:t xml:space="preserve">заведующим </w:t>
      </w:r>
      <w:r w:rsidRPr="00745C55">
        <w:t>МАДОУ «Детский сад №307»</w:t>
      </w:r>
      <w:r w:rsidRPr="00745C55">
        <w:rPr>
          <w:u w:val="single"/>
        </w:rPr>
        <w:t xml:space="preserve"> являются:</w:t>
      </w:r>
    </w:p>
    <w:p w:rsidR="00991B57" w:rsidRPr="00745C55" w:rsidRDefault="00991B57" w:rsidP="007A340F">
      <w:pPr>
        <w:pStyle w:val="aff1"/>
        <w:widowControl w:val="0"/>
        <w:numPr>
          <w:ilvl w:val="0"/>
          <w:numId w:val="15"/>
        </w:numPr>
        <w:tabs>
          <w:tab w:val="left" w:pos="584"/>
        </w:tabs>
        <w:autoSpaceDE w:val="0"/>
        <w:autoSpaceDN w:val="0"/>
        <w:ind w:left="0" w:right="62" w:firstLine="426"/>
        <w:jc w:val="both"/>
      </w:pPr>
      <w:r w:rsidRPr="00745C55">
        <w:t>план</w:t>
      </w:r>
      <w:r w:rsidRPr="00745C55">
        <w:rPr>
          <w:spacing w:val="-5"/>
        </w:rPr>
        <w:t xml:space="preserve"> </w:t>
      </w:r>
      <w:r w:rsidRPr="00745C55">
        <w:t>повышения</w:t>
      </w:r>
      <w:r w:rsidRPr="00745C55">
        <w:rPr>
          <w:spacing w:val="-7"/>
        </w:rPr>
        <w:t xml:space="preserve"> </w:t>
      </w:r>
      <w:r w:rsidRPr="00745C55">
        <w:t>квалификации</w:t>
      </w:r>
      <w:r w:rsidRPr="00745C55">
        <w:rPr>
          <w:spacing w:val="-4"/>
        </w:rPr>
        <w:t xml:space="preserve"> </w:t>
      </w:r>
      <w:r w:rsidRPr="00745C55">
        <w:t>педагогических</w:t>
      </w:r>
      <w:r w:rsidRPr="00745C55">
        <w:rPr>
          <w:spacing w:val="-2"/>
        </w:rPr>
        <w:t xml:space="preserve"> работников;</w:t>
      </w:r>
    </w:p>
    <w:p w:rsidR="00991B57" w:rsidRPr="00745C55" w:rsidRDefault="00991B57" w:rsidP="007A340F">
      <w:pPr>
        <w:pStyle w:val="aff1"/>
        <w:widowControl w:val="0"/>
        <w:numPr>
          <w:ilvl w:val="0"/>
          <w:numId w:val="15"/>
        </w:numPr>
        <w:tabs>
          <w:tab w:val="left" w:pos="584"/>
        </w:tabs>
        <w:autoSpaceDE w:val="0"/>
        <w:autoSpaceDN w:val="0"/>
        <w:ind w:left="0" w:right="62" w:firstLine="426"/>
        <w:jc w:val="both"/>
      </w:pPr>
      <w:r w:rsidRPr="00745C55">
        <w:t>вызов</w:t>
      </w:r>
      <w:r w:rsidRPr="00745C55">
        <w:rPr>
          <w:spacing w:val="-5"/>
        </w:rPr>
        <w:t xml:space="preserve"> </w:t>
      </w:r>
      <w:r w:rsidRPr="00745C55">
        <w:t>на</w:t>
      </w:r>
      <w:r w:rsidRPr="00745C55">
        <w:rPr>
          <w:spacing w:val="-2"/>
        </w:rPr>
        <w:t xml:space="preserve"> </w:t>
      </w:r>
      <w:r w:rsidRPr="00745C55">
        <w:t>учебную</w:t>
      </w:r>
      <w:r w:rsidRPr="00745C55">
        <w:rPr>
          <w:spacing w:val="-4"/>
        </w:rPr>
        <w:t xml:space="preserve"> </w:t>
      </w:r>
      <w:r w:rsidRPr="00745C55">
        <w:t>сессию</w:t>
      </w:r>
      <w:r w:rsidRPr="00745C55">
        <w:rPr>
          <w:spacing w:val="-3"/>
        </w:rPr>
        <w:t xml:space="preserve"> </w:t>
      </w:r>
      <w:r w:rsidRPr="00745C55">
        <w:t>обучающей</w:t>
      </w:r>
      <w:r w:rsidRPr="00745C55">
        <w:rPr>
          <w:spacing w:val="-3"/>
        </w:rPr>
        <w:t xml:space="preserve"> </w:t>
      </w:r>
      <w:r w:rsidRPr="00745C55">
        <w:rPr>
          <w:spacing w:val="-2"/>
        </w:rPr>
        <w:t>организацией;</w:t>
      </w:r>
    </w:p>
    <w:p w:rsidR="00991B57" w:rsidRPr="00745C55" w:rsidRDefault="00991B57" w:rsidP="007A340F">
      <w:pPr>
        <w:pStyle w:val="aff1"/>
        <w:widowControl w:val="0"/>
        <w:numPr>
          <w:ilvl w:val="0"/>
          <w:numId w:val="15"/>
        </w:numPr>
        <w:tabs>
          <w:tab w:val="left" w:pos="584"/>
        </w:tabs>
        <w:autoSpaceDE w:val="0"/>
        <w:autoSpaceDN w:val="0"/>
        <w:ind w:left="0" w:right="62" w:firstLine="426"/>
        <w:jc w:val="both"/>
      </w:pPr>
      <w:r w:rsidRPr="00745C55">
        <w:t>заявление</w:t>
      </w:r>
      <w:r w:rsidRPr="00745C55">
        <w:rPr>
          <w:spacing w:val="-4"/>
        </w:rPr>
        <w:t xml:space="preserve"> </w:t>
      </w:r>
      <w:r w:rsidRPr="00745C55">
        <w:rPr>
          <w:spacing w:val="-2"/>
        </w:rPr>
        <w:t>педагога.</w:t>
      </w:r>
    </w:p>
    <w:p w:rsidR="00991B57" w:rsidRPr="00745C55" w:rsidRDefault="00991B57" w:rsidP="007A340F">
      <w:pPr>
        <w:pStyle w:val="af"/>
        <w:spacing w:after="0"/>
        <w:ind w:right="62" w:firstLine="426"/>
      </w:pPr>
    </w:p>
    <w:p w:rsidR="00991B57" w:rsidRPr="00745C55" w:rsidRDefault="00991B57" w:rsidP="007A340F">
      <w:pPr>
        <w:pStyle w:val="110"/>
        <w:numPr>
          <w:ilvl w:val="0"/>
          <w:numId w:val="20"/>
        </w:numPr>
        <w:tabs>
          <w:tab w:val="left" w:pos="398"/>
        </w:tabs>
        <w:ind w:left="0" w:right="62"/>
        <w:jc w:val="center"/>
      </w:pPr>
      <w:r w:rsidRPr="00745C55">
        <w:t>Организация</w:t>
      </w:r>
      <w:r w:rsidRPr="00745C55">
        <w:rPr>
          <w:spacing w:val="-9"/>
        </w:rPr>
        <w:t xml:space="preserve"> </w:t>
      </w:r>
      <w:r w:rsidRPr="00745C55">
        <w:t>и</w:t>
      </w:r>
      <w:r w:rsidRPr="00745C55">
        <w:rPr>
          <w:spacing w:val="-3"/>
        </w:rPr>
        <w:t xml:space="preserve"> </w:t>
      </w:r>
      <w:r w:rsidRPr="00745C55">
        <w:t>порядок</w:t>
      </w:r>
      <w:r w:rsidRPr="00745C55">
        <w:rPr>
          <w:spacing w:val="-4"/>
        </w:rPr>
        <w:t xml:space="preserve"> </w:t>
      </w:r>
      <w:r w:rsidRPr="00745C55">
        <w:t>работы</w:t>
      </w:r>
      <w:r w:rsidRPr="00745C55">
        <w:rPr>
          <w:spacing w:val="-3"/>
        </w:rPr>
        <w:t xml:space="preserve"> </w:t>
      </w:r>
      <w:r w:rsidRPr="00745C55">
        <w:t>по</w:t>
      </w:r>
      <w:r w:rsidRPr="00745C55">
        <w:rPr>
          <w:spacing w:val="-6"/>
        </w:rPr>
        <w:t xml:space="preserve"> </w:t>
      </w:r>
      <w:r w:rsidRPr="00745C55">
        <w:t>повышению</w:t>
      </w:r>
      <w:r w:rsidRPr="00745C55">
        <w:rPr>
          <w:spacing w:val="-4"/>
        </w:rPr>
        <w:t xml:space="preserve"> </w:t>
      </w:r>
      <w:r w:rsidRPr="00745C55">
        <w:rPr>
          <w:spacing w:val="-2"/>
        </w:rPr>
        <w:t>квалификации</w:t>
      </w:r>
    </w:p>
    <w:p w:rsidR="00991B57" w:rsidRPr="00745C55" w:rsidRDefault="00991B57" w:rsidP="007A340F">
      <w:pPr>
        <w:pStyle w:val="aff1"/>
        <w:widowControl w:val="0"/>
        <w:numPr>
          <w:ilvl w:val="1"/>
          <w:numId w:val="20"/>
        </w:numPr>
        <w:tabs>
          <w:tab w:val="left" w:pos="709"/>
          <w:tab w:val="left" w:pos="851"/>
          <w:tab w:val="left" w:pos="993"/>
        </w:tabs>
        <w:autoSpaceDE w:val="0"/>
        <w:autoSpaceDN w:val="0"/>
        <w:ind w:left="0" w:right="62" w:firstLine="426"/>
        <w:jc w:val="both"/>
      </w:pPr>
      <w:r w:rsidRPr="00745C55">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745C55">
        <w:rPr>
          <w:spacing w:val="40"/>
        </w:rPr>
        <w:t xml:space="preserve"> </w:t>
      </w:r>
      <w:r w:rsidRPr="00745C55">
        <w:t>человека, обеспечение соответствия его квалификации меняющимся условиям профессиональной деятельности и социальной среды.</w:t>
      </w:r>
    </w:p>
    <w:p w:rsidR="00991B57" w:rsidRPr="00745C55" w:rsidRDefault="00991B57" w:rsidP="000C60CE">
      <w:pPr>
        <w:pStyle w:val="aff1"/>
        <w:widowControl w:val="0"/>
        <w:numPr>
          <w:ilvl w:val="1"/>
          <w:numId w:val="20"/>
        </w:numPr>
        <w:tabs>
          <w:tab w:val="left" w:pos="709"/>
          <w:tab w:val="left" w:pos="851"/>
          <w:tab w:val="left" w:pos="993"/>
        </w:tabs>
        <w:autoSpaceDE w:val="0"/>
        <w:autoSpaceDN w:val="0"/>
        <w:ind w:left="0" w:right="65" w:firstLine="426"/>
        <w:jc w:val="both"/>
      </w:pPr>
      <w:r w:rsidRPr="00745C55">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991B57" w:rsidRPr="00745C55" w:rsidRDefault="00991B57" w:rsidP="000C60CE">
      <w:pPr>
        <w:pStyle w:val="aff1"/>
        <w:widowControl w:val="0"/>
        <w:numPr>
          <w:ilvl w:val="1"/>
          <w:numId w:val="20"/>
        </w:numPr>
        <w:tabs>
          <w:tab w:val="left" w:pos="709"/>
          <w:tab w:val="left" w:pos="851"/>
          <w:tab w:val="left" w:pos="993"/>
        </w:tabs>
        <w:autoSpaceDE w:val="0"/>
        <w:autoSpaceDN w:val="0"/>
        <w:spacing w:line="237" w:lineRule="auto"/>
        <w:ind w:left="0" w:right="65" w:firstLine="426"/>
        <w:jc w:val="both"/>
      </w:pPr>
      <w:r w:rsidRPr="00745C55">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991B57" w:rsidRPr="00745C55" w:rsidRDefault="00991B57" w:rsidP="000C60CE">
      <w:pPr>
        <w:pStyle w:val="aff1"/>
        <w:widowControl w:val="0"/>
        <w:numPr>
          <w:ilvl w:val="1"/>
          <w:numId w:val="20"/>
        </w:numPr>
        <w:tabs>
          <w:tab w:val="left" w:pos="661"/>
          <w:tab w:val="left" w:pos="709"/>
          <w:tab w:val="left" w:pos="851"/>
          <w:tab w:val="left" w:pos="993"/>
        </w:tabs>
        <w:autoSpaceDE w:val="0"/>
        <w:autoSpaceDN w:val="0"/>
        <w:ind w:left="0" w:right="65" w:firstLine="426"/>
        <w:jc w:val="both"/>
      </w:pPr>
      <w:r w:rsidRPr="00745C55">
        <w:lastRenderedPageBreak/>
        <w:t>Плановое повышение квалификации считается пройденным, если педагогический работник МАДОУ «Детский сад №307» успешно освоил программу курсов повышения квалификации и подтвердил результаты обучения удостоверением о курсовой переподготовке.</w:t>
      </w:r>
    </w:p>
    <w:p w:rsidR="00991B57" w:rsidRPr="00745C55" w:rsidRDefault="00991B57" w:rsidP="000C60CE">
      <w:pPr>
        <w:pStyle w:val="aff1"/>
        <w:widowControl w:val="0"/>
        <w:numPr>
          <w:ilvl w:val="1"/>
          <w:numId w:val="20"/>
        </w:numPr>
        <w:tabs>
          <w:tab w:val="left" w:pos="592"/>
          <w:tab w:val="left" w:pos="709"/>
          <w:tab w:val="left" w:pos="851"/>
          <w:tab w:val="left" w:pos="993"/>
        </w:tabs>
        <w:autoSpaceDE w:val="0"/>
        <w:autoSpaceDN w:val="0"/>
        <w:ind w:left="0" w:right="65" w:firstLine="426"/>
        <w:jc w:val="both"/>
      </w:pPr>
      <w:r w:rsidRPr="00745C55">
        <w:t>За организацию и координацию работы по повышению квалификации педагогических работников ответственность несет старший воспитатель.</w:t>
      </w:r>
    </w:p>
    <w:p w:rsidR="00991B57" w:rsidRPr="00745C55" w:rsidRDefault="00991B57" w:rsidP="000C60CE">
      <w:pPr>
        <w:pStyle w:val="aff1"/>
        <w:widowControl w:val="0"/>
        <w:numPr>
          <w:ilvl w:val="1"/>
          <w:numId w:val="20"/>
        </w:numPr>
        <w:tabs>
          <w:tab w:val="left" w:pos="709"/>
          <w:tab w:val="left" w:pos="851"/>
          <w:tab w:val="left" w:pos="993"/>
        </w:tabs>
        <w:autoSpaceDE w:val="0"/>
        <w:autoSpaceDN w:val="0"/>
        <w:ind w:left="0" w:right="65" w:firstLine="426"/>
        <w:jc w:val="both"/>
      </w:pPr>
      <w:r w:rsidRPr="00745C55">
        <w:rPr>
          <w:u w:val="single"/>
        </w:rPr>
        <w:t>Администрация МАДОУ «Детский сад №307» в лице старшего воспитателя:</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доводит до сведения педагога перечень рекомендованных образовательных программ дополнительного профессионального образования;</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дает рекомендации по выбору программы повышения квалификации, учитывая образовательные потребности педагога и проблемы МАДОУ «Детский сад №307»;</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745C55">
        <w:rPr>
          <w:spacing w:val="40"/>
        </w:rPr>
        <w:t xml:space="preserve"> </w:t>
      </w:r>
      <w:r w:rsidRPr="00745C55">
        <w:t>знаний в ходе курсовой переподготовки.</w:t>
      </w:r>
    </w:p>
    <w:p w:rsidR="00991B57" w:rsidRPr="00745C55" w:rsidRDefault="00991B57" w:rsidP="000C60CE">
      <w:pPr>
        <w:pStyle w:val="aff1"/>
        <w:widowControl w:val="0"/>
        <w:numPr>
          <w:ilvl w:val="1"/>
          <w:numId w:val="20"/>
        </w:numPr>
        <w:tabs>
          <w:tab w:val="left" w:pos="578"/>
          <w:tab w:val="left" w:pos="851"/>
          <w:tab w:val="left" w:pos="1134"/>
        </w:tabs>
        <w:autoSpaceDE w:val="0"/>
        <w:autoSpaceDN w:val="0"/>
        <w:ind w:left="0" w:right="65" w:firstLine="426"/>
        <w:jc w:val="both"/>
      </w:pPr>
      <w:r w:rsidRPr="00745C55">
        <w:rPr>
          <w:u w:val="single"/>
        </w:rPr>
        <w:t>Педагогический</w:t>
      </w:r>
      <w:r w:rsidRPr="00745C55">
        <w:rPr>
          <w:spacing w:val="-7"/>
          <w:u w:val="single"/>
        </w:rPr>
        <w:t xml:space="preserve"> </w:t>
      </w:r>
      <w:r w:rsidRPr="00745C55">
        <w:rPr>
          <w:spacing w:val="-2"/>
          <w:u w:val="single"/>
        </w:rPr>
        <w:t>работник:</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знакомится</w:t>
      </w:r>
      <w:r w:rsidRPr="00745C55">
        <w:rPr>
          <w:spacing w:val="-5"/>
        </w:rPr>
        <w:t xml:space="preserve"> </w:t>
      </w:r>
      <w:r w:rsidRPr="00745C55">
        <w:t>с</w:t>
      </w:r>
      <w:r w:rsidRPr="00745C55">
        <w:rPr>
          <w:spacing w:val="-6"/>
        </w:rPr>
        <w:t xml:space="preserve"> </w:t>
      </w:r>
      <w:r w:rsidRPr="00745C55">
        <w:t>перечнем</w:t>
      </w:r>
      <w:r w:rsidRPr="00745C55">
        <w:rPr>
          <w:spacing w:val="-5"/>
        </w:rPr>
        <w:t xml:space="preserve"> </w:t>
      </w:r>
      <w:r w:rsidRPr="00745C55">
        <w:t>рекомендованных</w:t>
      </w:r>
      <w:r w:rsidRPr="00745C55">
        <w:rPr>
          <w:spacing w:val="-4"/>
        </w:rPr>
        <w:t xml:space="preserve"> </w:t>
      </w:r>
      <w:r w:rsidRPr="00745C55">
        <w:t>образовательных</w:t>
      </w:r>
      <w:r w:rsidRPr="00745C55">
        <w:rPr>
          <w:spacing w:val="-2"/>
        </w:rPr>
        <w:t xml:space="preserve"> программ;</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выбирает</w:t>
      </w:r>
      <w:r w:rsidRPr="00745C55">
        <w:rPr>
          <w:spacing w:val="40"/>
        </w:rPr>
        <w:t xml:space="preserve"> </w:t>
      </w:r>
      <w:r w:rsidRPr="00745C55">
        <w:t>тематику</w:t>
      </w:r>
      <w:r w:rsidRPr="00745C55">
        <w:rPr>
          <w:spacing w:val="40"/>
        </w:rPr>
        <w:t xml:space="preserve"> </w:t>
      </w:r>
      <w:r w:rsidRPr="00745C55">
        <w:t>курсов,</w:t>
      </w:r>
      <w:r w:rsidRPr="00745C55">
        <w:rPr>
          <w:spacing w:val="40"/>
        </w:rPr>
        <w:t xml:space="preserve"> </w:t>
      </w:r>
      <w:r w:rsidRPr="00745C55">
        <w:t>знакомится</w:t>
      </w:r>
      <w:r w:rsidRPr="00745C55">
        <w:rPr>
          <w:spacing w:val="40"/>
        </w:rPr>
        <w:t xml:space="preserve"> </w:t>
      </w:r>
      <w:r w:rsidRPr="00745C55">
        <w:t>с</w:t>
      </w:r>
      <w:r w:rsidRPr="00745C55">
        <w:rPr>
          <w:spacing w:val="40"/>
        </w:rPr>
        <w:t xml:space="preserve"> </w:t>
      </w:r>
      <w:r w:rsidRPr="00745C55">
        <w:t>их</w:t>
      </w:r>
      <w:r w:rsidRPr="00745C55">
        <w:rPr>
          <w:spacing w:val="40"/>
        </w:rPr>
        <w:t xml:space="preserve"> </w:t>
      </w:r>
      <w:r w:rsidRPr="00745C55">
        <w:t>содержанием</w:t>
      </w:r>
      <w:r w:rsidRPr="00745C55">
        <w:rPr>
          <w:spacing w:val="40"/>
        </w:rPr>
        <w:t xml:space="preserve"> </w:t>
      </w:r>
      <w:r w:rsidRPr="00745C55">
        <w:t>согласно</w:t>
      </w:r>
      <w:r w:rsidRPr="00745C55">
        <w:rPr>
          <w:spacing w:val="40"/>
        </w:rPr>
        <w:t xml:space="preserve"> </w:t>
      </w:r>
      <w:r w:rsidRPr="00745C55">
        <w:t>собственным потребностям и рекомендациям администрации общеобразовательной организации;</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своевременно</w:t>
      </w:r>
      <w:r w:rsidRPr="00745C55">
        <w:rPr>
          <w:spacing w:val="-6"/>
        </w:rPr>
        <w:t xml:space="preserve"> </w:t>
      </w:r>
      <w:r w:rsidRPr="00745C55">
        <w:t>предоставляет</w:t>
      </w:r>
      <w:r w:rsidRPr="00745C55">
        <w:rPr>
          <w:spacing w:val="-3"/>
        </w:rPr>
        <w:t xml:space="preserve"> </w:t>
      </w:r>
      <w:r w:rsidRPr="00745C55">
        <w:t>итоговые</w:t>
      </w:r>
      <w:r w:rsidRPr="00745C55">
        <w:rPr>
          <w:spacing w:val="-5"/>
        </w:rPr>
        <w:t xml:space="preserve"> </w:t>
      </w:r>
      <w:r w:rsidRPr="00745C55">
        <w:t>документы</w:t>
      </w:r>
      <w:r w:rsidRPr="00745C55">
        <w:rPr>
          <w:spacing w:val="-3"/>
        </w:rPr>
        <w:t xml:space="preserve"> </w:t>
      </w:r>
      <w:r w:rsidRPr="00745C55">
        <w:t>об</w:t>
      </w:r>
      <w:r w:rsidRPr="00745C55">
        <w:rPr>
          <w:spacing w:val="-2"/>
        </w:rPr>
        <w:t xml:space="preserve"> </w:t>
      </w:r>
      <w:r w:rsidRPr="00745C55">
        <w:t>усвоении</w:t>
      </w:r>
      <w:r w:rsidRPr="00745C55">
        <w:rPr>
          <w:spacing w:val="-1"/>
        </w:rPr>
        <w:t xml:space="preserve"> </w:t>
      </w:r>
      <w:r w:rsidRPr="00745C55">
        <w:t>учебных</w:t>
      </w:r>
      <w:r w:rsidRPr="00745C55">
        <w:rPr>
          <w:spacing w:val="-2"/>
        </w:rPr>
        <w:t xml:space="preserve"> программ.</w:t>
      </w:r>
    </w:p>
    <w:p w:rsidR="00991B57" w:rsidRPr="00745C55" w:rsidRDefault="00991B57" w:rsidP="000C60CE">
      <w:pPr>
        <w:pStyle w:val="aff1"/>
        <w:widowControl w:val="0"/>
        <w:numPr>
          <w:ilvl w:val="1"/>
          <w:numId w:val="20"/>
        </w:numPr>
        <w:tabs>
          <w:tab w:val="left" w:pos="635"/>
          <w:tab w:val="left" w:pos="851"/>
        </w:tabs>
        <w:autoSpaceDE w:val="0"/>
        <w:autoSpaceDN w:val="0"/>
        <w:ind w:left="0" w:right="62" w:firstLine="425"/>
        <w:jc w:val="both"/>
      </w:pPr>
      <w:r w:rsidRPr="00745C55">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заведующей, старшему воспитателю и специалисту по кадрам.</w:t>
      </w:r>
    </w:p>
    <w:p w:rsidR="00991B57" w:rsidRPr="00745C55" w:rsidRDefault="00991B57" w:rsidP="000C60CE">
      <w:pPr>
        <w:pStyle w:val="aff1"/>
        <w:widowControl w:val="0"/>
        <w:numPr>
          <w:ilvl w:val="1"/>
          <w:numId w:val="20"/>
        </w:numPr>
        <w:tabs>
          <w:tab w:val="left" w:pos="635"/>
          <w:tab w:val="left" w:pos="851"/>
          <w:tab w:val="left" w:pos="993"/>
        </w:tabs>
        <w:autoSpaceDE w:val="0"/>
        <w:autoSpaceDN w:val="0"/>
        <w:ind w:left="0" w:right="62" w:firstLine="425"/>
        <w:jc w:val="both"/>
      </w:pPr>
      <w:r w:rsidRPr="00745C55">
        <w:t>Педагоги общеобразовательной организации, прошедшие курсовую переподготовку могут привлекаться администрацией МАДОУ «Детский сад №307» к проведению методических мероприятий на уровне МАДОУ «Детский сад №307» .</w:t>
      </w:r>
    </w:p>
    <w:p w:rsidR="00991B57" w:rsidRPr="00745C55" w:rsidRDefault="00991B57" w:rsidP="000C60CE">
      <w:pPr>
        <w:pStyle w:val="aff1"/>
        <w:widowControl w:val="0"/>
        <w:numPr>
          <w:ilvl w:val="1"/>
          <w:numId w:val="20"/>
        </w:numPr>
        <w:tabs>
          <w:tab w:val="left" w:pos="635"/>
          <w:tab w:val="left" w:pos="851"/>
          <w:tab w:val="left" w:pos="993"/>
        </w:tabs>
        <w:autoSpaceDE w:val="0"/>
        <w:autoSpaceDN w:val="0"/>
        <w:ind w:left="0" w:right="62" w:firstLine="425"/>
        <w:jc w:val="both"/>
      </w:pPr>
      <w:r w:rsidRPr="00745C55">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rsidRPr="00745C55">
        <w:t>кейсовых</w:t>
      </w:r>
      <w:proofErr w:type="spellEnd"/>
      <w:r w:rsidRPr="00745C55">
        <w:t xml:space="preserve"> технологий.</w:t>
      </w:r>
    </w:p>
    <w:p w:rsidR="00991B57" w:rsidRPr="00745C55" w:rsidRDefault="00991B57" w:rsidP="000C60CE">
      <w:pPr>
        <w:pStyle w:val="aff1"/>
        <w:widowControl w:val="0"/>
        <w:numPr>
          <w:ilvl w:val="1"/>
          <w:numId w:val="20"/>
        </w:numPr>
        <w:tabs>
          <w:tab w:val="left" w:pos="709"/>
          <w:tab w:val="left" w:pos="851"/>
          <w:tab w:val="left" w:pos="993"/>
          <w:tab w:val="left" w:pos="1134"/>
        </w:tabs>
        <w:autoSpaceDE w:val="0"/>
        <w:autoSpaceDN w:val="0"/>
        <w:ind w:left="0" w:right="62" w:firstLine="425"/>
        <w:jc w:val="both"/>
      </w:pPr>
      <w:r w:rsidRPr="00745C55">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МАДОУ «Детский сад №307» сохраняется место работы и производится оплата учебного отпуска, в соответствии с законодательством Российской Федерации.</w:t>
      </w:r>
    </w:p>
    <w:p w:rsidR="00991B57" w:rsidRPr="00745C55" w:rsidRDefault="00991B57" w:rsidP="000C60CE">
      <w:pPr>
        <w:pStyle w:val="aff1"/>
        <w:widowControl w:val="0"/>
        <w:numPr>
          <w:ilvl w:val="1"/>
          <w:numId w:val="20"/>
        </w:numPr>
        <w:tabs>
          <w:tab w:val="left" w:pos="788"/>
          <w:tab w:val="left" w:pos="851"/>
          <w:tab w:val="left" w:pos="993"/>
        </w:tabs>
        <w:autoSpaceDE w:val="0"/>
        <w:autoSpaceDN w:val="0"/>
        <w:ind w:left="0" w:right="62" w:firstLine="425"/>
        <w:jc w:val="both"/>
      </w:pPr>
      <w:r w:rsidRPr="00745C55">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991B57" w:rsidRPr="00745C55" w:rsidRDefault="00991B57" w:rsidP="000C60CE">
      <w:pPr>
        <w:pStyle w:val="aff1"/>
        <w:widowControl w:val="0"/>
        <w:numPr>
          <w:ilvl w:val="1"/>
          <w:numId w:val="20"/>
        </w:numPr>
        <w:tabs>
          <w:tab w:val="left" w:pos="755"/>
          <w:tab w:val="left" w:pos="851"/>
          <w:tab w:val="left" w:pos="993"/>
        </w:tabs>
        <w:autoSpaceDE w:val="0"/>
        <w:autoSpaceDN w:val="0"/>
        <w:spacing w:line="237" w:lineRule="auto"/>
        <w:ind w:left="0" w:right="65" w:firstLine="426"/>
        <w:jc w:val="both"/>
      </w:pPr>
      <w:r w:rsidRPr="00745C55">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991B57" w:rsidRPr="00745C55" w:rsidRDefault="00991B57" w:rsidP="000C60CE">
      <w:pPr>
        <w:pStyle w:val="aff1"/>
        <w:widowControl w:val="0"/>
        <w:numPr>
          <w:ilvl w:val="1"/>
          <w:numId w:val="20"/>
        </w:numPr>
        <w:tabs>
          <w:tab w:val="left" w:pos="721"/>
          <w:tab w:val="left" w:pos="851"/>
          <w:tab w:val="left" w:pos="993"/>
        </w:tabs>
        <w:autoSpaceDE w:val="0"/>
        <w:autoSpaceDN w:val="0"/>
        <w:ind w:left="0" w:right="65" w:firstLine="426"/>
        <w:jc w:val="both"/>
      </w:pPr>
      <w:r w:rsidRPr="00745C55">
        <w:t>В процессе посещения учебно-воспитательских мероприятий старшие воспитатели наблюдают за работой лучших педагогов и организуют работу по изучению передового педагогического опыта.</w:t>
      </w:r>
    </w:p>
    <w:p w:rsidR="00991B57" w:rsidRPr="00745C55" w:rsidRDefault="00991B57" w:rsidP="000C60CE">
      <w:pPr>
        <w:pStyle w:val="aff1"/>
        <w:widowControl w:val="0"/>
        <w:numPr>
          <w:ilvl w:val="1"/>
          <w:numId w:val="20"/>
        </w:numPr>
        <w:tabs>
          <w:tab w:val="left" w:pos="709"/>
          <w:tab w:val="left" w:pos="993"/>
        </w:tabs>
        <w:autoSpaceDE w:val="0"/>
        <w:autoSpaceDN w:val="0"/>
        <w:spacing w:line="237" w:lineRule="auto"/>
        <w:ind w:left="0" w:right="65" w:firstLine="426"/>
        <w:jc w:val="both"/>
      </w:pPr>
      <w:r w:rsidRPr="00745C55">
        <w:t xml:space="preserve">Выявленный опыт обобщается на заседаниях методических объединений МАДОУ «Детский сад №307» , которые осуществляют свою деятельность в соответствии с </w:t>
      </w:r>
      <w:hyperlink r:id="rId32">
        <w:r w:rsidRPr="00745C55">
          <w:t>Положением о методическом</w:t>
        </w:r>
      </w:hyperlink>
      <w:r w:rsidRPr="00745C55">
        <w:t xml:space="preserve"> </w:t>
      </w:r>
      <w:hyperlink r:id="rId33">
        <w:r w:rsidRPr="00745C55">
          <w:t>совете МАДОУ «Детский сад №307» .</w:t>
        </w:r>
      </w:hyperlink>
      <w:r w:rsidRPr="00745C55">
        <w:t xml:space="preserve"> В конце учебного года определяется лучший представленный опыт.</w:t>
      </w:r>
    </w:p>
    <w:p w:rsidR="00991B57" w:rsidRDefault="00991B57" w:rsidP="000C60CE">
      <w:pPr>
        <w:pStyle w:val="aff1"/>
        <w:widowControl w:val="0"/>
        <w:numPr>
          <w:ilvl w:val="1"/>
          <w:numId w:val="20"/>
        </w:numPr>
        <w:tabs>
          <w:tab w:val="left" w:pos="709"/>
          <w:tab w:val="left" w:pos="1134"/>
          <w:tab w:val="left" w:pos="1276"/>
          <w:tab w:val="left" w:pos="1701"/>
          <w:tab w:val="left" w:pos="1843"/>
        </w:tabs>
        <w:autoSpaceDE w:val="0"/>
        <w:autoSpaceDN w:val="0"/>
        <w:spacing w:line="237" w:lineRule="auto"/>
        <w:ind w:left="0" w:right="65" w:firstLine="426"/>
        <w:jc w:val="both"/>
      </w:pPr>
      <w:r w:rsidRPr="00745C55">
        <w:t>Старший воспитатель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1652AE" w:rsidRPr="00745C55" w:rsidRDefault="001652AE" w:rsidP="001652AE">
      <w:pPr>
        <w:pStyle w:val="aff1"/>
        <w:widowControl w:val="0"/>
        <w:tabs>
          <w:tab w:val="left" w:pos="709"/>
          <w:tab w:val="left" w:pos="1134"/>
          <w:tab w:val="left" w:pos="1276"/>
          <w:tab w:val="left" w:pos="1701"/>
          <w:tab w:val="left" w:pos="1843"/>
        </w:tabs>
        <w:autoSpaceDE w:val="0"/>
        <w:autoSpaceDN w:val="0"/>
        <w:spacing w:line="237" w:lineRule="auto"/>
        <w:ind w:left="426" w:right="65"/>
        <w:jc w:val="both"/>
      </w:pPr>
    </w:p>
    <w:p w:rsidR="00991B57" w:rsidRPr="00745C55" w:rsidRDefault="00991B57" w:rsidP="000C60CE">
      <w:pPr>
        <w:pStyle w:val="110"/>
        <w:numPr>
          <w:ilvl w:val="0"/>
          <w:numId w:val="20"/>
        </w:numPr>
        <w:tabs>
          <w:tab w:val="left" w:pos="398"/>
        </w:tabs>
        <w:spacing w:before="273" w:line="275" w:lineRule="exact"/>
        <w:ind w:left="0" w:right="65" w:firstLine="0"/>
        <w:jc w:val="center"/>
      </w:pPr>
      <w:r w:rsidRPr="00745C55">
        <w:lastRenderedPageBreak/>
        <w:t>Порядок</w:t>
      </w:r>
      <w:r w:rsidRPr="00745C55">
        <w:rPr>
          <w:spacing w:val="-4"/>
        </w:rPr>
        <w:t xml:space="preserve"> </w:t>
      </w:r>
      <w:r w:rsidRPr="00745C55">
        <w:rPr>
          <w:spacing w:val="-2"/>
        </w:rPr>
        <w:t>прохождения</w:t>
      </w:r>
    </w:p>
    <w:p w:rsidR="00991B57" w:rsidRPr="00745C55" w:rsidRDefault="00991B57" w:rsidP="000C60CE">
      <w:pPr>
        <w:pStyle w:val="aff1"/>
        <w:widowControl w:val="0"/>
        <w:numPr>
          <w:ilvl w:val="1"/>
          <w:numId w:val="20"/>
        </w:numPr>
        <w:tabs>
          <w:tab w:val="left" w:pos="589"/>
          <w:tab w:val="left" w:pos="851"/>
        </w:tabs>
        <w:autoSpaceDE w:val="0"/>
        <w:autoSpaceDN w:val="0"/>
        <w:ind w:left="0" w:right="65" w:firstLine="426"/>
        <w:jc w:val="both"/>
      </w:pPr>
      <w:r w:rsidRPr="00745C55">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991B57" w:rsidRPr="00745C55" w:rsidRDefault="00991B57" w:rsidP="000C60CE">
      <w:pPr>
        <w:pStyle w:val="aff1"/>
        <w:widowControl w:val="0"/>
        <w:numPr>
          <w:ilvl w:val="1"/>
          <w:numId w:val="20"/>
        </w:numPr>
        <w:tabs>
          <w:tab w:val="left" w:pos="652"/>
          <w:tab w:val="left" w:pos="851"/>
        </w:tabs>
        <w:autoSpaceDE w:val="0"/>
        <w:autoSpaceDN w:val="0"/>
        <w:spacing w:line="237" w:lineRule="auto"/>
        <w:ind w:left="0" w:right="65" w:firstLine="426"/>
        <w:jc w:val="both"/>
      </w:pPr>
      <w:r w:rsidRPr="00745C55">
        <w:t>При направлении работника МАДОУ «Детский сад №307» для повышения квалификации с отрывом от работы за ним сохраняются место работы (должность) и средняя заработная плата.</w:t>
      </w:r>
    </w:p>
    <w:p w:rsidR="00991B57" w:rsidRPr="00745C55" w:rsidRDefault="00991B57" w:rsidP="000C60CE">
      <w:pPr>
        <w:pStyle w:val="aff1"/>
        <w:widowControl w:val="0"/>
        <w:numPr>
          <w:ilvl w:val="1"/>
          <w:numId w:val="20"/>
        </w:numPr>
        <w:tabs>
          <w:tab w:val="left" w:pos="709"/>
          <w:tab w:val="left" w:pos="851"/>
        </w:tabs>
        <w:autoSpaceDE w:val="0"/>
        <w:autoSpaceDN w:val="0"/>
        <w:spacing w:line="237" w:lineRule="auto"/>
        <w:ind w:left="0" w:right="65" w:firstLine="426"/>
        <w:jc w:val="both"/>
      </w:pPr>
      <w:r w:rsidRPr="00745C55">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745C55">
        <w:rPr>
          <w:spacing w:val="-2"/>
        </w:rPr>
        <w:t>Федерации).</w:t>
      </w:r>
    </w:p>
    <w:p w:rsidR="00991B57" w:rsidRPr="00745C55" w:rsidRDefault="00991B57" w:rsidP="000C60CE">
      <w:pPr>
        <w:pStyle w:val="aff1"/>
        <w:widowControl w:val="0"/>
        <w:numPr>
          <w:ilvl w:val="1"/>
          <w:numId w:val="20"/>
        </w:numPr>
        <w:tabs>
          <w:tab w:val="left" w:pos="584"/>
          <w:tab w:val="left" w:pos="851"/>
        </w:tabs>
        <w:autoSpaceDE w:val="0"/>
        <w:autoSpaceDN w:val="0"/>
        <w:spacing w:before="4" w:line="237" w:lineRule="auto"/>
        <w:ind w:left="0" w:right="65" w:firstLine="426"/>
        <w:jc w:val="both"/>
      </w:pPr>
      <w:r w:rsidRPr="00745C55">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991B57" w:rsidRPr="00745C55" w:rsidRDefault="00991B57" w:rsidP="000C60CE">
      <w:pPr>
        <w:pStyle w:val="aff1"/>
        <w:widowControl w:val="0"/>
        <w:numPr>
          <w:ilvl w:val="1"/>
          <w:numId w:val="20"/>
        </w:numPr>
        <w:tabs>
          <w:tab w:val="left" w:pos="820"/>
          <w:tab w:val="left" w:pos="993"/>
          <w:tab w:val="left" w:pos="1276"/>
        </w:tabs>
        <w:autoSpaceDE w:val="0"/>
        <w:autoSpaceDN w:val="0"/>
        <w:spacing w:before="4" w:line="237" w:lineRule="auto"/>
        <w:ind w:left="0" w:right="65" w:firstLine="426"/>
        <w:jc w:val="both"/>
      </w:pPr>
      <w:r w:rsidRPr="00745C55">
        <w:t>Педагогический работник МАДОУ «Детский сад №307» имеет право пройти дополнительную профессиональную</w:t>
      </w:r>
      <w:r w:rsidRPr="00745C55">
        <w:rPr>
          <w:spacing w:val="-4"/>
        </w:rPr>
        <w:t xml:space="preserve"> </w:t>
      </w:r>
      <w:r w:rsidRPr="00745C55">
        <w:t>переподготовку</w:t>
      </w:r>
      <w:r w:rsidRPr="00745C55">
        <w:rPr>
          <w:spacing w:val="-8"/>
        </w:rPr>
        <w:t xml:space="preserve"> </w:t>
      </w:r>
      <w:r w:rsidRPr="00745C55">
        <w:t>за</w:t>
      </w:r>
      <w:r w:rsidRPr="00745C55">
        <w:rPr>
          <w:spacing w:val="-5"/>
        </w:rPr>
        <w:t xml:space="preserve"> </w:t>
      </w:r>
      <w:r w:rsidRPr="00745C55">
        <w:t>счѐт</w:t>
      </w:r>
      <w:r w:rsidRPr="00745C55">
        <w:rPr>
          <w:spacing w:val="-4"/>
        </w:rPr>
        <w:t xml:space="preserve"> </w:t>
      </w:r>
      <w:r w:rsidRPr="00745C55">
        <w:t>собственных</w:t>
      </w:r>
      <w:r w:rsidRPr="00745C55">
        <w:rPr>
          <w:spacing w:val="-3"/>
        </w:rPr>
        <w:t xml:space="preserve"> </w:t>
      </w:r>
      <w:r w:rsidRPr="00745C55">
        <w:t>средств</w:t>
      </w:r>
      <w:r w:rsidRPr="00745C55">
        <w:rPr>
          <w:spacing w:val="-5"/>
        </w:rPr>
        <w:t xml:space="preserve"> </w:t>
      </w:r>
      <w:r w:rsidRPr="00745C55">
        <w:t>или</w:t>
      </w:r>
      <w:r w:rsidRPr="00745C55">
        <w:rPr>
          <w:spacing w:val="-3"/>
        </w:rPr>
        <w:t xml:space="preserve"> </w:t>
      </w:r>
      <w:r w:rsidRPr="00745C55">
        <w:t>за</w:t>
      </w:r>
      <w:r w:rsidRPr="00745C55">
        <w:rPr>
          <w:spacing w:val="-5"/>
        </w:rPr>
        <w:t xml:space="preserve"> </w:t>
      </w:r>
      <w:r w:rsidRPr="00745C55">
        <w:t>счѐт</w:t>
      </w:r>
      <w:r w:rsidRPr="00745C55">
        <w:rPr>
          <w:spacing w:val="-4"/>
        </w:rPr>
        <w:t xml:space="preserve"> </w:t>
      </w:r>
      <w:r w:rsidRPr="00745C55">
        <w:t xml:space="preserve">направляющей </w:t>
      </w:r>
      <w:r w:rsidRPr="00745C55">
        <w:rPr>
          <w:spacing w:val="-2"/>
        </w:rPr>
        <w:t>стороны.</w:t>
      </w:r>
    </w:p>
    <w:p w:rsidR="00991B57" w:rsidRPr="00745C55" w:rsidRDefault="00991B57" w:rsidP="000C60CE">
      <w:pPr>
        <w:pStyle w:val="110"/>
        <w:numPr>
          <w:ilvl w:val="0"/>
          <w:numId w:val="20"/>
        </w:numPr>
        <w:tabs>
          <w:tab w:val="left" w:pos="398"/>
        </w:tabs>
        <w:spacing w:before="273"/>
        <w:ind w:left="0" w:right="65" w:firstLine="0"/>
        <w:jc w:val="center"/>
      </w:pPr>
      <w:r w:rsidRPr="00745C55">
        <w:t>Контроль</w:t>
      </w:r>
      <w:r w:rsidRPr="00745C55">
        <w:rPr>
          <w:spacing w:val="-7"/>
        </w:rPr>
        <w:t xml:space="preserve"> </w:t>
      </w:r>
      <w:r w:rsidRPr="00745C55">
        <w:t>за</w:t>
      </w:r>
      <w:r w:rsidRPr="00745C55">
        <w:rPr>
          <w:spacing w:val="-5"/>
        </w:rPr>
        <w:t xml:space="preserve"> </w:t>
      </w:r>
      <w:r w:rsidRPr="00745C55">
        <w:t>повышением</w:t>
      </w:r>
      <w:r w:rsidRPr="00745C55">
        <w:rPr>
          <w:spacing w:val="-6"/>
        </w:rPr>
        <w:t xml:space="preserve"> </w:t>
      </w:r>
      <w:r w:rsidRPr="00745C55">
        <w:t>квалификации</w:t>
      </w:r>
      <w:r w:rsidRPr="00745C55">
        <w:rPr>
          <w:spacing w:val="-7"/>
        </w:rPr>
        <w:t xml:space="preserve"> </w:t>
      </w:r>
      <w:r w:rsidRPr="00745C55">
        <w:t>педагогических</w:t>
      </w:r>
      <w:r w:rsidRPr="00745C55">
        <w:rPr>
          <w:spacing w:val="-4"/>
        </w:rPr>
        <w:t xml:space="preserve"> </w:t>
      </w:r>
      <w:r w:rsidRPr="00745C55">
        <w:rPr>
          <w:spacing w:val="-2"/>
        </w:rPr>
        <w:t>работников</w:t>
      </w:r>
    </w:p>
    <w:p w:rsidR="00991B57" w:rsidRPr="00745C55" w:rsidRDefault="00991B57" w:rsidP="000C60CE">
      <w:pPr>
        <w:pStyle w:val="aff1"/>
        <w:widowControl w:val="0"/>
        <w:numPr>
          <w:ilvl w:val="1"/>
          <w:numId w:val="20"/>
        </w:numPr>
        <w:tabs>
          <w:tab w:val="left" w:pos="662"/>
          <w:tab w:val="left" w:pos="851"/>
        </w:tabs>
        <w:autoSpaceDE w:val="0"/>
        <w:autoSpaceDN w:val="0"/>
        <w:ind w:left="0" w:right="65" w:firstLine="426"/>
        <w:jc w:val="both"/>
      </w:pPr>
      <w:r w:rsidRPr="00745C55">
        <w:t xml:space="preserve">Старший воспитатель осуществляет контроль соблюдения периодичности повышения квалификации педагогических </w:t>
      </w:r>
      <w:r w:rsidRPr="00745C55">
        <w:rPr>
          <w:spacing w:val="-2"/>
        </w:rPr>
        <w:t>работников.</w:t>
      </w:r>
    </w:p>
    <w:p w:rsidR="00991B57" w:rsidRPr="00745C55" w:rsidRDefault="00991B57" w:rsidP="000C60CE">
      <w:pPr>
        <w:pStyle w:val="aff1"/>
        <w:widowControl w:val="0"/>
        <w:numPr>
          <w:ilvl w:val="1"/>
          <w:numId w:val="20"/>
        </w:numPr>
        <w:tabs>
          <w:tab w:val="left" w:pos="752"/>
          <w:tab w:val="left" w:pos="851"/>
        </w:tabs>
        <w:autoSpaceDE w:val="0"/>
        <w:autoSpaceDN w:val="0"/>
        <w:spacing w:line="237" w:lineRule="auto"/>
        <w:ind w:left="0" w:right="65" w:firstLine="426"/>
        <w:jc w:val="both"/>
      </w:pPr>
      <w:r w:rsidRPr="00745C55">
        <w:t>По завершении курсов повышения квалификации педагогический работник общеобразовательной организации обязан представить заведующей, старшему воспитателю и специалисту по кадрам документ о получении дополнительного профессионального образования.</w:t>
      </w:r>
    </w:p>
    <w:p w:rsidR="00991B57" w:rsidRPr="00745C55" w:rsidRDefault="00991B57" w:rsidP="000C60CE">
      <w:pPr>
        <w:pStyle w:val="110"/>
        <w:numPr>
          <w:ilvl w:val="0"/>
          <w:numId w:val="20"/>
        </w:numPr>
        <w:tabs>
          <w:tab w:val="left" w:pos="398"/>
        </w:tabs>
        <w:spacing w:before="273" w:line="274" w:lineRule="exact"/>
        <w:ind w:left="0" w:right="65"/>
        <w:jc w:val="center"/>
      </w:pPr>
      <w:r w:rsidRPr="00745C55">
        <w:t>Гарантии</w:t>
      </w:r>
      <w:r w:rsidRPr="00745C55">
        <w:rPr>
          <w:spacing w:val="-3"/>
        </w:rPr>
        <w:t xml:space="preserve"> </w:t>
      </w:r>
      <w:r w:rsidRPr="00745C55">
        <w:t>и</w:t>
      </w:r>
      <w:r w:rsidRPr="00745C55">
        <w:rPr>
          <w:spacing w:val="-2"/>
        </w:rPr>
        <w:t xml:space="preserve"> компенсации</w:t>
      </w:r>
    </w:p>
    <w:p w:rsidR="00991B57" w:rsidRPr="00745C55" w:rsidRDefault="00991B57" w:rsidP="007A340F">
      <w:pPr>
        <w:pStyle w:val="aff1"/>
        <w:widowControl w:val="0"/>
        <w:numPr>
          <w:ilvl w:val="1"/>
          <w:numId w:val="20"/>
        </w:numPr>
        <w:tabs>
          <w:tab w:val="left" w:pos="726"/>
          <w:tab w:val="left" w:pos="851"/>
        </w:tabs>
        <w:autoSpaceDE w:val="0"/>
        <w:autoSpaceDN w:val="0"/>
        <w:ind w:left="0" w:right="62" w:firstLine="426"/>
        <w:jc w:val="both"/>
      </w:pPr>
      <w:r w:rsidRPr="00745C55">
        <w:t>Работникам</w:t>
      </w:r>
      <w:r w:rsidRPr="00745C55">
        <w:rPr>
          <w:spacing w:val="41"/>
        </w:rPr>
        <w:t xml:space="preserve"> </w:t>
      </w:r>
      <w:r w:rsidRPr="00745C55">
        <w:t>общеобразовательной</w:t>
      </w:r>
      <w:r w:rsidRPr="00745C55">
        <w:rPr>
          <w:spacing w:val="42"/>
        </w:rPr>
        <w:t xml:space="preserve">  </w:t>
      </w:r>
      <w:r w:rsidRPr="00745C55">
        <w:t>организации,</w:t>
      </w:r>
      <w:r w:rsidRPr="00745C55">
        <w:rPr>
          <w:spacing w:val="40"/>
        </w:rPr>
        <w:t xml:space="preserve">  </w:t>
      </w:r>
      <w:r w:rsidRPr="00745C55">
        <w:t>проходящим</w:t>
      </w:r>
      <w:r w:rsidRPr="00745C55">
        <w:rPr>
          <w:spacing w:val="41"/>
        </w:rPr>
        <w:t xml:space="preserve">  </w:t>
      </w:r>
      <w:r w:rsidRPr="00745C55">
        <w:rPr>
          <w:spacing w:val="-2"/>
        </w:rPr>
        <w:t xml:space="preserve">профессиональное </w:t>
      </w:r>
      <w:r w:rsidRPr="00745C55">
        <w:t>обучение, заведующий МАДОУ «Детский сад №307»  предоставляет гарантии и компенсации, предусмотренные действующим трудовым законодательством Российской Федерации.</w:t>
      </w:r>
    </w:p>
    <w:p w:rsidR="00991B57" w:rsidRPr="00745C55" w:rsidRDefault="00991B57" w:rsidP="007A340F">
      <w:pPr>
        <w:pStyle w:val="aff1"/>
        <w:widowControl w:val="0"/>
        <w:numPr>
          <w:ilvl w:val="1"/>
          <w:numId w:val="20"/>
        </w:numPr>
        <w:tabs>
          <w:tab w:val="left" w:pos="702"/>
          <w:tab w:val="left" w:pos="851"/>
        </w:tabs>
        <w:autoSpaceDE w:val="0"/>
        <w:autoSpaceDN w:val="0"/>
        <w:ind w:left="0" w:right="62" w:firstLine="426"/>
        <w:jc w:val="both"/>
      </w:pPr>
      <w:r w:rsidRPr="00745C55">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sidRPr="00745C55">
        <w:rPr>
          <w:spacing w:val="-2"/>
        </w:rPr>
        <w:t>работы.</w:t>
      </w:r>
    </w:p>
    <w:p w:rsidR="00991B57" w:rsidRPr="00745C55" w:rsidRDefault="00991B57" w:rsidP="007A340F">
      <w:pPr>
        <w:pStyle w:val="af"/>
        <w:spacing w:after="0"/>
        <w:ind w:right="62"/>
      </w:pPr>
    </w:p>
    <w:p w:rsidR="00991B57" w:rsidRPr="00745C55" w:rsidRDefault="00991B57" w:rsidP="007A340F">
      <w:pPr>
        <w:pStyle w:val="110"/>
        <w:numPr>
          <w:ilvl w:val="0"/>
          <w:numId w:val="20"/>
        </w:numPr>
        <w:tabs>
          <w:tab w:val="left" w:pos="398"/>
        </w:tabs>
        <w:ind w:left="0" w:right="62"/>
        <w:jc w:val="center"/>
      </w:pPr>
      <w:r w:rsidRPr="00745C55">
        <w:t>Отчѐтность</w:t>
      </w:r>
      <w:r w:rsidRPr="00745C55">
        <w:rPr>
          <w:spacing w:val="-4"/>
        </w:rPr>
        <w:t xml:space="preserve"> </w:t>
      </w:r>
      <w:r w:rsidRPr="00745C55">
        <w:t>о</w:t>
      </w:r>
      <w:r w:rsidRPr="00745C55">
        <w:rPr>
          <w:spacing w:val="-6"/>
        </w:rPr>
        <w:t xml:space="preserve"> </w:t>
      </w:r>
      <w:r w:rsidRPr="00745C55">
        <w:t>повышении</w:t>
      </w:r>
      <w:r w:rsidRPr="00745C55">
        <w:rPr>
          <w:spacing w:val="-3"/>
        </w:rPr>
        <w:t xml:space="preserve"> </w:t>
      </w:r>
      <w:r w:rsidRPr="00745C55">
        <w:rPr>
          <w:spacing w:val="-2"/>
        </w:rPr>
        <w:t>квалификации</w:t>
      </w:r>
    </w:p>
    <w:p w:rsidR="00991B57" w:rsidRPr="00745C55" w:rsidRDefault="00991B57" w:rsidP="007A340F">
      <w:pPr>
        <w:pStyle w:val="aff1"/>
        <w:widowControl w:val="0"/>
        <w:numPr>
          <w:ilvl w:val="1"/>
          <w:numId w:val="20"/>
        </w:numPr>
        <w:tabs>
          <w:tab w:val="left" w:pos="695"/>
          <w:tab w:val="left" w:pos="851"/>
        </w:tabs>
        <w:autoSpaceDE w:val="0"/>
        <w:autoSpaceDN w:val="0"/>
        <w:ind w:left="0" w:right="62" w:firstLine="426"/>
        <w:jc w:val="both"/>
        <w:rPr>
          <w:u w:val="single"/>
        </w:rPr>
      </w:pPr>
      <w:r w:rsidRPr="00745C55">
        <w:rPr>
          <w:u w:val="single"/>
        </w:rPr>
        <w:t>Слушатели, успешно прошедшие курс обучения вне МАДОУ «Детский сад №307», предоставляют в общеобразовательную организацию документы государственного образца:</w:t>
      </w:r>
    </w:p>
    <w:p w:rsidR="00991B57" w:rsidRPr="00745C55" w:rsidRDefault="00991B57" w:rsidP="000C60CE">
      <w:pPr>
        <w:pStyle w:val="aff1"/>
        <w:widowControl w:val="0"/>
        <w:numPr>
          <w:ilvl w:val="2"/>
          <w:numId w:val="20"/>
        </w:numPr>
        <w:tabs>
          <w:tab w:val="left" w:pos="851"/>
        </w:tabs>
        <w:autoSpaceDE w:val="0"/>
        <w:autoSpaceDN w:val="0"/>
        <w:spacing w:before="1" w:line="237" w:lineRule="auto"/>
        <w:ind w:left="0" w:right="65" w:firstLine="426"/>
        <w:jc w:val="both"/>
      </w:pPr>
      <w:r w:rsidRPr="00745C55">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991B57" w:rsidRPr="00745C55" w:rsidRDefault="00991B57" w:rsidP="000C60CE">
      <w:pPr>
        <w:pStyle w:val="aff1"/>
        <w:widowControl w:val="0"/>
        <w:numPr>
          <w:ilvl w:val="2"/>
          <w:numId w:val="20"/>
        </w:numPr>
        <w:tabs>
          <w:tab w:val="left" w:pos="851"/>
        </w:tabs>
        <w:autoSpaceDE w:val="0"/>
        <w:autoSpaceDN w:val="0"/>
        <w:spacing w:before="3" w:line="237" w:lineRule="auto"/>
        <w:ind w:left="0" w:right="65" w:firstLine="426"/>
        <w:jc w:val="both"/>
      </w:pPr>
      <w:r w:rsidRPr="00745C55">
        <w:t>свидетельство о повышении квалификации - для лиц, прошедших обучение по программе в объеме свыше 100 часов;</w:t>
      </w:r>
    </w:p>
    <w:p w:rsidR="00991B57" w:rsidRPr="00745C55" w:rsidRDefault="00991B57" w:rsidP="000C60CE">
      <w:pPr>
        <w:pStyle w:val="aff1"/>
        <w:widowControl w:val="0"/>
        <w:numPr>
          <w:ilvl w:val="2"/>
          <w:numId w:val="20"/>
        </w:numPr>
        <w:tabs>
          <w:tab w:val="left" w:pos="851"/>
        </w:tabs>
        <w:autoSpaceDE w:val="0"/>
        <w:autoSpaceDN w:val="0"/>
        <w:ind w:left="0" w:right="65" w:firstLine="426"/>
        <w:jc w:val="both"/>
      </w:pPr>
      <w:r w:rsidRPr="00745C55">
        <w:t>справку</w:t>
      </w:r>
      <w:r w:rsidRPr="00745C55">
        <w:rPr>
          <w:spacing w:val="-5"/>
        </w:rPr>
        <w:t xml:space="preserve"> </w:t>
      </w:r>
      <w:r w:rsidRPr="00745C55">
        <w:t>установленного</w:t>
      </w:r>
      <w:r w:rsidRPr="00745C55">
        <w:rPr>
          <w:spacing w:val="-5"/>
        </w:rPr>
        <w:t xml:space="preserve"> </w:t>
      </w:r>
      <w:r w:rsidRPr="00745C55">
        <w:t>образца</w:t>
      </w:r>
      <w:r w:rsidRPr="00745C55">
        <w:rPr>
          <w:spacing w:val="-5"/>
        </w:rPr>
        <w:t xml:space="preserve"> </w:t>
      </w:r>
      <w:r w:rsidRPr="00745C55">
        <w:t>о</w:t>
      </w:r>
      <w:r w:rsidRPr="00745C55">
        <w:rPr>
          <w:spacing w:val="-6"/>
        </w:rPr>
        <w:t xml:space="preserve"> </w:t>
      </w:r>
      <w:r w:rsidRPr="00745C55">
        <w:t>краткосрочном</w:t>
      </w:r>
      <w:r w:rsidRPr="00745C55">
        <w:rPr>
          <w:spacing w:val="-5"/>
        </w:rPr>
        <w:t xml:space="preserve"> </w:t>
      </w:r>
      <w:r w:rsidRPr="00745C55">
        <w:t>обучении</w:t>
      </w:r>
      <w:r w:rsidRPr="00745C55">
        <w:rPr>
          <w:spacing w:val="-4"/>
        </w:rPr>
        <w:t xml:space="preserve"> </w:t>
      </w:r>
      <w:r w:rsidRPr="00745C55">
        <w:t>или</w:t>
      </w:r>
      <w:r w:rsidRPr="00745C55">
        <w:rPr>
          <w:spacing w:val="-4"/>
        </w:rPr>
        <w:t xml:space="preserve"> </w:t>
      </w:r>
      <w:r w:rsidRPr="00745C55">
        <w:t>сертификат</w:t>
      </w:r>
      <w:r w:rsidRPr="00745C55">
        <w:rPr>
          <w:spacing w:val="-2"/>
        </w:rPr>
        <w:t xml:space="preserve"> </w:t>
      </w:r>
      <w:r w:rsidRPr="00745C55">
        <w:t>участия в работе тематических и проблемных семинаров в объеме до 72 часов.</w:t>
      </w:r>
    </w:p>
    <w:p w:rsidR="00991B57" w:rsidRDefault="00991B57" w:rsidP="000C60CE">
      <w:pPr>
        <w:pStyle w:val="aff1"/>
        <w:widowControl w:val="0"/>
        <w:numPr>
          <w:ilvl w:val="1"/>
          <w:numId w:val="20"/>
        </w:numPr>
        <w:tabs>
          <w:tab w:val="left" w:pos="810"/>
        </w:tabs>
        <w:autoSpaceDE w:val="0"/>
        <w:autoSpaceDN w:val="0"/>
        <w:ind w:left="0" w:right="65" w:firstLine="426"/>
        <w:jc w:val="both"/>
      </w:pPr>
      <w:r w:rsidRPr="00745C55">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1652AE" w:rsidRDefault="001652AE" w:rsidP="001652AE">
      <w:pPr>
        <w:widowControl w:val="0"/>
        <w:tabs>
          <w:tab w:val="left" w:pos="810"/>
        </w:tabs>
        <w:autoSpaceDE w:val="0"/>
        <w:autoSpaceDN w:val="0"/>
        <w:ind w:right="65"/>
        <w:jc w:val="both"/>
      </w:pPr>
    </w:p>
    <w:p w:rsidR="001652AE" w:rsidRPr="00745C55" w:rsidRDefault="001652AE" w:rsidP="001652AE">
      <w:pPr>
        <w:widowControl w:val="0"/>
        <w:tabs>
          <w:tab w:val="left" w:pos="810"/>
        </w:tabs>
        <w:autoSpaceDE w:val="0"/>
        <w:autoSpaceDN w:val="0"/>
        <w:ind w:right="65"/>
        <w:jc w:val="both"/>
      </w:pPr>
    </w:p>
    <w:p w:rsidR="00991B57" w:rsidRPr="00745C55" w:rsidRDefault="00991B57" w:rsidP="000C60CE">
      <w:pPr>
        <w:pStyle w:val="aff1"/>
        <w:widowControl w:val="0"/>
        <w:numPr>
          <w:ilvl w:val="1"/>
          <w:numId w:val="20"/>
        </w:numPr>
        <w:tabs>
          <w:tab w:val="left" w:pos="592"/>
          <w:tab w:val="left" w:pos="851"/>
        </w:tabs>
        <w:autoSpaceDE w:val="0"/>
        <w:autoSpaceDN w:val="0"/>
        <w:spacing w:line="237" w:lineRule="auto"/>
        <w:ind w:left="0" w:right="65" w:firstLine="426"/>
        <w:jc w:val="both"/>
      </w:pPr>
      <w:r w:rsidRPr="00745C55">
        <w:lastRenderedPageBreak/>
        <w:t>Результаты работы во временных творческих занятиях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991B57" w:rsidRPr="00745C55" w:rsidRDefault="00991B57" w:rsidP="000C60CE">
      <w:pPr>
        <w:pStyle w:val="110"/>
        <w:numPr>
          <w:ilvl w:val="0"/>
          <w:numId w:val="20"/>
        </w:numPr>
        <w:tabs>
          <w:tab w:val="left" w:pos="398"/>
        </w:tabs>
        <w:spacing w:before="270"/>
        <w:ind w:left="0" w:right="65"/>
        <w:jc w:val="center"/>
      </w:pPr>
      <w:r w:rsidRPr="00745C55">
        <w:rPr>
          <w:spacing w:val="-2"/>
        </w:rPr>
        <w:t>Документация</w:t>
      </w:r>
    </w:p>
    <w:p w:rsidR="00991B57" w:rsidRPr="00745C55" w:rsidRDefault="00991B57" w:rsidP="000C60CE">
      <w:pPr>
        <w:pStyle w:val="aff1"/>
        <w:widowControl w:val="0"/>
        <w:numPr>
          <w:ilvl w:val="1"/>
          <w:numId w:val="20"/>
        </w:numPr>
        <w:tabs>
          <w:tab w:val="left" w:pos="582"/>
          <w:tab w:val="left" w:pos="851"/>
        </w:tabs>
        <w:autoSpaceDE w:val="0"/>
        <w:autoSpaceDN w:val="0"/>
        <w:spacing w:before="5" w:line="247" w:lineRule="auto"/>
        <w:ind w:left="0" w:right="65" w:firstLine="426"/>
        <w:jc w:val="both"/>
      </w:pPr>
      <w:r w:rsidRPr="00745C55">
        <w:rPr>
          <w:u w:val="single"/>
        </w:rPr>
        <w:t>В</w:t>
      </w:r>
      <w:r w:rsidRPr="00745C55">
        <w:rPr>
          <w:spacing w:val="-2"/>
          <w:u w:val="single"/>
        </w:rPr>
        <w:t xml:space="preserve"> </w:t>
      </w:r>
      <w:r w:rsidRPr="00745C55">
        <w:rPr>
          <w:u w:val="single"/>
        </w:rPr>
        <w:t>общеобразовательной</w:t>
      </w:r>
      <w:r w:rsidRPr="00745C55">
        <w:rPr>
          <w:spacing w:val="-2"/>
          <w:u w:val="single"/>
        </w:rPr>
        <w:t xml:space="preserve"> </w:t>
      </w:r>
      <w:r w:rsidRPr="00745C55">
        <w:rPr>
          <w:u w:val="single"/>
        </w:rPr>
        <w:t>организации ведется</w:t>
      </w:r>
      <w:r w:rsidRPr="00745C55">
        <w:rPr>
          <w:spacing w:val="-2"/>
          <w:u w:val="single"/>
        </w:rPr>
        <w:t xml:space="preserve"> </w:t>
      </w:r>
      <w:r w:rsidRPr="00745C55">
        <w:rPr>
          <w:u w:val="single"/>
        </w:rPr>
        <w:t>следующая</w:t>
      </w:r>
      <w:r w:rsidRPr="00745C55">
        <w:rPr>
          <w:spacing w:val="-2"/>
          <w:u w:val="single"/>
        </w:rPr>
        <w:t xml:space="preserve"> </w:t>
      </w:r>
      <w:r w:rsidRPr="00745C55">
        <w:rPr>
          <w:u w:val="single"/>
        </w:rPr>
        <w:t>документация</w:t>
      </w:r>
      <w:r w:rsidRPr="00745C55">
        <w:rPr>
          <w:spacing w:val="-3"/>
          <w:u w:val="single"/>
        </w:rPr>
        <w:t xml:space="preserve"> </w:t>
      </w:r>
      <w:r w:rsidRPr="00745C55">
        <w:rPr>
          <w:u w:val="single"/>
        </w:rPr>
        <w:t>по</w:t>
      </w:r>
      <w:r w:rsidRPr="00745C55">
        <w:rPr>
          <w:spacing w:val="-3"/>
          <w:u w:val="single"/>
        </w:rPr>
        <w:t xml:space="preserve"> </w:t>
      </w:r>
      <w:r w:rsidRPr="00745C55">
        <w:rPr>
          <w:u w:val="single"/>
        </w:rPr>
        <w:t>повышению</w:t>
      </w:r>
      <w:r w:rsidRPr="00745C55">
        <w:t xml:space="preserve"> </w:t>
      </w:r>
      <w:r w:rsidRPr="00745C55">
        <w:rPr>
          <w:spacing w:val="-2"/>
          <w:u w:val="single"/>
        </w:rPr>
        <w:t>квалификации:</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перспективный план прохождения курсов повышения квалификации руководящих работников на 3 года;</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перспективный план прохождения курсов повышения квалификации</w:t>
      </w:r>
      <w:r w:rsidRPr="00745C55">
        <w:rPr>
          <w:spacing w:val="40"/>
        </w:rPr>
        <w:t xml:space="preserve"> </w:t>
      </w:r>
      <w:r w:rsidRPr="00745C55">
        <w:t>педагогических работников на 3 года;</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перспективный план прохождения курсов повышения квалификации обслуживающего персонала на 5 лет;</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копии документов о прохождении курсов повышения квалификации, профессиональной переподготовки (в личных делах работников);</w:t>
      </w:r>
    </w:p>
    <w:p w:rsidR="00991B57" w:rsidRPr="00745C55" w:rsidRDefault="00991B57" w:rsidP="000C60CE">
      <w:pPr>
        <w:pStyle w:val="aff1"/>
        <w:widowControl w:val="0"/>
        <w:numPr>
          <w:ilvl w:val="2"/>
          <w:numId w:val="20"/>
        </w:numPr>
        <w:tabs>
          <w:tab w:val="left" w:pos="878"/>
        </w:tabs>
        <w:autoSpaceDE w:val="0"/>
        <w:autoSpaceDN w:val="0"/>
        <w:ind w:left="0" w:right="65" w:firstLine="426"/>
        <w:jc w:val="both"/>
      </w:pPr>
      <w:r w:rsidRPr="00745C55">
        <w:t>база данных о работниках МАДОУ «Детский сад №307» , включающая сведения о курсовой переподготовке, темах самообразования педагогов, представлении педагогами передового опыта.</w:t>
      </w:r>
    </w:p>
    <w:p w:rsidR="00991B57" w:rsidRPr="00745C55" w:rsidRDefault="00991B57" w:rsidP="00866158">
      <w:pPr>
        <w:pStyle w:val="aff1"/>
        <w:widowControl w:val="0"/>
        <w:numPr>
          <w:ilvl w:val="1"/>
          <w:numId w:val="20"/>
        </w:numPr>
        <w:tabs>
          <w:tab w:val="left" w:pos="649"/>
          <w:tab w:val="left" w:pos="709"/>
          <w:tab w:val="left" w:pos="851"/>
        </w:tabs>
        <w:autoSpaceDE w:val="0"/>
        <w:autoSpaceDN w:val="0"/>
        <w:ind w:left="0" w:right="62" w:firstLine="426"/>
        <w:jc w:val="both"/>
      </w:pPr>
      <w:r w:rsidRPr="00745C55">
        <w:t>Перспективные планы прохождения курсов повышения квалификации работников МАДОУ «Детский сад №307» разрабатываются ежегодно на начало учебного года и утверждаются приказом заведующей МАДОУ «Детский сад №307</w:t>
      </w:r>
      <w:proofErr w:type="gramStart"/>
      <w:r w:rsidRPr="00745C55">
        <w:t>» .</w:t>
      </w:r>
      <w:proofErr w:type="gramEnd"/>
    </w:p>
    <w:p w:rsidR="00991B57" w:rsidRDefault="00991B57" w:rsidP="00866158">
      <w:pPr>
        <w:pStyle w:val="aff1"/>
        <w:widowControl w:val="0"/>
        <w:numPr>
          <w:ilvl w:val="1"/>
          <w:numId w:val="20"/>
        </w:numPr>
        <w:tabs>
          <w:tab w:val="left" w:pos="709"/>
          <w:tab w:val="left" w:pos="851"/>
        </w:tabs>
        <w:autoSpaceDE w:val="0"/>
        <w:autoSpaceDN w:val="0"/>
        <w:ind w:left="0" w:right="62" w:firstLine="426"/>
        <w:jc w:val="both"/>
      </w:pPr>
      <w:r w:rsidRPr="00745C55">
        <w:t>Документация, перечисленная в п. 9.1., обновляется в общеобразовательной организации на начало учебного года.</w:t>
      </w:r>
    </w:p>
    <w:p w:rsidR="00866158" w:rsidRPr="00745C55" w:rsidRDefault="00866158" w:rsidP="00866158">
      <w:pPr>
        <w:pStyle w:val="aff1"/>
        <w:widowControl w:val="0"/>
        <w:tabs>
          <w:tab w:val="left" w:pos="709"/>
          <w:tab w:val="left" w:pos="851"/>
        </w:tabs>
        <w:autoSpaceDE w:val="0"/>
        <w:autoSpaceDN w:val="0"/>
        <w:ind w:left="426" w:right="62"/>
        <w:jc w:val="both"/>
      </w:pPr>
    </w:p>
    <w:p w:rsidR="00991B57" w:rsidRPr="00745C55" w:rsidRDefault="00991B57" w:rsidP="00866158">
      <w:pPr>
        <w:pStyle w:val="110"/>
        <w:numPr>
          <w:ilvl w:val="0"/>
          <w:numId w:val="20"/>
        </w:numPr>
        <w:tabs>
          <w:tab w:val="left" w:pos="518"/>
        </w:tabs>
        <w:ind w:left="0" w:right="62" w:hanging="360"/>
        <w:jc w:val="center"/>
      </w:pPr>
      <w:r w:rsidRPr="00745C55">
        <w:t>Заключительные</w:t>
      </w:r>
      <w:r w:rsidRPr="00745C55">
        <w:rPr>
          <w:spacing w:val="-9"/>
        </w:rPr>
        <w:t xml:space="preserve"> </w:t>
      </w:r>
      <w:r w:rsidRPr="00745C55">
        <w:rPr>
          <w:spacing w:val="-2"/>
        </w:rPr>
        <w:t>положения</w:t>
      </w:r>
    </w:p>
    <w:p w:rsidR="00991B57" w:rsidRPr="00745C55" w:rsidRDefault="00991B57" w:rsidP="00866158">
      <w:pPr>
        <w:pStyle w:val="aff1"/>
        <w:widowControl w:val="0"/>
        <w:numPr>
          <w:ilvl w:val="1"/>
          <w:numId w:val="20"/>
        </w:numPr>
        <w:tabs>
          <w:tab w:val="left" w:pos="851"/>
          <w:tab w:val="left" w:pos="993"/>
        </w:tabs>
        <w:autoSpaceDE w:val="0"/>
        <w:autoSpaceDN w:val="0"/>
        <w:ind w:left="0" w:right="62" w:firstLine="426"/>
        <w:jc w:val="both"/>
      </w:pPr>
      <w:r w:rsidRPr="00745C55">
        <w:t xml:space="preserve">Настоящее </w:t>
      </w:r>
      <w:hyperlink r:id="rId34">
        <w:r w:rsidRPr="00745C55">
          <w:t>Положение о повышении квалификации</w:t>
        </w:r>
      </w:hyperlink>
      <w:r w:rsidRPr="00745C55">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заведующей МАДОУ «Детский сад №307» .Все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745C55">
        <w:rPr>
          <w:spacing w:val="-2"/>
        </w:rPr>
        <w:t>Федерации.</w:t>
      </w:r>
    </w:p>
    <w:p w:rsidR="00991B57" w:rsidRPr="00745C55" w:rsidRDefault="00991B57" w:rsidP="000C60CE">
      <w:pPr>
        <w:pStyle w:val="aff1"/>
        <w:widowControl w:val="0"/>
        <w:numPr>
          <w:ilvl w:val="1"/>
          <w:numId w:val="20"/>
        </w:numPr>
        <w:tabs>
          <w:tab w:val="left" w:pos="709"/>
          <w:tab w:val="left" w:pos="993"/>
          <w:tab w:val="left" w:pos="1134"/>
        </w:tabs>
        <w:autoSpaceDE w:val="0"/>
        <w:autoSpaceDN w:val="0"/>
        <w:ind w:left="0" w:right="65" w:firstLine="426"/>
        <w:jc w:val="both"/>
      </w:pPr>
      <w:r w:rsidRPr="00745C55">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991B57" w:rsidRPr="00745C55" w:rsidRDefault="00991B57" w:rsidP="000C60CE">
      <w:pPr>
        <w:pStyle w:val="aff1"/>
        <w:widowControl w:val="0"/>
        <w:numPr>
          <w:ilvl w:val="1"/>
          <w:numId w:val="20"/>
        </w:numPr>
        <w:tabs>
          <w:tab w:val="left" w:pos="762"/>
          <w:tab w:val="left" w:pos="851"/>
          <w:tab w:val="left" w:pos="993"/>
        </w:tabs>
        <w:autoSpaceDE w:val="0"/>
        <w:autoSpaceDN w:val="0"/>
        <w:ind w:left="0" w:right="65" w:firstLine="426"/>
        <w:jc w:val="both"/>
      </w:pPr>
      <w:r w:rsidRPr="00745C55">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91B57" w:rsidRPr="00745C55" w:rsidRDefault="00991B57" w:rsidP="00991B57">
      <w:pPr>
        <w:pStyle w:val="af"/>
        <w:tabs>
          <w:tab w:val="left" w:pos="851"/>
        </w:tabs>
        <w:ind w:right="65" w:firstLine="426"/>
      </w:pPr>
    </w:p>
    <w:p w:rsidR="00991B57" w:rsidRPr="00745C55" w:rsidRDefault="00991B57" w:rsidP="00991B57">
      <w:pPr>
        <w:pStyle w:val="af"/>
        <w:ind w:right="65"/>
      </w:pPr>
    </w:p>
    <w:p w:rsidR="00991B57" w:rsidRPr="00745C55" w:rsidRDefault="00991B57" w:rsidP="00991B57">
      <w:pPr>
        <w:tabs>
          <w:tab w:val="left" w:leader="dot" w:pos="2635"/>
          <w:tab w:val="left" w:pos="3410"/>
          <w:tab w:val="left" w:pos="4569"/>
        </w:tabs>
        <w:spacing w:line="480" w:lineRule="auto"/>
        <w:ind w:right="65"/>
      </w:pPr>
      <w:r w:rsidRPr="00745C55">
        <w:rPr>
          <w:i/>
        </w:rPr>
        <w:t xml:space="preserve"> </w:t>
      </w:r>
    </w:p>
    <w:p w:rsidR="002607EE" w:rsidRPr="00745C55" w:rsidRDefault="002607EE" w:rsidP="00615C64">
      <w:pPr>
        <w:jc w:val="both"/>
      </w:pPr>
    </w:p>
    <w:p w:rsidR="002607EE" w:rsidRDefault="002607EE"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Default="000D4CDA" w:rsidP="00615C64">
      <w:pPr>
        <w:jc w:val="both"/>
      </w:pPr>
    </w:p>
    <w:p w:rsidR="000D4CDA" w:rsidRPr="00745C55" w:rsidRDefault="000D4CDA" w:rsidP="00615C64">
      <w:pPr>
        <w:jc w:val="both"/>
      </w:pPr>
    </w:p>
    <w:p w:rsidR="004E1407" w:rsidRPr="00745C55" w:rsidRDefault="004E1407" w:rsidP="00615C64">
      <w:pPr>
        <w:jc w:val="both"/>
      </w:pPr>
    </w:p>
    <w:p w:rsidR="001632CB" w:rsidRPr="00745C55" w:rsidRDefault="001632CB" w:rsidP="001632CB">
      <w:pPr>
        <w:jc w:val="right"/>
        <w:rPr>
          <w:b/>
        </w:rPr>
      </w:pPr>
      <w:r w:rsidRPr="00745C55">
        <w:rPr>
          <w:b/>
        </w:rPr>
        <w:lastRenderedPageBreak/>
        <w:t>Приложение №6</w:t>
      </w:r>
    </w:p>
    <w:p w:rsidR="001632CB" w:rsidRPr="002A55FB" w:rsidRDefault="001632CB" w:rsidP="001632CB">
      <w:pPr>
        <w:jc w:val="center"/>
        <w:rPr>
          <w:b/>
          <w:sz w:val="28"/>
          <w:u w:val="single"/>
        </w:rPr>
      </w:pPr>
      <w:r w:rsidRPr="002A55FB">
        <w:rPr>
          <w:b/>
          <w:sz w:val="28"/>
        </w:rPr>
        <w:t xml:space="preserve">Ученический договор № </w:t>
      </w:r>
      <w:r w:rsidRPr="002A55FB">
        <w:rPr>
          <w:b/>
          <w:sz w:val="28"/>
          <w:u w:val="single"/>
        </w:rPr>
        <w:t xml:space="preserve"> _______</w:t>
      </w:r>
    </w:p>
    <w:p w:rsidR="001632CB" w:rsidRPr="00745C55" w:rsidRDefault="001632CB" w:rsidP="001632CB">
      <w:r w:rsidRPr="00745C55">
        <w:t>г. Казань                                                                                              “_____” _______ 20_____г.</w:t>
      </w:r>
    </w:p>
    <w:p w:rsidR="001632CB" w:rsidRPr="00745C55" w:rsidRDefault="001632CB" w:rsidP="001632CB">
      <w:pPr>
        <w:ind w:firstLine="426"/>
        <w:jc w:val="both"/>
      </w:pPr>
      <w:r w:rsidRPr="00745C55">
        <w:rPr>
          <w:i/>
          <w:u w:val="single"/>
        </w:rPr>
        <w:t xml:space="preserve">____________ ________                                   </w:t>
      </w:r>
      <w:r w:rsidRPr="00745C55">
        <w:t xml:space="preserve">именуемое в дальнейшем «Работодатель»   </w:t>
      </w:r>
    </w:p>
    <w:p w:rsidR="001632CB" w:rsidRPr="00745C55" w:rsidRDefault="001632CB" w:rsidP="001632CB">
      <w:pPr>
        <w:jc w:val="both"/>
        <w:rPr>
          <w:i/>
        </w:rPr>
      </w:pPr>
      <w:r w:rsidRPr="00745C55">
        <w:rPr>
          <w:i/>
        </w:rPr>
        <w:t xml:space="preserve">                   (наименование организации)       </w:t>
      </w:r>
    </w:p>
    <w:p w:rsidR="001632CB" w:rsidRPr="00745C55" w:rsidRDefault="001632CB" w:rsidP="001632CB">
      <w:pPr>
        <w:jc w:val="both"/>
      </w:pPr>
      <w:r w:rsidRPr="00745C55">
        <w:t>в лице________________________________________________________________________</w:t>
      </w:r>
    </w:p>
    <w:p w:rsidR="001632CB" w:rsidRPr="00745C55" w:rsidRDefault="001632CB" w:rsidP="001632CB">
      <w:pPr>
        <w:jc w:val="center"/>
        <w:rPr>
          <w:i/>
        </w:rPr>
      </w:pPr>
      <w:r w:rsidRPr="00745C55">
        <w:rPr>
          <w:i/>
        </w:rPr>
        <w:t>(ФИО руководителя организации)</w:t>
      </w:r>
    </w:p>
    <w:p w:rsidR="001632CB" w:rsidRPr="00745C55" w:rsidRDefault="001632CB" w:rsidP="001632CB">
      <w:pPr>
        <w:jc w:val="both"/>
        <w:rPr>
          <w:i/>
          <w:u w:val="single"/>
        </w:rPr>
      </w:pPr>
      <w:r w:rsidRPr="00745C55">
        <w:t xml:space="preserve"> действующего на основании Устава с одной стороны, и </w:t>
      </w:r>
      <w:r w:rsidRPr="00745C55">
        <w:rPr>
          <w:i/>
          <w:u w:val="single"/>
        </w:rPr>
        <w:t>_____________________________</w:t>
      </w:r>
    </w:p>
    <w:p w:rsidR="001632CB" w:rsidRPr="00745C55" w:rsidRDefault="001632CB" w:rsidP="001632CB">
      <w:pPr>
        <w:jc w:val="both"/>
        <w:rPr>
          <w:i/>
        </w:rPr>
      </w:pPr>
      <w:r w:rsidRPr="00745C55">
        <w:t xml:space="preserve">                                                                                                               </w:t>
      </w:r>
      <w:r w:rsidRPr="00745C55">
        <w:rPr>
          <w:i/>
        </w:rPr>
        <w:t xml:space="preserve">(ФИО </w:t>
      </w:r>
      <w:proofErr w:type="gramStart"/>
      <w:r w:rsidRPr="00745C55">
        <w:rPr>
          <w:i/>
        </w:rPr>
        <w:t>работника  )</w:t>
      </w:r>
      <w:proofErr w:type="gramEnd"/>
    </w:p>
    <w:p w:rsidR="001632CB" w:rsidRPr="00745C55" w:rsidRDefault="001632CB" w:rsidP="001632CB">
      <w:pPr>
        <w:jc w:val="both"/>
      </w:pPr>
      <w:r w:rsidRPr="00745C55">
        <w:t>именуемый (</w:t>
      </w:r>
      <w:proofErr w:type="spellStart"/>
      <w:r w:rsidRPr="00745C55">
        <w:t>ая</w:t>
      </w:r>
      <w:proofErr w:type="spellEnd"/>
      <w:r w:rsidRPr="00745C55">
        <w:t>) в  дальнейшем «Работник»  заключили настоящий договор о  нижеследующем.</w:t>
      </w:r>
    </w:p>
    <w:p w:rsidR="001632CB" w:rsidRPr="00745C55" w:rsidRDefault="001632CB" w:rsidP="001632CB">
      <w:pPr>
        <w:jc w:val="center"/>
        <w:rPr>
          <w:b/>
        </w:rPr>
      </w:pP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745C55">
        <w:rPr>
          <w:b/>
        </w:rPr>
        <w:t>1. Предмет договора</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color w:val="000000" w:themeColor="text1"/>
        </w:rPr>
      </w:pPr>
      <w:bookmarkStart w:id="12" w:name="dfasrgoak6"/>
      <w:bookmarkStart w:id="13" w:name="dfastqtydi"/>
      <w:bookmarkEnd w:id="12"/>
      <w:bookmarkEnd w:id="13"/>
      <w:r w:rsidRPr="00745C55">
        <w:t xml:space="preserve">1.1. На основании статей 173-177  Трудового кодекса Российской Федерации  Работодатель  предоставляет Работнику, выполняющему работу по должности  </w:t>
      </w:r>
      <w:r w:rsidRPr="00745C55">
        <w:rPr>
          <w:color w:val="000000" w:themeColor="text1"/>
        </w:rPr>
        <w:t>«</w:t>
      </w:r>
      <w:r w:rsidRPr="00745C55">
        <w:rPr>
          <w:rStyle w:val="fill"/>
          <w:color w:val="000000" w:themeColor="text1"/>
        </w:rPr>
        <w:t>___________________________________________________________________________</w:t>
      </w:r>
      <w:r w:rsidRPr="00745C55">
        <w:rPr>
          <w:color w:val="000000" w:themeColor="text1"/>
        </w:rPr>
        <w:t>»</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rPr>
      </w:pPr>
      <w:r w:rsidRPr="00745C55">
        <w:rPr>
          <w:i/>
        </w:rPr>
        <w:t xml:space="preserve">                                                               ( наименование должности по трудовому договору)</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745C55">
        <w:t xml:space="preserve">дополнительные отпуска  с сохранением  среднего заработка   на  период  обучения  </w:t>
      </w:r>
      <w:r w:rsidRPr="00745C55">
        <w:rPr>
          <w:u w:val="single"/>
        </w:rPr>
        <w:t>впервые</w:t>
      </w:r>
      <w:r w:rsidRPr="00745C55">
        <w:t xml:space="preserve">  по имеющим государственную аккредитацию  программам </w:t>
      </w:r>
      <w:proofErr w:type="spellStart"/>
      <w:r w:rsidRPr="00745C55">
        <w:t>бакалавриата</w:t>
      </w:r>
      <w:proofErr w:type="spellEnd"/>
      <w:r w:rsidRPr="00745C55">
        <w:t xml:space="preserve">, программам </w:t>
      </w:r>
      <w:proofErr w:type="spellStart"/>
      <w:r w:rsidRPr="00745C55">
        <w:t>специалитета</w:t>
      </w:r>
      <w:proofErr w:type="spellEnd"/>
      <w:r w:rsidRPr="00745C55">
        <w:t xml:space="preserve"> или программам магистратуры  </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i/>
        </w:rPr>
      </w:pPr>
      <w:r w:rsidRPr="00745C55">
        <w:rPr>
          <w:i/>
        </w:rPr>
        <w:t>(нужное подчеркнуть)</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roofErr w:type="gramStart"/>
      <w:r w:rsidRPr="00745C55">
        <w:t>обучения  в</w:t>
      </w:r>
      <w:proofErr w:type="gramEnd"/>
      <w:r w:rsidRPr="00745C55">
        <w:t xml:space="preserve"> ___________________________________________________________________</w:t>
      </w:r>
    </w:p>
    <w:p w:rsidR="001632CB" w:rsidRPr="00745C55" w:rsidRDefault="001632CB" w:rsidP="001632CB">
      <w:pPr>
        <w:pStyle w:val="a4"/>
        <w:tabs>
          <w:tab w:val="left" w:pos="720"/>
        </w:tabs>
        <w:spacing w:before="0" w:beforeAutospacing="0" w:after="0" w:afterAutospacing="0"/>
        <w:jc w:val="both"/>
        <w:rPr>
          <w:i/>
        </w:rPr>
      </w:pPr>
      <w:r w:rsidRPr="00745C55">
        <w:t xml:space="preserve">        </w:t>
      </w:r>
      <w:r w:rsidRPr="00745C55">
        <w:tab/>
      </w:r>
      <w:r w:rsidRPr="00745C55">
        <w:tab/>
      </w:r>
      <w:r w:rsidRPr="00745C55">
        <w:rPr>
          <w:i/>
        </w:rPr>
        <w:t xml:space="preserve">(полное наименование образовательной </w:t>
      </w:r>
      <w:proofErr w:type="gramStart"/>
      <w:r w:rsidRPr="00745C55">
        <w:rPr>
          <w:i/>
        </w:rPr>
        <w:t>организации,  реквизиты</w:t>
      </w:r>
      <w:proofErr w:type="gramEnd"/>
      <w:r w:rsidRPr="00745C55">
        <w:rPr>
          <w:i/>
        </w:rPr>
        <w:t xml:space="preserve"> )</w:t>
      </w:r>
    </w:p>
    <w:p w:rsidR="001632CB" w:rsidRPr="00745C55" w:rsidRDefault="001632CB" w:rsidP="001632CB">
      <w:pPr>
        <w:pStyle w:val="a4"/>
        <w:tabs>
          <w:tab w:val="left" w:pos="720"/>
        </w:tabs>
        <w:spacing w:before="0" w:beforeAutospacing="0" w:after="0" w:afterAutospacing="0"/>
        <w:jc w:val="both"/>
        <w:rPr>
          <w:i/>
        </w:rPr>
      </w:pPr>
      <w:r w:rsidRPr="00745C55">
        <w:rPr>
          <w:i/>
        </w:rPr>
        <w:t>________________________________________________________________________________________</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color w:val="000000" w:themeColor="text1"/>
        </w:rPr>
      </w:pPr>
      <w:bookmarkStart w:id="14" w:name="dfas1nn4fq"/>
      <w:bookmarkStart w:id="15" w:name="dfasf7rs8n"/>
      <w:bookmarkEnd w:id="14"/>
      <w:bookmarkEnd w:id="15"/>
      <w:r w:rsidRPr="00745C55">
        <w:t xml:space="preserve">1.2. Продолжительность получения образования – </w:t>
      </w:r>
      <w:r w:rsidRPr="00745C55">
        <w:rPr>
          <w:bCs/>
          <w:iCs/>
          <w:color w:val="000000" w:themeColor="text1"/>
        </w:rPr>
        <w:t>___</w:t>
      </w:r>
      <w:r w:rsidRPr="00745C55">
        <w:rPr>
          <w:rStyle w:val="fill"/>
          <w:color w:val="000000" w:themeColor="text1"/>
        </w:rPr>
        <w:t>__________________________</w:t>
      </w:r>
      <w:r w:rsidRPr="00745C55">
        <w:rPr>
          <w:bCs/>
          <w:iCs/>
          <w:color w:val="000000" w:themeColor="text1"/>
        </w:rPr>
        <w:t>.</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color w:val="000000" w:themeColor="text1"/>
        </w:rPr>
      </w:pPr>
      <w:bookmarkStart w:id="16" w:name="dfasn4w654"/>
      <w:bookmarkEnd w:id="16"/>
      <w:r w:rsidRPr="00745C55">
        <w:rPr>
          <w:color w:val="000000" w:themeColor="text1"/>
        </w:rPr>
        <w:t xml:space="preserve">1.3. Форма </w:t>
      </w:r>
      <w:proofErr w:type="gramStart"/>
      <w:r w:rsidRPr="00745C55">
        <w:rPr>
          <w:color w:val="000000" w:themeColor="text1"/>
        </w:rPr>
        <w:t>обучения  (</w:t>
      </w:r>
      <w:proofErr w:type="gramEnd"/>
      <w:r w:rsidRPr="00745C55">
        <w:rPr>
          <w:color w:val="000000" w:themeColor="text1"/>
        </w:rPr>
        <w:t xml:space="preserve">заочная, очно- заочная) </w:t>
      </w:r>
      <w:r w:rsidRPr="00745C55">
        <w:rPr>
          <w:rStyle w:val="fill"/>
          <w:color w:val="000000" w:themeColor="text1"/>
        </w:rPr>
        <w:t>__________________________________</w:t>
      </w:r>
      <w:r w:rsidRPr="00745C55">
        <w:rPr>
          <w:color w:val="000000" w:themeColor="text1"/>
        </w:rPr>
        <w:t>.</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pPr>
      <w:bookmarkStart w:id="17" w:name="dfas9m165v"/>
      <w:bookmarkEnd w:id="17"/>
      <w:r w:rsidRPr="00745C55">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632CB" w:rsidRPr="00745C55" w:rsidRDefault="001632CB" w:rsidP="001632CB">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rsidRPr="00745C55">
        <w:t xml:space="preserve"> </w:t>
      </w:r>
      <w:r w:rsidRPr="00745C55">
        <w:rPr>
          <w:b/>
        </w:rPr>
        <w:t xml:space="preserve">  </w:t>
      </w:r>
    </w:p>
    <w:p w:rsidR="001632CB" w:rsidRPr="00745C55" w:rsidRDefault="001632CB" w:rsidP="001632CB">
      <w:pPr>
        <w:ind w:firstLine="700"/>
        <w:jc w:val="center"/>
        <w:rPr>
          <w:b/>
        </w:rPr>
      </w:pPr>
      <w:r w:rsidRPr="00745C55">
        <w:rPr>
          <w:b/>
        </w:rPr>
        <w:t>2. Права и обязанности сторон</w:t>
      </w:r>
    </w:p>
    <w:p w:rsidR="001632CB" w:rsidRPr="00745C55" w:rsidRDefault="001632CB" w:rsidP="001632CB">
      <w:pPr>
        <w:ind w:firstLine="426"/>
        <w:jc w:val="both"/>
      </w:pPr>
      <w:r w:rsidRPr="00745C55">
        <w:t>2.1. Работодатель обязан:</w:t>
      </w:r>
    </w:p>
    <w:p w:rsidR="001632CB" w:rsidRPr="00745C55" w:rsidRDefault="001632CB" w:rsidP="000C60CE">
      <w:pPr>
        <w:numPr>
          <w:ilvl w:val="0"/>
          <w:numId w:val="21"/>
        </w:numPr>
        <w:pBdr>
          <w:top w:val="nil"/>
          <w:left w:val="nil"/>
          <w:bottom w:val="nil"/>
          <w:right w:val="nil"/>
          <w:between w:val="nil"/>
        </w:pBdr>
        <w:contextualSpacing/>
        <w:jc w:val="both"/>
      </w:pPr>
      <w:r w:rsidRPr="00745C55">
        <w:t>обеспечить Работнику возможность обучения в соответствии с условиями настоящего договора;</w:t>
      </w:r>
    </w:p>
    <w:p w:rsidR="001632CB" w:rsidRPr="00745C55" w:rsidRDefault="001632CB" w:rsidP="000C60CE">
      <w:pPr>
        <w:numPr>
          <w:ilvl w:val="0"/>
          <w:numId w:val="21"/>
        </w:numPr>
        <w:pBdr>
          <w:top w:val="nil"/>
          <w:left w:val="nil"/>
          <w:bottom w:val="nil"/>
          <w:right w:val="nil"/>
          <w:between w:val="nil"/>
        </w:pBdr>
        <w:contextualSpacing/>
        <w:jc w:val="both"/>
      </w:pPr>
      <w:r w:rsidRPr="00745C55">
        <w:t xml:space="preserve">сохранить за Работником место работы, занимаемое им у Работодателя в соответствии с трудовым договором </w:t>
      </w:r>
      <w:r w:rsidRPr="00745C55">
        <w:rPr>
          <w:i/>
          <w:u w:val="single"/>
        </w:rPr>
        <w:t>№ ______</w:t>
      </w:r>
      <w:r w:rsidRPr="00745C55">
        <w:t xml:space="preserve"> от </w:t>
      </w:r>
      <w:r w:rsidRPr="00745C55">
        <w:rPr>
          <w:i/>
          <w:u w:val="single"/>
        </w:rPr>
        <w:t>“_____” ______  20        года</w:t>
      </w:r>
      <w:r w:rsidRPr="00745C55">
        <w:t>;</w:t>
      </w:r>
    </w:p>
    <w:p w:rsidR="001632CB" w:rsidRPr="00745C55" w:rsidRDefault="001632CB" w:rsidP="000C60CE">
      <w:pPr>
        <w:numPr>
          <w:ilvl w:val="0"/>
          <w:numId w:val="21"/>
        </w:numPr>
        <w:pBdr>
          <w:top w:val="nil"/>
          <w:left w:val="nil"/>
          <w:bottom w:val="nil"/>
          <w:right w:val="nil"/>
          <w:between w:val="nil"/>
        </w:pBdr>
        <w:contextualSpacing/>
        <w:jc w:val="both"/>
      </w:pPr>
      <w:r w:rsidRPr="00745C55">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1632CB" w:rsidRPr="00745C55" w:rsidRDefault="001632CB" w:rsidP="000C60CE">
      <w:pPr>
        <w:numPr>
          <w:ilvl w:val="0"/>
          <w:numId w:val="21"/>
        </w:numPr>
        <w:pBdr>
          <w:top w:val="nil"/>
          <w:left w:val="nil"/>
          <w:bottom w:val="nil"/>
          <w:right w:val="nil"/>
          <w:between w:val="nil"/>
        </w:pBdr>
        <w:contextualSpacing/>
        <w:jc w:val="both"/>
      </w:pPr>
      <w:r w:rsidRPr="00745C55">
        <w:t xml:space="preserve">устанавливать по </w:t>
      </w:r>
      <w:proofErr w:type="gramStart"/>
      <w:r w:rsidRPr="00745C55">
        <w:t>желанию  Работника</w:t>
      </w:r>
      <w:proofErr w:type="gramEnd"/>
      <w:r w:rsidRPr="00745C55">
        <w:t xml:space="preserve">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1632CB" w:rsidRPr="00745C55" w:rsidRDefault="001632CB" w:rsidP="000C60CE">
      <w:pPr>
        <w:numPr>
          <w:ilvl w:val="0"/>
          <w:numId w:val="21"/>
        </w:numPr>
        <w:pBdr>
          <w:top w:val="nil"/>
          <w:left w:val="nil"/>
          <w:bottom w:val="nil"/>
          <w:right w:val="nil"/>
          <w:between w:val="nil"/>
        </w:pBdr>
        <w:contextualSpacing/>
        <w:jc w:val="both"/>
      </w:pPr>
      <w:r w:rsidRPr="00745C55">
        <w:t xml:space="preserve"> предоставить Работнику все гарантии, предусмотренные законодательством о труде для лиц, совмещающих работу с обучением.</w:t>
      </w:r>
    </w:p>
    <w:p w:rsidR="001632CB" w:rsidRPr="00745C55" w:rsidRDefault="001632CB" w:rsidP="001632CB">
      <w:pPr>
        <w:ind w:firstLine="426"/>
        <w:jc w:val="both"/>
      </w:pPr>
      <w:r w:rsidRPr="00745C55">
        <w:lastRenderedPageBreak/>
        <w:t>2.2. Работодатель вправе:</w:t>
      </w:r>
    </w:p>
    <w:p w:rsidR="001632CB" w:rsidRPr="00745C55" w:rsidRDefault="001632CB" w:rsidP="000C60CE">
      <w:pPr>
        <w:numPr>
          <w:ilvl w:val="0"/>
          <w:numId w:val="22"/>
        </w:numPr>
        <w:pBdr>
          <w:top w:val="nil"/>
          <w:left w:val="nil"/>
          <w:bottom w:val="nil"/>
          <w:right w:val="nil"/>
          <w:between w:val="nil"/>
        </w:pBdr>
        <w:contextualSpacing/>
        <w:jc w:val="both"/>
      </w:pPr>
      <w:r w:rsidRPr="00745C55">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1632CB" w:rsidRPr="00745C55" w:rsidRDefault="001632CB" w:rsidP="001632CB">
      <w:pPr>
        <w:ind w:firstLine="426"/>
        <w:contextualSpacing/>
        <w:jc w:val="both"/>
      </w:pPr>
      <w:r w:rsidRPr="00745C55">
        <w:t xml:space="preserve">2.3. Работодатель не имеет права требовать справку - подтверждение  после  прохождения Работником промежуточной аттестации. </w:t>
      </w:r>
    </w:p>
    <w:p w:rsidR="001632CB" w:rsidRPr="00745C55" w:rsidRDefault="001632CB" w:rsidP="001632CB">
      <w:pPr>
        <w:ind w:firstLine="426"/>
        <w:jc w:val="both"/>
      </w:pPr>
      <w:r w:rsidRPr="00745C55">
        <w:t>2.3. Работник  обязан:</w:t>
      </w:r>
    </w:p>
    <w:p w:rsidR="001632CB" w:rsidRPr="00745C55" w:rsidRDefault="001632CB" w:rsidP="000C60CE">
      <w:pPr>
        <w:numPr>
          <w:ilvl w:val="0"/>
          <w:numId w:val="23"/>
        </w:numPr>
        <w:pBdr>
          <w:top w:val="nil"/>
          <w:left w:val="nil"/>
          <w:bottom w:val="nil"/>
          <w:right w:val="nil"/>
          <w:between w:val="nil"/>
        </w:pBdr>
        <w:contextualSpacing/>
        <w:jc w:val="both"/>
      </w:pPr>
      <w:r w:rsidRPr="00745C55">
        <w:t xml:space="preserve">предоставлять Работодателю справку – вызов из образовательной организации и письменное </w:t>
      </w:r>
      <w:proofErr w:type="gramStart"/>
      <w:r w:rsidRPr="00745C55">
        <w:t>заявление  на</w:t>
      </w:r>
      <w:proofErr w:type="gramEnd"/>
      <w:r w:rsidRPr="00745C55">
        <w:t xml:space="preserve"> предоставление учебного отпуска  с указанием  периода прохождения промежуточной аттестации.</w:t>
      </w:r>
    </w:p>
    <w:p w:rsidR="001632CB" w:rsidRPr="00745C55" w:rsidRDefault="001632CB" w:rsidP="001632CB">
      <w:pPr>
        <w:ind w:firstLine="426"/>
        <w:contextualSpacing/>
        <w:jc w:val="both"/>
      </w:pPr>
      <w:r w:rsidRPr="00745C55">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632CB" w:rsidRPr="00745C55" w:rsidRDefault="001632CB" w:rsidP="001632CB">
      <w:pPr>
        <w:ind w:firstLine="700"/>
        <w:jc w:val="both"/>
        <w:rPr>
          <w:b/>
        </w:rPr>
      </w:pPr>
      <w:r w:rsidRPr="00745C55">
        <w:rPr>
          <w:b/>
        </w:rPr>
        <w:t xml:space="preserve"> </w:t>
      </w:r>
    </w:p>
    <w:p w:rsidR="001632CB" w:rsidRPr="00745C55" w:rsidRDefault="001632CB" w:rsidP="001632CB">
      <w:pPr>
        <w:jc w:val="center"/>
        <w:rPr>
          <w:b/>
        </w:rPr>
      </w:pPr>
      <w:r w:rsidRPr="00745C55">
        <w:rPr>
          <w:b/>
        </w:rPr>
        <w:t>3. Ответственность сторон</w:t>
      </w:r>
    </w:p>
    <w:p w:rsidR="001632CB" w:rsidRPr="00745C55" w:rsidRDefault="001632CB" w:rsidP="001632CB">
      <w:pPr>
        <w:ind w:firstLine="426"/>
        <w:jc w:val="both"/>
      </w:pPr>
      <w:r w:rsidRPr="00745C55">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1632CB" w:rsidRPr="00745C55" w:rsidRDefault="001632CB" w:rsidP="001632CB">
      <w:pPr>
        <w:jc w:val="both"/>
      </w:pPr>
      <w:r w:rsidRPr="00745C55">
        <w:t xml:space="preserve">  </w:t>
      </w:r>
    </w:p>
    <w:p w:rsidR="001632CB" w:rsidRPr="00745C55" w:rsidRDefault="001632CB" w:rsidP="001632CB">
      <w:pPr>
        <w:jc w:val="center"/>
        <w:rPr>
          <w:b/>
        </w:rPr>
      </w:pPr>
      <w:r w:rsidRPr="00745C55">
        <w:rPr>
          <w:b/>
        </w:rPr>
        <w:t>4. Основания расторжения договора</w:t>
      </w:r>
    </w:p>
    <w:p w:rsidR="001632CB" w:rsidRPr="00745C55" w:rsidRDefault="001632CB" w:rsidP="001632CB">
      <w:pPr>
        <w:ind w:firstLine="426"/>
        <w:jc w:val="both"/>
      </w:pPr>
      <w:r w:rsidRPr="00745C55">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1632CB" w:rsidRPr="00745C55" w:rsidRDefault="001632CB" w:rsidP="001632CB">
      <w:pPr>
        <w:ind w:firstLine="426"/>
        <w:jc w:val="both"/>
      </w:pPr>
      <w:r w:rsidRPr="00745C55">
        <w:t>4.2.  Договор может быть расторгнут досрочно по соглашению сторон.</w:t>
      </w:r>
    </w:p>
    <w:p w:rsidR="001632CB" w:rsidRPr="00745C55" w:rsidRDefault="001632CB" w:rsidP="001632CB">
      <w:pPr>
        <w:jc w:val="both"/>
        <w:rPr>
          <w:b/>
        </w:rPr>
      </w:pPr>
      <w:r w:rsidRPr="00745C55">
        <w:t xml:space="preserve">  </w:t>
      </w:r>
    </w:p>
    <w:p w:rsidR="001632CB" w:rsidRPr="00745C55" w:rsidRDefault="001632CB" w:rsidP="001632CB">
      <w:pPr>
        <w:jc w:val="center"/>
        <w:rPr>
          <w:b/>
        </w:rPr>
      </w:pPr>
      <w:r w:rsidRPr="00745C55">
        <w:rPr>
          <w:b/>
        </w:rPr>
        <w:t>5. Прочие условия</w:t>
      </w:r>
    </w:p>
    <w:p w:rsidR="001632CB" w:rsidRPr="00745C55" w:rsidRDefault="001632CB" w:rsidP="001632CB">
      <w:pPr>
        <w:ind w:firstLine="426"/>
        <w:jc w:val="both"/>
      </w:pPr>
      <w:r w:rsidRPr="00745C55">
        <w:t>5.1. Настоящий договор составлен в двух экземплярах, по одному для каждой стороны. Оба экземпляра имеют одинаковую юридическую силу.</w:t>
      </w:r>
    </w:p>
    <w:p w:rsidR="001632CB" w:rsidRPr="00745C55" w:rsidRDefault="001632CB" w:rsidP="001632CB">
      <w:pPr>
        <w:ind w:firstLine="426"/>
        <w:jc w:val="both"/>
      </w:pPr>
      <w:r w:rsidRPr="00745C55">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1632CB" w:rsidRPr="00745C55" w:rsidRDefault="001632CB" w:rsidP="001632CB">
      <w:pPr>
        <w:ind w:firstLine="426"/>
        <w:jc w:val="both"/>
      </w:pPr>
      <w:r w:rsidRPr="00745C55">
        <w:t xml:space="preserve">5.3. Возникшие по договору споры разрешаются путем переговоров. При </w:t>
      </w:r>
      <w:proofErr w:type="spellStart"/>
      <w:r w:rsidRPr="00745C55">
        <w:t>недостижении</w:t>
      </w:r>
      <w:proofErr w:type="spellEnd"/>
      <w:r w:rsidRPr="00745C55">
        <w:t xml:space="preserve"> согласия споры разрешаются в установленном законодательством порядке.</w:t>
      </w:r>
    </w:p>
    <w:p w:rsidR="001632CB" w:rsidRPr="00745C55" w:rsidRDefault="001632CB" w:rsidP="001632CB">
      <w:pPr>
        <w:ind w:firstLine="426"/>
        <w:jc w:val="both"/>
      </w:pPr>
      <w:r w:rsidRPr="00745C55">
        <w:t>5.4. Действие договора продлевается на время болезни  Работника, а также в других случаях, предусмотренных ТК РФ.</w:t>
      </w:r>
    </w:p>
    <w:p w:rsidR="001632CB" w:rsidRPr="00745C55" w:rsidRDefault="001632CB" w:rsidP="001632CB">
      <w:pPr>
        <w:ind w:firstLine="426"/>
        <w:jc w:val="both"/>
      </w:pPr>
      <w:r w:rsidRPr="00745C55">
        <w:t>5.5. Вопросы, не урегулированные настоящим договором, разрешаются в порядке, установленном действующим законодательством.</w:t>
      </w:r>
    </w:p>
    <w:p w:rsidR="001632CB" w:rsidRPr="00745C55" w:rsidRDefault="001632CB" w:rsidP="001632CB">
      <w:pPr>
        <w:jc w:val="both"/>
      </w:pPr>
    </w:p>
    <w:p w:rsidR="001632CB" w:rsidRPr="00745C55" w:rsidRDefault="001632CB" w:rsidP="001632CB">
      <w:pPr>
        <w:jc w:val="center"/>
        <w:rPr>
          <w:b/>
        </w:rPr>
      </w:pPr>
      <w:r w:rsidRPr="00745C55">
        <w:rPr>
          <w:b/>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1632CB" w:rsidRPr="00745C55" w:rsidTr="001632CB">
        <w:trPr>
          <w:trHeight w:val="319"/>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pPr>
            <w:r w:rsidRPr="00745C55">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pPr>
            <w:r w:rsidRPr="00745C55">
              <w:t>РАБОТНИК</w:t>
            </w:r>
          </w:p>
        </w:tc>
      </w:tr>
      <w:tr w:rsidR="001632CB" w:rsidRPr="00745C55" w:rsidTr="002A55FB">
        <w:trPr>
          <w:trHeight w:val="2475"/>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rPr>
                <w:i/>
                <w:u w:val="single"/>
              </w:rPr>
            </w:pPr>
            <w:r w:rsidRPr="00745C55">
              <w:t xml:space="preserve">Наименование организации: </w:t>
            </w:r>
            <w:r w:rsidRPr="00745C55">
              <w:rPr>
                <w:i/>
                <w:u w:val="single"/>
              </w:rPr>
              <w:t xml:space="preserve"> </w:t>
            </w:r>
          </w:p>
          <w:p w:rsidR="001632CB" w:rsidRPr="00745C55" w:rsidRDefault="001632CB" w:rsidP="001632CB">
            <w:pPr>
              <w:jc w:val="both"/>
            </w:pPr>
            <w:r w:rsidRPr="00745C55">
              <w:t xml:space="preserve">Адрес: </w:t>
            </w:r>
          </w:p>
          <w:p w:rsidR="001632CB" w:rsidRPr="00745C55" w:rsidRDefault="001632CB" w:rsidP="001632CB">
            <w:pPr>
              <w:jc w:val="both"/>
              <w:rPr>
                <w:i/>
                <w:u w:val="single"/>
              </w:rPr>
            </w:pPr>
            <w:r w:rsidRPr="00745C55">
              <w:t xml:space="preserve">ИНН </w:t>
            </w:r>
            <w:r w:rsidRPr="00745C55">
              <w:rPr>
                <w:i/>
                <w:u w:val="single"/>
              </w:rPr>
              <w:t xml:space="preserve"> </w:t>
            </w:r>
          </w:p>
          <w:p w:rsidR="001632CB" w:rsidRPr="00745C55" w:rsidRDefault="001632CB" w:rsidP="001632CB">
            <w:pPr>
              <w:jc w:val="both"/>
            </w:pPr>
            <w:r w:rsidRPr="00745C55">
              <w:t xml:space="preserve">  </w:t>
            </w:r>
          </w:p>
          <w:p w:rsidR="001632CB" w:rsidRPr="00745C55" w:rsidRDefault="001632CB" w:rsidP="001632CB">
            <w:pPr>
              <w:jc w:val="both"/>
            </w:pPr>
          </w:p>
          <w:p w:rsidR="001632CB" w:rsidRPr="00745C55" w:rsidRDefault="001632CB" w:rsidP="001632CB">
            <w:pPr>
              <w:jc w:val="both"/>
            </w:pPr>
            <w:r w:rsidRPr="00745C55">
              <w:t>Руководитель учреждения</w:t>
            </w:r>
          </w:p>
          <w:p w:rsidR="001632CB" w:rsidRPr="00745C55" w:rsidRDefault="001632CB" w:rsidP="001632CB">
            <w:pPr>
              <w:jc w:val="both"/>
              <w:rPr>
                <w:i/>
                <w:u w:val="single"/>
              </w:rPr>
            </w:pPr>
            <w:r w:rsidRPr="00745C55">
              <w:t xml:space="preserve"> /ФИО/ </w:t>
            </w:r>
            <w:r w:rsidRPr="00745C55">
              <w:rPr>
                <w:i/>
                <w:u w:val="single"/>
              </w:rPr>
              <w:t xml:space="preserve"> </w:t>
            </w:r>
          </w:p>
          <w:p w:rsidR="001632CB" w:rsidRPr="00745C55" w:rsidRDefault="001632CB" w:rsidP="001632CB">
            <w:pPr>
              <w:jc w:val="both"/>
            </w:pPr>
            <w:r w:rsidRPr="00745C55">
              <w:t xml:space="preserve">Подпись: </w:t>
            </w:r>
            <w:r w:rsidRPr="00745C55">
              <w:rPr>
                <w:i/>
                <w:u w:val="single"/>
              </w:rPr>
              <w:t xml:space="preserve"> </w:t>
            </w:r>
            <w:r w:rsidRPr="00745C55">
              <w:t xml:space="preserve">   </w:t>
            </w:r>
          </w:p>
          <w:p w:rsidR="001632CB" w:rsidRPr="00745C55" w:rsidRDefault="001632CB" w:rsidP="001632CB">
            <w:pPr>
              <w:jc w:val="both"/>
              <w:rPr>
                <w:i/>
                <w:u w:val="single"/>
              </w:rPr>
            </w:pPr>
            <w:r w:rsidRPr="00745C55">
              <w:t xml:space="preserve">Дата </w:t>
            </w:r>
            <w:r w:rsidRPr="00745C55">
              <w:rPr>
                <w:i/>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1632CB" w:rsidRPr="00745C55" w:rsidRDefault="001632CB" w:rsidP="001632CB">
            <w:pPr>
              <w:jc w:val="both"/>
              <w:rPr>
                <w:i/>
                <w:u w:val="single"/>
              </w:rPr>
            </w:pPr>
            <w:r w:rsidRPr="00745C55">
              <w:t xml:space="preserve">ФИО ученика: </w:t>
            </w:r>
            <w:r w:rsidRPr="00745C55">
              <w:rPr>
                <w:i/>
                <w:u w:val="single"/>
              </w:rPr>
              <w:t xml:space="preserve"> </w:t>
            </w:r>
          </w:p>
          <w:p w:rsidR="001632CB" w:rsidRPr="00745C55" w:rsidRDefault="001632CB" w:rsidP="001632CB">
            <w:pPr>
              <w:jc w:val="both"/>
            </w:pPr>
            <w:r w:rsidRPr="00745C55">
              <w:t xml:space="preserve">Дата рождения:  </w:t>
            </w:r>
          </w:p>
          <w:p w:rsidR="001632CB" w:rsidRPr="00745C55" w:rsidRDefault="001632CB" w:rsidP="001632CB">
            <w:pPr>
              <w:jc w:val="both"/>
              <w:rPr>
                <w:i/>
                <w:u w:val="single"/>
              </w:rPr>
            </w:pPr>
            <w:r w:rsidRPr="00745C55">
              <w:t xml:space="preserve">Паспорт: </w:t>
            </w:r>
            <w:r w:rsidRPr="00745C55">
              <w:rPr>
                <w:i/>
                <w:u w:val="single"/>
              </w:rPr>
              <w:t xml:space="preserve"> </w:t>
            </w:r>
          </w:p>
          <w:p w:rsidR="001632CB" w:rsidRPr="00745C55" w:rsidRDefault="001632CB" w:rsidP="001632CB">
            <w:pPr>
              <w:jc w:val="both"/>
              <w:rPr>
                <w:i/>
                <w:u w:val="single"/>
              </w:rPr>
            </w:pPr>
            <w:r w:rsidRPr="00745C55">
              <w:t xml:space="preserve">Адрес регистрации: </w:t>
            </w:r>
            <w:r w:rsidRPr="00745C55">
              <w:rPr>
                <w:i/>
                <w:u w:val="single"/>
              </w:rPr>
              <w:t xml:space="preserve"> </w:t>
            </w:r>
          </w:p>
          <w:p w:rsidR="001632CB" w:rsidRPr="00745C55" w:rsidRDefault="001632CB" w:rsidP="001632CB">
            <w:pPr>
              <w:jc w:val="both"/>
            </w:pPr>
            <w:r w:rsidRPr="00745C55">
              <w:t xml:space="preserve">Страховое свидетельство: </w:t>
            </w:r>
          </w:p>
          <w:p w:rsidR="001632CB" w:rsidRPr="00745C55" w:rsidRDefault="001632CB" w:rsidP="001632CB">
            <w:pPr>
              <w:jc w:val="both"/>
            </w:pPr>
            <w:r w:rsidRPr="00745C55">
              <w:t xml:space="preserve"> </w:t>
            </w:r>
          </w:p>
          <w:p w:rsidR="001632CB" w:rsidRPr="00745C55" w:rsidRDefault="001632CB" w:rsidP="001632CB">
            <w:pPr>
              <w:jc w:val="both"/>
              <w:rPr>
                <w:i/>
              </w:rPr>
            </w:pPr>
            <w:r w:rsidRPr="00745C55">
              <w:t xml:space="preserve"> Подпись: </w:t>
            </w:r>
            <w:r w:rsidRPr="00745C55">
              <w:rPr>
                <w:i/>
                <w:u w:val="single"/>
              </w:rPr>
              <w:t xml:space="preserve"> </w:t>
            </w:r>
          </w:p>
          <w:p w:rsidR="001632CB" w:rsidRPr="00745C55" w:rsidRDefault="001632CB" w:rsidP="001632CB">
            <w:pPr>
              <w:jc w:val="both"/>
              <w:rPr>
                <w:i/>
                <w:u w:val="single"/>
              </w:rPr>
            </w:pPr>
            <w:r w:rsidRPr="00745C55">
              <w:t xml:space="preserve">Дата </w:t>
            </w:r>
            <w:r w:rsidRPr="00745C55">
              <w:rPr>
                <w:i/>
                <w:u w:val="single"/>
              </w:rPr>
              <w:t>«    »        20       год</w:t>
            </w:r>
          </w:p>
        </w:tc>
      </w:tr>
    </w:tbl>
    <w:p w:rsidR="001632CB" w:rsidRPr="00745C55" w:rsidRDefault="001632CB" w:rsidP="001632CB">
      <w:pPr>
        <w:ind w:firstLine="426"/>
        <w:jc w:val="both"/>
      </w:pPr>
      <w:r w:rsidRPr="00745C55">
        <w:t xml:space="preserve"> Второй экземпляр ученического договора на руки получен:_____________________  </w:t>
      </w:r>
    </w:p>
    <w:p w:rsidR="004E1407" w:rsidRPr="00745C55" w:rsidRDefault="001632CB" w:rsidP="001632CB">
      <w:pPr>
        <w:ind w:firstLine="426"/>
        <w:jc w:val="both"/>
      </w:pPr>
      <w:r w:rsidRPr="00745C55">
        <w:t>«_________»    20_____ год</w:t>
      </w:r>
    </w:p>
    <w:p w:rsidR="00FD7398" w:rsidRPr="00745C55" w:rsidRDefault="00FD7398" w:rsidP="00186F70">
      <w:pPr>
        <w:jc w:val="right"/>
        <w:rPr>
          <w:b/>
        </w:rPr>
      </w:pPr>
      <w:r w:rsidRPr="00745C55">
        <w:rPr>
          <w:b/>
        </w:rPr>
        <w:lastRenderedPageBreak/>
        <w:t>Приложение №7</w:t>
      </w:r>
    </w:p>
    <w:tbl>
      <w:tblPr>
        <w:tblW w:w="9244" w:type="dxa"/>
        <w:jc w:val="center"/>
        <w:tblLayout w:type="fixed"/>
        <w:tblCellMar>
          <w:left w:w="0" w:type="dxa"/>
          <w:right w:w="0" w:type="dxa"/>
        </w:tblCellMar>
        <w:tblLook w:val="04A0" w:firstRow="1" w:lastRow="0" w:firstColumn="1" w:lastColumn="0" w:noHBand="0" w:noVBand="1"/>
      </w:tblPr>
      <w:tblGrid>
        <w:gridCol w:w="4954"/>
        <w:gridCol w:w="42"/>
        <w:gridCol w:w="4248"/>
      </w:tblGrid>
      <w:tr w:rsidR="00FD7398" w:rsidRPr="00745C55" w:rsidTr="00186F70">
        <w:trPr>
          <w:trHeight w:val="1799"/>
          <w:jc w:val="center"/>
        </w:trPr>
        <w:tc>
          <w:tcPr>
            <w:tcW w:w="4954" w:type="dxa"/>
          </w:tcPr>
          <w:p w:rsidR="00FD7398" w:rsidRPr="00745C55" w:rsidRDefault="00FD7398" w:rsidP="00186F70">
            <w:pPr>
              <w:autoSpaceDE w:val="0"/>
              <w:autoSpaceDN w:val="0"/>
              <w:adjustRightInd w:val="0"/>
              <w:jc w:val="both"/>
              <w:rPr>
                <w:b/>
              </w:rPr>
            </w:pPr>
            <w:r w:rsidRPr="00745C55">
              <w:rPr>
                <w:b/>
              </w:rPr>
              <w:t xml:space="preserve">Введено в действие </w:t>
            </w:r>
          </w:p>
          <w:p w:rsidR="00FD7398" w:rsidRPr="00745C55" w:rsidRDefault="00FD7398" w:rsidP="00186F70">
            <w:pPr>
              <w:autoSpaceDE w:val="0"/>
              <w:autoSpaceDN w:val="0"/>
              <w:adjustRightInd w:val="0"/>
              <w:jc w:val="both"/>
              <w:rPr>
                <w:b/>
              </w:rPr>
            </w:pPr>
            <w:r w:rsidRPr="00745C55">
              <w:rPr>
                <w:b/>
              </w:rPr>
              <w:t>приказом №  _____</w:t>
            </w:r>
            <w:r w:rsidRPr="00745C55">
              <w:rPr>
                <w:b/>
                <w:u w:val="single"/>
              </w:rPr>
              <w:t xml:space="preserve">  </w:t>
            </w:r>
          </w:p>
          <w:p w:rsidR="00FD7398" w:rsidRPr="00745C55" w:rsidRDefault="00FD7398" w:rsidP="00186F70">
            <w:pPr>
              <w:autoSpaceDE w:val="0"/>
              <w:autoSpaceDN w:val="0"/>
              <w:adjustRightInd w:val="0"/>
              <w:jc w:val="both"/>
              <w:rPr>
                <w:b/>
              </w:rPr>
            </w:pPr>
            <w:r w:rsidRPr="00745C55">
              <w:rPr>
                <w:b/>
              </w:rPr>
              <w:t>от «_____»____________ 20____   г.</w:t>
            </w:r>
          </w:p>
          <w:p w:rsidR="00FD7398" w:rsidRPr="00745C55" w:rsidRDefault="00FD7398" w:rsidP="00186F70">
            <w:pPr>
              <w:autoSpaceDE w:val="0"/>
              <w:autoSpaceDN w:val="0"/>
              <w:adjustRightInd w:val="0"/>
              <w:jc w:val="both"/>
              <w:rPr>
                <w:b/>
              </w:rPr>
            </w:pPr>
            <w:r w:rsidRPr="00745C55">
              <w:rPr>
                <w:b/>
              </w:rPr>
              <w:t>заведующий  МАД</w:t>
            </w:r>
            <w:r w:rsidR="00186F70" w:rsidRPr="00745C55">
              <w:rPr>
                <w:b/>
              </w:rPr>
              <w:t>ОУ «Детский сад №307</w:t>
            </w:r>
            <w:r w:rsidRPr="00745C55">
              <w:rPr>
                <w:b/>
              </w:rPr>
              <w:t>»</w:t>
            </w:r>
          </w:p>
          <w:p w:rsidR="00FD7398" w:rsidRPr="00745C55" w:rsidRDefault="00FD7398" w:rsidP="00186F70">
            <w:pPr>
              <w:autoSpaceDE w:val="0"/>
              <w:autoSpaceDN w:val="0"/>
              <w:adjustRightInd w:val="0"/>
              <w:jc w:val="both"/>
              <w:rPr>
                <w:b/>
              </w:rPr>
            </w:pPr>
            <w:r w:rsidRPr="00745C55">
              <w:rPr>
                <w:b/>
              </w:rPr>
              <w:t xml:space="preserve"> __________ Ф.Т.</w:t>
            </w:r>
            <w:r w:rsidR="00186F70" w:rsidRPr="00745C55">
              <w:rPr>
                <w:b/>
              </w:rPr>
              <w:t xml:space="preserve"> </w:t>
            </w:r>
            <w:r w:rsidRPr="00745C55">
              <w:rPr>
                <w:b/>
              </w:rPr>
              <w:t>Валеева.</w:t>
            </w:r>
          </w:p>
          <w:p w:rsidR="00FD7398" w:rsidRPr="00745C55" w:rsidRDefault="00FD7398" w:rsidP="00186F70">
            <w:pPr>
              <w:autoSpaceDE w:val="0"/>
              <w:autoSpaceDN w:val="0"/>
              <w:adjustRightInd w:val="0"/>
              <w:jc w:val="both"/>
              <w:rPr>
                <w:b/>
              </w:rPr>
            </w:pPr>
          </w:p>
        </w:tc>
        <w:tc>
          <w:tcPr>
            <w:tcW w:w="42" w:type="dxa"/>
            <w:hideMark/>
          </w:tcPr>
          <w:p w:rsidR="00FD7398" w:rsidRPr="00745C55" w:rsidRDefault="00FD7398" w:rsidP="00186F70">
            <w:pPr>
              <w:autoSpaceDE w:val="0"/>
              <w:autoSpaceDN w:val="0"/>
              <w:adjustRightInd w:val="0"/>
              <w:jc w:val="both"/>
              <w:rPr>
                <w:b/>
              </w:rPr>
            </w:pPr>
          </w:p>
        </w:tc>
        <w:tc>
          <w:tcPr>
            <w:tcW w:w="4248" w:type="dxa"/>
          </w:tcPr>
          <w:p w:rsidR="00FD7398" w:rsidRPr="00745C55" w:rsidRDefault="00FD7398" w:rsidP="00186F70">
            <w:pPr>
              <w:autoSpaceDE w:val="0"/>
              <w:autoSpaceDN w:val="0"/>
              <w:adjustRightInd w:val="0"/>
              <w:jc w:val="both"/>
              <w:rPr>
                <w:b/>
              </w:rPr>
            </w:pPr>
            <w:r w:rsidRPr="00745C55">
              <w:rPr>
                <w:b/>
              </w:rPr>
              <w:t xml:space="preserve">          УТВЕРЖДЕНО</w:t>
            </w:r>
          </w:p>
          <w:p w:rsidR="00FD7398" w:rsidRPr="00745C55" w:rsidRDefault="00FD7398" w:rsidP="00186F70">
            <w:pPr>
              <w:autoSpaceDE w:val="0"/>
              <w:autoSpaceDN w:val="0"/>
              <w:adjustRightInd w:val="0"/>
              <w:jc w:val="both"/>
              <w:rPr>
                <w:b/>
              </w:rPr>
            </w:pPr>
            <w:r w:rsidRPr="00745C55">
              <w:rPr>
                <w:b/>
              </w:rPr>
              <w:t>на общем собрании   работников</w:t>
            </w:r>
          </w:p>
          <w:p w:rsidR="00FD7398" w:rsidRPr="00745C55" w:rsidRDefault="00FD7398" w:rsidP="00186F70">
            <w:pPr>
              <w:autoSpaceDE w:val="0"/>
              <w:autoSpaceDN w:val="0"/>
              <w:adjustRightInd w:val="0"/>
              <w:jc w:val="both"/>
              <w:rPr>
                <w:b/>
              </w:rPr>
            </w:pPr>
            <w:r w:rsidRPr="00745C55">
              <w:rPr>
                <w:b/>
              </w:rPr>
              <w:t xml:space="preserve">Протокол  № ___ от «___»____20___   г. </w:t>
            </w:r>
          </w:p>
          <w:p w:rsidR="00FD7398" w:rsidRPr="00745C55" w:rsidRDefault="00FD7398" w:rsidP="00186F70">
            <w:pPr>
              <w:autoSpaceDE w:val="0"/>
              <w:autoSpaceDN w:val="0"/>
              <w:adjustRightInd w:val="0"/>
              <w:jc w:val="both"/>
              <w:rPr>
                <w:b/>
                <w:u w:val="single"/>
              </w:rPr>
            </w:pPr>
            <w:r w:rsidRPr="00745C55">
              <w:rPr>
                <w:b/>
              </w:rPr>
              <w:t xml:space="preserve"> </w:t>
            </w:r>
          </w:p>
          <w:p w:rsidR="00FD7398" w:rsidRPr="00745C55" w:rsidRDefault="00FD7398" w:rsidP="00186F70">
            <w:pPr>
              <w:autoSpaceDE w:val="0"/>
              <w:autoSpaceDN w:val="0"/>
              <w:adjustRightInd w:val="0"/>
              <w:jc w:val="both"/>
              <w:rPr>
                <w:b/>
              </w:rPr>
            </w:pPr>
            <w:r w:rsidRPr="00745C55">
              <w:rPr>
                <w:b/>
              </w:rPr>
              <w:t xml:space="preserve"> </w:t>
            </w:r>
          </w:p>
          <w:p w:rsidR="00FD7398" w:rsidRPr="00745C55" w:rsidRDefault="00FD7398" w:rsidP="00186F70">
            <w:pPr>
              <w:autoSpaceDE w:val="0"/>
              <w:autoSpaceDN w:val="0"/>
              <w:adjustRightInd w:val="0"/>
              <w:jc w:val="both"/>
              <w:rPr>
                <w:b/>
              </w:rPr>
            </w:pPr>
          </w:p>
        </w:tc>
      </w:tr>
    </w:tbl>
    <w:p w:rsidR="00FD7398" w:rsidRPr="00745C55" w:rsidRDefault="00FD7398" w:rsidP="00186F70">
      <w:pPr>
        <w:jc w:val="both"/>
        <w:rPr>
          <w:b/>
        </w:rPr>
      </w:pPr>
      <w:r w:rsidRPr="00745C55">
        <w:rPr>
          <w:b/>
        </w:rPr>
        <w:t>Мотивирование мнение</w:t>
      </w:r>
    </w:p>
    <w:p w:rsidR="00FD7398" w:rsidRPr="00745C55" w:rsidRDefault="00FD7398" w:rsidP="00186F70">
      <w:pPr>
        <w:jc w:val="both"/>
        <w:rPr>
          <w:b/>
        </w:rPr>
      </w:pPr>
      <w:r w:rsidRPr="00745C55">
        <w:rPr>
          <w:b/>
        </w:rPr>
        <w:t xml:space="preserve"> первичной профсоюзной</w:t>
      </w:r>
    </w:p>
    <w:p w:rsidR="00FD7398" w:rsidRPr="00745C55" w:rsidRDefault="00FD7398" w:rsidP="00186F70">
      <w:pPr>
        <w:jc w:val="both"/>
        <w:rPr>
          <w:b/>
        </w:rPr>
      </w:pPr>
      <w:r w:rsidRPr="00745C55">
        <w:rPr>
          <w:b/>
        </w:rPr>
        <w:t xml:space="preserve"> организации</w:t>
      </w:r>
    </w:p>
    <w:p w:rsidR="00FD7398" w:rsidRPr="00745C55" w:rsidRDefault="00FD7398" w:rsidP="00186F70">
      <w:pPr>
        <w:jc w:val="both"/>
        <w:rPr>
          <w:b/>
        </w:rPr>
      </w:pPr>
      <w:r w:rsidRPr="00745C55">
        <w:rPr>
          <w:b/>
        </w:rPr>
        <w:t>Председатель профкома</w:t>
      </w:r>
    </w:p>
    <w:p w:rsidR="00FD7398" w:rsidRPr="00745C55" w:rsidRDefault="00FD7398" w:rsidP="00186F70">
      <w:pPr>
        <w:jc w:val="both"/>
        <w:rPr>
          <w:b/>
        </w:rPr>
      </w:pPr>
      <w:r w:rsidRPr="00745C55">
        <w:rPr>
          <w:b/>
        </w:rPr>
        <w:t>__________ В.Т.</w:t>
      </w:r>
      <w:r w:rsidR="00186F70" w:rsidRPr="00745C55">
        <w:rPr>
          <w:b/>
        </w:rPr>
        <w:t xml:space="preserve"> </w:t>
      </w:r>
      <w:proofErr w:type="spellStart"/>
      <w:r w:rsidRPr="00745C55">
        <w:rPr>
          <w:b/>
        </w:rPr>
        <w:t>Мухаметова</w:t>
      </w:r>
      <w:proofErr w:type="spellEnd"/>
      <w:r w:rsidRPr="00745C55">
        <w:rPr>
          <w:b/>
        </w:rPr>
        <w:t>.</w:t>
      </w:r>
    </w:p>
    <w:p w:rsidR="00FD7398" w:rsidRPr="00745C55" w:rsidRDefault="00FD7398" w:rsidP="00186F70">
      <w:pPr>
        <w:jc w:val="both"/>
        <w:rPr>
          <w:b/>
        </w:rPr>
      </w:pPr>
      <w:r w:rsidRPr="00745C55">
        <w:rPr>
          <w:b/>
        </w:rPr>
        <w:t>«___»  ___________ 20____ г.</w:t>
      </w:r>
    </w:p>
    <w:p w:rsidR="00FD7398" w:rsidRPr="00745C55" w:rsidRDefault="00FD7398" w:rsidP="00186F70">
      <w:pPr>
        <w:jc w:val="both"/>
        <w:rPr>
          <w:b/>
          <w:bCs/>
          <w:color w:val="222222"/>
        </w:rPr>
      </w:pPr>
    </w:p>
    <w:p w:rsidR="00186F70" w:rsidRPr="002A55FB" w:rsidRDefault="00FD7398" w:rsidP="00186F70">
      <w:pPr>
        <w:jc w:val="center"/>
        <w:rPr>
          <w:b/>
          <w:color w:val="000000"/>
          <w:sz w:val="28"/>
        </w:rPr>
      </w:pPr>
      <w:r w:rsidRPr="002A55FB">
        <w:rPr>
          <w:b/>
          <w:color w:val="000000"/>
          <w:sz w:val="28"/>
        </w:rPr>
        <w:t xml:space="preserve">Положение </w:t>
      </w:r>
    </w:p>
    <w:p w:rsidR="00FD7398" w:rsidRPr="002A55FB" w:rsidRDefault="00FD7398" w:rsidP="00186F70">
      <w:pPr>
        <w:jc w:val="center"/>
        <w:rPr>
          <w:b/>
          <w:color w:val="000000"/>
          <w:sz w:val="28"/>
        </w:rPr>
      </w:pPr>
      <w:r w:rsidRPr="002A55FB">
        <w:rPr>
          <w:b/>
          <w:color w:val="000000"/>
          <w:sz w:val="28"/>
        </w:rPr>
        <w:t>об обработке персональных данных работников</w:t>
      </w:r>
    </w:p>
    <w:p w:rsidR="00FD7398" w:rsidRPr="002A55FB" w:rsidRDefault="00FD7398" w:rsidP="00186F70">
      <w:pPr>
        <w:jc w:val="center"/>
        <w:rPr>
          <w:b/>
          <w:color w:val="000000"/>
          <w:sz w:val="28"/>
        </w:rPr>
      </w:pPr>
      <w:r w:rsidRPr="002A55FB">
        <w:rPr>
          <w:b/>
          <w:color w:val="000000"/>
          <w:sz w:val="28"/>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FD7398" w:rsidRPr="00745C55" w:rsidRDefault="00FD7398" w:rsidP="00186F70">
      <w:pPr>
        <w:jc w:val="both"/>
        <w:rPr>
          <w:b/>
        </w:rPr>
      </w:pPr>
    </w:p>
    <w:p w:rsidR="00FD7398" w:rsidRPr="00745C55" w:rsidRDefault="00FD7398" w:rsidP="00186F70">
      <w:pPr>
        <w:jc w:val="center"/>
        <w:rPr>
          <w:b/>
        </w:rPr>
      </w:pPr>
      <w:r w:rsidRPr="00745C55">
        <w:rPr>
          <w:b/>
        </w:rPr>
        <w:t>1.Общие положения</w:t>
      </w:r>
    </w:p>
    <w:p w:rsidR="00FD7398" w:rsidRPr="00745C55" w:rsidRDefault="00FD7398" w:rsidP="00186F70">
      <w:pPr>
        <w:ind w:firstLine="426"/>
        <w:jc w:val="both"/>
      </w:pPr>
      <w:r w:rsidRPr="00745C55">
        <w:t>1.1. Настоящее Положение об обработке персональных данных 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 (далее – Положение) разработано в соответствии с:</w:t>
      </w:r>
    </w:p>
    <w:p w:rsidR="00FD7398" w:rsidRPr="00745C55" w:rsidRDefault="00FD7398" w:rsidP="00186F70">
      <w:pPr>
        <w:ind w:firstLine="426"/>
        <w:jc w:val="both"/>
      </w:pPr>
      <w:r w:rsidRPr="00745C55">
        <w:t>-статьей 24 Конституции Российской Федерации;</w:t>
      </w:r>
    </w:p>
    <w:p w:rsidR="00FD7398" w:rsidRPr="00745C55" w:rsidRDefault="00FD7398" w:rsidP="00186F70">
      <w:pPr>
        <w:ind w:firstLine="426"/>
        <w:jc w:val="both"/>
      </w:pPr>
      <w:r w:rsidRPr="00745C55">
        <w:t>-Трудовым кодексом Российской Федерации;</w:t>
      </w:r>
    </w:p>
    <w:p w:rsidR="00FD7398" w:rsidRPr="00745C55" w:rsidRDefault="00FD7398" w:rsidP="00186F70">
      <w:pPr>
        <w:ind w:firstLine="426"/>
        <w:jc w:val="both"/>
      </w:pPr>
      <w:r w:rsidRPr="00745C55">
        <w:t>- Федеральным законом от 29.12.2012 № 273-ФЗ «Об образовании в Российской Федерации» с изменениями от 25.12.2023 года;</w:t>
      </w:r>
    </w:p>
    <w:p w:rsidR="00FD7398" w:rsidRPr="00745C55" w:rsidRDefault="00FD7398" w:rsidP="00186F70">
      <w:pPr>
        <w:ind w:firstLine="426"/>
        <w:jc w:val="both"/>
      </w:pPr>
      <w:r w:rsidRPr="00745C55">
        <w:t>-Федеральным законом от 27.07.2006 №149-ФЗ «Об информации, информационных технологиях и защите информации» с изменениями от 12.12.2023 года;</w:t>
      </w:r>
    </w:p>
    <w:p w:rsidR="00FD7398" w:rsidRPr="00745C55" w:rsidRDefault="00FD7398" w:rsidP="00186F70">
      <w:pPr>
        <w:ind w:firstLine="426"/>
        <w:jc w:val="both"/>
      </w:pPr>
      <w:r w:rsidRPr="00745C55">
        <w:t>-Федеральным законом от 27.07.2006 № 152-ФЗ «О персональных данных»  с изменениями от 06.02.2023 года;</w:t>
      </w:r>
    </w:p>
    <w:p w:rsidR="00FD7398" w:rsidRPr="00745C55" w:rsidRDefault="00FD7398" w:rsidP="00186F70">
      <w:pPr>
        <w:ind w:firstLine="426"/>
        <w:jc w:val="both"/>
      </w:pPr>
      <w:r w:rsidRPr="00745C55">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w:t>
      </w:r>
    </w:p>
    <w:p w:rsidR="00FD7398" w:rsidRPr="00745C55" w:rsidRDefault="00FD7398" w:rsidP="00186F70">
      <w:pPr>
        <w:ind w:firstLine="426"/>
        <w:jc w:val="both"/>
      </w:pPr>
      <w:r w:rsidRPr="00745C55">
        <w:t xml:space="preserve">1.2. Положение определяет порядок работы с персональными данными </w:t>
      </w:r>
      <w:proofErr w:type="gramStart"/>
      <w:r w:rsidRPr="00745C55">
        <w:t>в  Муниципальном</w:t>
      </w:r>
      <w:proofErr w:type="gramEnd"/>
      <w:r w:rsidRPr="00745C55">
        <w:t xml:space="preserve">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 (далее – МАДОУ «Детский сад №307)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МАДОУ «Детский сад №307.</w:t>
      </w:r>
    </w:p>
    <w:p w:rsidR="001652AE" w:rsidRDefault="00FD7398" w:rsidP="00186F70">
      <w:pPr>
        <w:ind w:firstLine="426"/>
        <w:jc w:val="both"/>
      </w:pPr>
      <w:r w:rsidRPr="00745C55">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w:t>
      </w:r>
    </w:p>
    <w:p w:rsidR="00FD7398" w:rsidRPr="00745C55" w:rsidRDefault="00FD7398" w:rsidP="00186F70">
      <w:pPr>
        <w:ind w:firstLine="426"/>
        <w:jc w:val="both"/>
      </w:pPr>
      <w:r w:rsidRPr="00745C55">
        <w:lastRenderedPageBreak/>
        <w:t xml:space="preserve"> изменения, блокирования, копирования, распространения и иных неправомерных действий.</w:t>
      </w:r>
    </w:p>
    <w:p w:rsidR="00FD7398" w:rsidRPr="00745C55" w:rsidRDefault="00FD7398" w:rsidP="00186F70">
      <w:pPr>
        <w:ind w:firstLine="426"/>
        <w:jc w:val="both"/>
      </w:pPr>
      <w:r w:rsidRPr="00745C55">
        <w:t>1.4. Настоящее Положение утверждается и вводится в действие приказом заведующей и является обязательным для исполнения всеми работниками МАДОУ «Детский сад №307» (далее- Оператор), имеющим доступ к персональным данным работникам.</w:t>
      </w:r>
    </w:p>
    <w:p w:rsidR="00FD7398" w:rsidRPr="00745C55" w:rsidRDefault="00FD7398" w:rsidP="00186F70">
      <w:pPr>
        <w:ind w:firstLine="709"/>
        <w:jc w:val="both"/>
        <w:rPr>
          <w:b/>
        </w:rPr>
      </w:pPr>
    </w:p>
    <w:p w:rsidR="00FD7398" w:rsidRPr="00745C55" w:rsidRDefault="00FD7398" w:rsidP="00866158">
      <w:pPr>
        <w:jc w:val="center"/>
        <w:rPr>
          <w:b/>
        </w:rPr>
      </w:pPr>
      <w:r w:rsidRPr="00745C55">
        <w:rPr>
          <w:b/>
        </w:rPr>
        <w:t>2. Основные понятия</w:t>
      </w:r>
    </w:p>
    <w:p w:rsidR="00FD7398" w:rsidRPr="00745C55" w:rsidRDefault="00FD7398" w:rsidP="00186F70">
      <w:pPr>
        <w:ind w:firstLine="426"/>
        <w:jc w:val="both"/>
      </w:pPr>
      <w:r w:rsidRPr="00745C55">
        <w:t>2.1. В настоящем Положении используются следующие понятия:</w:t>
      </w:r>
    </w:p>
    <w:p w:rsidR="00FD7398" w:rsidRPr="00745C55" w:rsidRDefault="00FD7398" w:rsidP="00186F70">
      <w:pPr>
        <w:ind w:firstLine="426"/>
        <w:jc w:val="both"/>
      </w:pPr>
      <w:r w:rsidRPr="00745C55">
        <w:rPr>
          <w:b/>
          <w:bCs/>
          <w:i/>
          <w:iCs/>
        </w:rPr>
        <w:t>Персональные данные</w:t>
      </w:r>
      <w:r w:rsidRPr="00745C55">
        <w:t> — любая информация, относящаяся к прямо или косвенно определенному, или определяемому физическому лицу (субъекту персональных данных).</w:t>
      </w:r>
    </w:p>
    <w:p w:rsidR="00FD7398" w:rsidRPr="00745C55" w:rsidRDefault="00FD7398" w:rsidP="00186F70">
      <w:pPr>
        <w:ind w:firstLine="426"/>
        <w:jc w:val="both"/>
        <w:rPr>
          <w:color w:val="000000" w:themeColor="text1"/>
        </w:rPr>
      </w:pPr>
      <w:r w:rsidRPr="00745C55">
        <w:rPr>
          <w:rStyle w:val="s10"/>
          <w:i/>
          <w:color w:val="000000" w:themeColor="text1"/>
          <w:shd w:val="clear" w:color="auto" w:fill="FFFFFF"/>
        </w:rPr>
        <w:t>Персональные данные, разрешенные субъектом персональных данных для распространения,</w:t>
      </w:r>
      <w:r w:rsidRPr="00745C55">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FD7398" w:rsidRPr="00745C55" w:rsidRDefault="00FD7398" w:rsidP="00186F70">
      <w:pPr>
        <w:ind w:firstLine="426"/>
        <w:jc w:val="both"/>
      </w:pPr>
      <w:r w:rsidRPr="00745C55">
        <w:rPr>
          <w:b/>
          <w:bCs/>
          <w:i/>
          <w:iCs/>
        </w:rPr>
        <w:t>Оператор</w:t>
      </w:r>
      <w:r w:rsidRPr="00745C55">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FD7398" w:rsidRPr="00745C55" w:rsidRDefault="00FD7398" w:rsidP="00186F70">
      <w:pPr>
        <w:ind w:firstLine="426"/>
        <w:jc w:val="both"/>
      </w:pPr>
      <w:r w:rsidRPr="00745C55">
        <w:rPr>
          <w:b/>
          <w:bCs/>
          <w:i/>
          <w:iCs/>
        </w:rPr>
        <w:t>Обработка персональных данных</w:t>
      </w:r>
      <w:r w:rsidRPr="00745C55">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FD7398" w:rsidRPr="00745C55" w:rsidRDefault="00FD7398" w:rsidP="00186F70">
      <w:pPr>
        <w:ind w:firstLine="426"/>
        <w:jc w:val="both"/>
      </w:pPr>
      <w:r w:rsidRPr="00745C55">
        <w:rPr>
          <w:b/>
          <w:bCs/>
          <w:i/>
          <w:iCs/>
        </w:rPr>
        <w:t>Автоматизированная обработка персональных данных</w:t>
      </w:r>
      <w:r w:rsidRPr="00745C55">
        <w:t xml:space="preserve"> — обработка персональных данных с помощью средств вычислительной техники. </w:t>
      </w:r>
    </w:p>
    <w:p w:rsidR="00FD7398" w:rsidRPr="00745C55" w:rsidRDefault="00FD7398" w:rsidP="00186F70">
      <w:pPr>
        <w:ind w:firstLine="426"/>
        <w:jc w:val="both"/>
      </w:pPr>
      <w:r w:rsidRPr="00745C55">
        <w:rPr>
          <w:b/>
          <w:bCs/>
          <w:i/>
          <w:iCs/>
        </w:rPr>
        <w:t>Распространение персональных данных</w:t>
      </w:r>
      <w:r w:rsidRPr="00745C55">
        <w:t xml:space="preserve"> — действия, направленные на раскрытие персональных данных неопределенному кругу лиц. </w:t>
      </w:r>
    </w:p>
    <w:p w:rsidR="00FD7398" w:rsidRPr="00745C55" w:rsidRDefault="00FD7398" w:rsidP="00186F70">
      <w:pPr>
        <w:ind w:firstLine="426"/>
        <w:jc w:val="both"/>
      </w:pPr>
      <w:r w:rsidRPr="00745C55">
        <w:rPr>
          <w:b/>
          <w:bCs/>
          <w:i/>
          <w:iCs/>
        </w:rPr>
        <w:t>Предоставление персональных данных</w:t>
      </w:r>
      <w:r w:rsidRPr="00745C55">
        <w:t xml:space="preserve"> — действия, направленные на раскрытие персональных данных определенному лицу или определенному кругу лиц. </w:t>
      </w:r>
    </w:p>
    <w:p w:rsidR="00FD7398" w:rsidRPr="00745C55" w:rsidRDefault="00FD7398" w:rsidP="00186F70">
      <w:pPr>
        <w:ind w:firstLine="426"/>
        <w:jc w:val="both"/>
      </w:pPr>
      <w:r w:rsidRPr="00745C55">
        <w:rPr>
          <w:b/>
          <w:bCs/>
          <w:i/>
          <w:iCs/>
        </w:rPr>
        <w:t>Блокирование персональных данных</w:t>
      </w:r>
      <w:r w:rsidRPr="00745C55">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FD7398" w:rsidRPr="00745C55" w:rsidRDefault="00FD7398" w:rsidP="00186F70">
      <w:pPr>
        <w:ind w:firstLine="426"/>
        <w:jc w:val="both"/>
      </w:pPr>
      <w:r w:rsidRPr="00745C55">
        <w:rPr>
          <w:b/>
          <w:bCs/>
          <w:i/>
          <w:iCs/>
        </w:rPr>
        <w:t>Уничтожение персональных данных</w:t>
      </w:r>
      <w:r w:rsidRPr="00745C55">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FD7398" w:rsidRPr="00745C55" w:rsidRDefault="00FD7398" w:rsidP="00186F70">
      <w:pPr>
        <w:ind w:firstLine="426"/>
        <w:jc w:val="both"/>
      </w:pPr>
      <w:r w:rsidRPr="00745C55">
        <w:rPr>
          <w:b/>
          <w:bCs/>
          <w:i/>
          <w:iCs/>
        </w:rPr>
        <w:t>Обезличивание персональных данных</w:t>
      </w:r>
      <w:r w:rsidRPr="00745C55">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FD7398" w:rsidRPr="00745C55" w:rsidRDefault="00FD7398" w:rsidP="00186F70">
      <w:pPr>
        <w:ind w:firstLine="426"/>
        <w:jc w:val="both"/>
      </w:pPr>
      <w:r w:rsidRPr="00745C55">
        <w:rPr>
          <w:b/>
          <w:bCs/>
          <w:i/>
          <w:iCs/>
        </w:rPr>
        <w:t>Информационная система персональных данных</w:t>
      </w:r>
      <w:r w:rsidRPr="00745C55">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FD7398" w:rsidRDefault="00FD7398" w:rsidP="00186F70">
      <w:pPr>
        <w:ind w:firstLine="709"/>
        <w:jc w:val="both"/>
        <w:rPr>
          <w:b/>
        </w:rPr>
      </w:pPr>
    </w:p>
    <w:p w:rsidR="002A55FB" w:rsidRDefault="002A55FB" w:rsidP="00186F70">
      <w:pPr>
        <w:ind w:firstLine="709"/>
        <w:jc w:val="both"/>
        <w:rPr>
          <w:b/>
        </w:rPr>
      </w:pPr>
    </w:p>
    <w:p w:rsidR="000D4CDA" w:rsidRDefault="000D4CDA" w:rsidP="00186F70">
      <w:pPr>
        <w:ind w:firstLine="709"/>
        <w:jc w:val="both"/>
        <w:rPr>
          <w:b/>
        </w:rPr>
      </w:pPr>
    </w:p>
    <w:p w:rsidR="000D4CDA" w:rsidRDefault="000D4CDA" w:rsidP="00186F70">
      <w:pPr>
        <w:ind w:firstLine="709"/>
        <w:jc w:val="both"/>
        <w:rPr>
          <w:b/>
        </w:rPr>
      </w:pPr>
    </w:p>
    <w:p w:rsidR="002A55FB" w:rsidRDefault="002A55FB" w:rsidP="00186F70">
      <w:pPr>
        <w:ind w:firstLine="709"/>
        <w:jc w:val="both"/>
        <w:rPr>
          <w:b/>
        </w:rPr>
      </w:pPr>
    </w:p>
    <w:p w:rsidR="002A55FB" w:rsidRPr="00745C55" w:rsidRDefault="002A55FB" w:rsidP="00186F70">
      <w:pPr>
        <w:ind w:firstLine="709"/>
        <w:jc w:val="both"/>
        <w:rPr>
          <w:b/>
        </w:rPr>
      </w:pPr>
    </w:p>
    <w:p w:rsidR="00FD7398" w:rsidRPr="00745C55" w:rsidRDefault="00FD7398" w:rsidP="00186F70">
      <w:pPr>
        <w:jc w:val="center"/>
      </w:pPr>
      <w:r w:rsidRPr="00745C55">
        <w:rPr>
          <w:b/>
          <w:bCs/>
        </w:rPr>
        <w:lastRenderedPageBreak/>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80" w:type="pct"/>
        <w:tblInd w:w="-150"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36"/>
        <w:gridCol w:w="3207"/>
        <w:gridCol w:w="1128"/>
        <w:gridCol w:w="1342"/>
        <w:gridCol w:w="1776"/>
      </w:tblGrid>
      <w:tr w:rsidR="00FD7398" w:rsidRPr="00745C55" w:rsidTr="001652AE">
        <w:trPr>
          <w:trHeight w:val="335"/>
        </w:trPr>
        <w:tc>
          <w:tcPr>
            <w:tcW w:w="948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rPr>
                <w:b/>
                <w:bCs/>
              </w:rPr>
              <w:t>1. Цель обработки: организация трудоустройства кандидатов на работу (соискателей)</w:t>
            </w:r>
          </w:p>
        </w:tc>
      </w:tr>
      <w:tr w:rsidR="00FD7398" w:rsidRPr="00745C55" w:rsidTr="001652AE">
        <w:trPr>
          <w:trHeight w:val="472"/>
        </w:trPr>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данных</w:t>
            </w:r>
          </w:p>
        </w:tc>
        <w:tc>
          <w:tcPr>
            <w:tcW w:w="43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Персональные данные</w:t>
            </w:r>
          </w:p>
        </w:tc>
        <w:tc>
          <w:tcPr>
            <w:tcW w:w="311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Специальные</w:t>
            </w:r>
          </w:p>
          <w:p w:rsidR="00FD7398" w:rsidRPr="00745C55" w:rsidRDefault="00FD7398" w:rsidP="00186F70">
            <w:pPr>
              <w:jc w:val="both"/>
            </w:pPr>
            <w:r w:rsidRPr="00745C55">
              <w:t>данные</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Перечень данных</w:t>
            </w:r>
          </w:p>
        </w:tc>
        <w:tc>
          <w:tcPr>
            <w:tcW w:w="43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0C60CE">
            <w:pPr>
              <w:numPr>
                <w:ilvl w:val="0"/>
                <w:numId w:val="24"/>
              </w:numPr>
              <w:ind w:left="270" w:hanging="270"/>
              <w:jc w:val="both"/>
            </w:pPr>
            <w:r w:rsidRPr="00745C55">
              <w:t>фамилия, имя, отчество;</w:t>
            </w:r>
          </w:p>
          <w:p w:rsidR="00FD7398" w:rsidRPr="00745C55" w:rsidRDefault="00FD7398" w:rsidP="000C60CE">
            <w:pPr>
              <w:numPr>
                <w:ilvl w:val="0"/>
                <w:numId w:val="24"/>
              </w:numPr>
              <w:ind w:left="270" w:hanging="270"/>
              <w:jc w:val="both"/>
            </w:pPr>
            <w:r w:rsidRPr="00745C55">
              <w:t>пол;</w:t>
            </w:r>
          </w:p>
          <w:p w:rsidR="00FD7398" w:rsidRPr="00745C55" w:rsidRDefault="00FD7398" w:rsidP="000C60CE">
            <w:pPr>
              <w:numPr>
                <w:ilvl w:val="0"/>
                <w:numId w:val="24"/>
              </w:numPr>
              <w:ind w:left="270" w:hanging="270"/>
              <w:jc w:val="both"/>
            </w:pPr>
            <w:r w:rsidRPr="00745C55">
              <w:t>гражданство;</w:t>
            </w:r>
          </w:p>
          <w:p w:rsidR="00FD7398" w:rsidRPr="00745C55" w:rsidRDefault="00FD7398" w:rsidP="000C60CE">
            <w:pPr>
              <w:numPr>
                <w:ilvl w:val="0"/>
                <w:numId w:val="24"/>
              </w:numPr>
              <w:ind w:left="270" w:hanging="270"/>
              <w:jc w:val="both"/>
            </w:pPr>
            <w:r w:rsidRPr="00745C55">
              <w:t>дата и место рождения;</w:t>
            </w:r>
          </w:p>
          <w:p w:rsidR="00FD7398" w:rsidRPr="00745C55" w:rsidRDefault="00FD7398" w:rsidP="000C60CE">
            <w:pPr>
              <w:numPr>
                <w:ilvl w:val="0"/>
                <w:numId w:val="24"/>
              </w:numPr>
              <w:ind w:left="270" w:hanging="270"/>
              <w:jc w:val="both"/>
            </w:pPr>
            <w:r w:rsidRPr="00745C55">
              <w:t>изображение (фотография);</w:t>
            </w:r>
          </w:p>
          <w:p w:rsidR="00FD7398" w:rsidRPr="00745C55" w:rsidRDefault="00FD7398" w:rsidP="000C60CE">
            <w:pPr>
              <w:numPr>
                <w:ilvl w:val="0"/>
                <w:numId w:val="24"/>
              </w:numPr>
              <w:ind w:left="270" w:hanging="270"/>
              <w:jc w:val="both"/>
            </w:pPr>
            <w:r w:rsidRPr="00745C55">
              <w:t>паспортные данные;</w:t>
            </w:r>
          </w:p>
          <w:p w:rsidR="00FD7398" w:rsidRPr="00745C55" w:rsidRDefault="00FD7398" w:rsidP="000C60CE">
            <w:pPr>
              <w:numPr>
                <w:ilvl w:val="0"/>
                <w:numId w:val="24"/>
              </w:numPr>
              <w:ind w:left="270" w:hanging="270"/>
              <w:jc w:val="both"/>
            </w:pPr>
            <w:r w:rsidRPr="00745C55">
              <w:t>адрес регистрации по месту жительства;</w:t>
            </w:r>
          </w:p>
          <w:p w:rsidR="00FD7398" w:rsidRPr="00745C55" w:rsidRDefault="00FD7398" w:rsidP="000C60CE">
            <w:pPr>
              <w:numPr>
                <w:ilvl w:val="0"/>
                <w:numId w:val="24"/>
              </w:numPr>
              <w:ind w:left="270" w:hanging="270"/>
              <w:jc w:val="both"/>
            </w:pPr>
            <w:r w:rsidRPr="00745C55">
              <w:t>адрес фактического проживания;</w:t>
            </w:r>
          </w:p>
          <w:p w:rsidR="00FD7398" w:rsidRPr="00745C55" w:rsidRDefault="00FD7398" w:rsidP="000C60CE">
            <w:pPr>
              <w:numPr>
                <w:ilvl w:val="0"/>
                <w:numId w:val="24"/>
              </w:numPr>
              <w:ind w:left="270" w:hanging="270"/>
              <w:jc w:val="both"/>
            </w:pPr>
            <w:r w:rsidRPr="00745C55">
              <w:t>контактные данные;</w:t>
            </w:r>
          </w:p>
          <w:p w:rsidR="00FD7398" w:rsidRPr="00745C55" w:rsidRDefault="00FD7398" w:rsidP="000C60CE">
            <w:pPr>
              <w:numPr>
                <w:ilvl w:val="0"/>
                <w:numId w:val="24"/>
              </w:numPr>
              <w:ind w:left="270" w:hanging="270"/>
              <w:jc w:val="both"/>
            </w:pPr>
            <w:r w:rsidRPr="00745C55">
              <w:t>страховой номер индивидуального лицевого счета (СНИЛС);</w:t>
            </w:r>
          </w:p>
          <w:p w:rsidR="00FD7398" w:rsidRPr="00745C55" w:rsidRDefault="00FD7398" w:rsidP="000C60CE">
            <w:pPr>
              <w:numPr>
                <w:ilvl w:val="0"/>
                <w:numId w:val="24"/>
              </w:numPr>
              <w:ind w:left="270" w:hanging="270"/>
              <w:jc w:val="both"/>
            </w:pPr>
            <w:r w:rsidRPr="00745C55">
              <w:t>сведения об образовании, квалификации, профессиональной подготовке и повышении квалификации;</w:t>
            </w:r>
          </w:p>
          <w:p w:rsidR="00FD7398" w:rsidRPr="00745C55" w:rsidRDefault="00FD7398" w:rsidP="000C60CE">
            <w:pPr>
              <w:numPr>
                <w:ilvl w:val="0"/>
                <w:numId w:val="24"/>
              </w:numPr>
              <w:ind w:left="270" w:hanging="270"/>
              <w:jc w:val="both"/>
            </w:pPr>
            <w:r w:rsidRPr="00745C55">
              <w:t>семейное положение, наличие детей, родственные связи;</w:t>
            </w:r>
          </w:p>
          <w:p w:rsidR="00FD7398" w:rsidRPr="00745C55" w:rsidRDefault="00FD7398" w:rsidP="000C60CE">
            <w:pPr>
              <w:numPr>
                <w:ilvl w:val="0"/>
                <w:numId w:val="24"/>
              </w:numPr>
              <w:ind w:left="270" w:hanging="270"/>
              <w:jc w:val="both"/>
            </w:pPr>
            <w:r w:rsidRPr="00745C55">
              <w:t>сведения о трудовой деятельности, в том числе наличие поощрений, награждений и (или) дисциплинарных взысканий;</w:t>
            </w:r>
          </w:p>
          <w:p w:rsidR="00FD7398" w:rsidRPr="00745C55" w:rsidRDefault="00FD7398" w:rsidP="000C60CE">
            <w:pPr>
              <w:numPr>
                <w:ilvl w:val="0"/>
                <w:numId w:val="24"/>
              </w:numPr>
              <w:ind w:left="270" w:hanging="270"/>
              <w:jc w:val="both"/>
            </w:pPr>
            <w:r w:rsidRPr="00745C55">
              <w:t>данные о регистрации брака;</w:t>
            </w:r>
          </w:p>
          <w:p w:rsidR="00FD7398" w:rsidRPr="00745C55" w:rsidRDefault="00FD7398" w:rsidP="000C60CE">
            <w:pPr>
              <w:numPr>
                <w:ilvl w:val="0"/>
                <w:numId w:val="24"/>
              </w:numPr>
              <w:ind w:left="270" w:hanging="270"/>
              <w:jc w:val="both"/>
            </w:pPr>
            <w:r w:rsidRPr="00745C55">
              <w:t>сведения о воинском учете;</w:t>
            </w:r>
          </w:p>
          <w:p w:rsidR="00FD7398" w:rsidRPr="00745C55" w:rsidRDefault="00FD7398" w:rsidP="000C60CE">
            <w:pPr>
              <w:numPr>
                <w:ilvl w:val="0"/>
                <w:numId w:val="24"/>
              </w:numPr>
              <w:ind w:left="266" w:hanging="270"/>
              <w:jc w:val="both"/>
            </w:pPr>
            <w:r w:rsidRPr="00745C55">
              <w:t>сведения об инвалидности;</w:t>
            </w:r>
          </w:p>
          <w:p w:rsidR="00FD7398" w:rsidRPr="00745C55" w:rsidRDefault="00FD7398" w:rsidP="000C60CE">
            <w:pPr>
              <w:numPr>
                <w:ilvl w:val="0"/>
                <w:numId w:val="24"/>
              </w:numPr>
              <w:ind w:left="266" w:hanging="270"/>
              <w:jc w:val="both"/>
            </w:pPr>
            <w:r w:rsidRPr="00745C55">
              <w:t>сведения о судимости, привлечении к уголовной ответственности;</w:t>
            </w:r>
          </w:p>
          <w:p w:rsidR="00FD7398" w:rsidRPr="00745C55" w:rsidRDefault="00FD7398" w:rsidP="000C60CE">
            <w:pPr>
              <w:numPr>
                <w:ilvl w:val="0"/>
                <w:numId w:val="24"/>
              </w:numPr>
              <w:ind w:left="266" w:hanging="270"/>
              <w:jc w:val="both"/>
            </w:pPr>
            <w:r w:rsidRPr="00745C55">
              <w:t>иные персональные данные, предоставляемые соискателями по их желанию</w:t>
            </w:r>
          </w:p>
        </w:tc>
        <w:tc>
          <w:tcPr>
            <w:tcW w:w="311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Сведения о состоянии здоровья</w:t>
            </w:r>
          </w:p>
          <w:p w:rsidR="00FD7398" w:rsidRPr="00745C55" w:rsidRDefault="00FD7398" w:rsidP="00186F70">
            <w:pPr>
              <w:jc w:val="both"/>
              <w:rPr>
                <w:color w:val="000000"/>
                <w:shd w:val="clear" w:color="auto" w:fill="FFFFFF"/>
              </w:rPr>
            </w:pPr>
            <w:r w:rsidRPr="00745C55">
              <w:rPr>
                <w:color w:val="000000"/>
                <w:shd w:val="clear" w:color="auto" w:fill="FFFFFF"/>
              </w:rPr>
              <w:t>Сведения о наличии/отсутствии судимости</w:t>
            </w:r>
          </w:p>
          <w:p w:rsidR="00FD7398" w:rsidRPr="00745C55" w:rsidRDefault="00FD739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субъектов</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Кандидаты на работу (соискатели)</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Способы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Автоматизированная обработка и без средств автоматизации</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необходимого для рассмотрения кандидатуры соискателя и заключения трудового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хранения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Default="00FD7398" w:rsidP="00186F70">
            <w:pPr>
              <w:jc w:val="both"/>
            </w:pPr>
            <w:r w:rsidRPr="00745C55">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rsidR="00866158" w:rsidRPr="00745C55" w:rsidRDefault="0086615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Порядок уничтожения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соответствии с Порядком уничтожения и обезличивания персональных данных МАДОУ «Детский сад №307» в зависимости от типа носителя персональных данных</w:t>
            </w:r>
          </w:p>
        </w:tc>
      </w:tr>
      <w:tr w:rsidR="00FD7398" w:rsidRPr="00745C55" w:rsidTr="001652AE">
        <w:tc>
          <w:tcPr>
            <w:tcW w:w="948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данных</w:t>
            </w:r>
          </w:p>
        </w:tc>
        <w:tc>
          <w:tcPr>
            <w:tcW w:w="32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Персональные данные</w:t>
            </w:r>
          </w:p>
        </w:tc>
        <w:tc>
          <w:tcPr>
            <w:tcW w:w="247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2A55FB">
            <w:pPr>
              <w:jc w:val="both"/>
            </w:pPr>
            <w:r w:rsidRPr="00745C55">
              <w:t>Специальные</w:t>
            </w:r>
            <w:r w:rsidR="002A55FB">
              <w:t xml:space="preserve"> </w:t>
            </w:r>
            <w:r w:rsidRPr="00745C55">
              <w:t>персо</w:t>
            </w:r>
            <w:r w:rsidR="002A55FB">
              <w:t>-</w:t>
            </w:r>
            <w:proofErr w:type="spellStart"/>
            <w:r w:rsidRPr="00745C55">
              <w:t>нальные</w:t>
            </w:r>
            <w:proofErr w:type="spellEnd"/>
            <w:r w:rsidR="002A55FB">
              <w:t xml:space="preserve"> </w:t>
            </w:r>
            <w:r w:rsidRPr="00745C55">
              <w:t>данные</w:t>
            </w: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398" w:rsidRPr="00745C55" w:rsidRDefault="00FD739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Перечень данных</w:t>
            </w:r>
          </w:p>
        </w:tc>
        <w:tc>
          <w:tcPr>
            <w:tcW w:w="32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0C60CE">
            <w:pPr>
              <w:numPr>
                <w:ilvl w:val="0"/>
                <w:numId w:val="25"/>
              </w:numPr>
              <w:tabs>
                <w:tab w:val="clear" w:pos="720"/>
                <w:tab w:val="num" w:pos="355"/>
              </w:tabs>
              <w:ind w:left="355" w:hanging="355"/>
              <w:jc w:val="both"/>
            </w:pPr>
            <w:r w:rsidRPr="00745C55">
              <w:t xml:space="preserve">фамилия, имя, отчество (в т.ч. предыдущие); </w:t>
            </w:r>
          </w:p>
          <w:p w:rsidR="00FD7398" w:rsidRPr="00745C55" w:rsidRDefault="00FD7398" w:rsidP="000C60CE">
            <w:pPr>
              <w:numPr>
                <w:ilvl w:val="0"/>
                <w:numId w:val="25"/>
              </w:numPr>
              <w:tabs>
                <w:tab w:val="clear" w:pos="720"/>
                <w:tab w:val="num" w:pos="355"/>
              </w:tabs>
              <w:ind w:left="355" w:hanging="355"/>
              <w:jc w:val="both"/>
            </w:pPr>
            <w:r w:rsidRPr="00745C55">
              <w:t>пол;</w:t>
            </w:r>
          </w:p>
          <w:p w:rsidR="00FD7398" w:rsidRPr="00745C55" w:rsidRDefault="00FD7398" w:rsidP="000C60CE">
            <w:pPr>
              <w:numPr>
                <w:ilvl w:val="0"/>
                <w:numId w:val="25"/>
              </w:numPr>
              <w:tabs>
                <w:tab w:val="clear" w:pos="720"/>
                <w:tab w:val="num" w:pos="355"/>
              </w:tabs>
              <w:ind w:left="355" w:hanging="355"/>
              <w:jc w:val="both"/>
            </w:pPr>
            <w:r w:rsidRPr="00745C55">
              <w:t xml:space="preserve">паспортные данные или данные документа, удостоверяющего личность; </w:t>
            </w:r>
          </w:p>
          <w:p w:rsidR="00FD7398" w:rsidRPr="00745C55" w:rsidRDefault="00FD7398" w:rsidP="000C60CE">
            <w:pPr>
              <w:numPr>
                <w:ilvl w:val="0"/>
                <w:numId w:val="25"/>
              </w:numPr>
              <w:tabs>
                <w:tab w:val="clear" w:pos="720"/>
                <w:tab w:val="num" w:pos="355"/>
              </w:tabs>
              <w:ind w:left="355" w:hanging="355"/>
              <w:jc w:val="both"/>
            </w:pPr>
            <w:r w:rsidRPr="00745C55">
              <w:t xml:space="preserve">дата рождения, место рождения; </w:t>
            </w:r>
          </w:p>
          <w:p w:rsidR="00FD7398" w:rsidRPr="00745C55" w:rsidRDefault="00FD7398" w:rsidP="00186F70">
            <w:pPr>
              <w:tabs>
                <w:tab w:val="num" w:pos="355"/>
              </w:tabs>
              <w:ind w:left="355" w:hanging="355"/>
              <w:jc w:val="both"/>
            </w:pPr>
            <w:r w:rsidRPr="00745C55">
              <w:t>гражданство;</w:t>
            </w:r>
          </w:p>
          <w:p w:rsidR="00FD7398" w:rsidRPr="00745C55" w:rsidRDefault="00FD7398" w:rsidP="000C60CE">
            <w:pPr>
              <w:numPr>
                <w:ilvl w:val="0"/>
                <w:numId w:val="25"/>
              </w:numPr>
              <w:tabs>
                <w:tab w:val="clear" w:pos="720"/>
                <w:tab w:val="num" w:pos="355"/>
              </w:tabs>
              <w:ind w:left="355" w:hanging="355"/>
              <w:jc w:val="both"/>
            </w:pPr>
            <w:r w:rsidRPr="00745C55">
              <w:t>изображение (фотография);</w:t>
            </w:r>
          </w:p>
          <w:p w:rsidR="00FD7398" w:rsidRPr="00745C55" w:rsidRDefault="00FD7398" w:rsidP="000C60CE">
            <w:pPr>
              <w:numPr>
                <w:ilvl w:val="0"/>
                <w:numId w:val="25"/>
              </w:numPr>
              <w:tabs>
                <w:tab w:val="clear" w:pos="720"/>
                <w:tab w:val="num" w:pos="355"/>
              </w:tabs>
              <w:ind w:left="355" w:hanging="355"/>
              <w:jc w:val="both"/>
            </w:pPr>
            <w:r w:rsidRPr="00745C55">
              <w:t>отношение к воинской обязанности и иные сведения военного билета и приписного удостоверения;</w:t>
            </w:r>
          </w:p>
          <w:p w:rsidR="00FD7398" w:rsidRPr="00745C55" w:rsidRDefault="00FD7398" w:rsidP="000C60CE">
            <w:pPr>
              <w:numPr>
                <w:ilvl w:val="0"/>
                <w:numId w:val="25"/>
              </w:numPr>
              <w:tabs>
                <w:tab w:val="clear" w:pos="720"/>
                <w:tab w:val="num" w:pos="355"/>
              </w:tabs>
              <w:ind w:left="355" w:hanging="355"/>
              <w:jc w:val="both"/>
            </w:pPr>
            <w:r w:rsidRPr="00745C55">
              <w:t>данные документов о профессиональном образовании, профессиональной переподготовке, повышении квалификации, стажировке;</w:t>
            </w:r>
          </w:p>
          <w:p w:rsidR="00FD7398" w:rsidRPr="00745C55" w:rsidRDefault="00FD7398" w:rsidP="000C60CE">
            <w:pPr>
              <w:numPr>
                <w:ilvl w:val="0"/>
                <w:numId w:val="25"/>
              </w:numPr>
              <w:tabs>
                <w:tab w:val="clear" w:pos="720"/>
                <w:tab w:val="num" w:pos="355"/>
              </w:tabs>
              <w:ind w:left="355" w:hanging="355"/>
              <w:jc w:val="both"/>
            </w:pPr>
            <w:r w:rsidRPr="00745C55">
              <w:t>данные документов о подтверждении специальных знаний;</w:t>
            </w:r>
          </w:p>
          <w:p w:rsidR="00FD7398" w:rsidRPr="00745C55" w:rsidRDefault="00FD7398" w:rsidP="000C60CE">
            <w:pPr>
              <w:numPr>
                <w:ilvl w:val="0"/>
                <w:numId w:val="25"/>
              </w:numPr>
              <w:tabs>
                <w:tab w:val="clear" w:pos="720"/>
                <w:tab w:val="num" w:pos="355"/>
              </w:tabs>
              <w:ind w:left="355" w:hanging="355"/>
              <w:jc w:val="both"/>
            </w:pPr>
            <w:r w:rsidRPr="00745C55">
              <w:t>данные документов о присвоении ученой степени, ученого звания, списки научных трудов и изобретений и сведения о наградах и званиях;</w:t>
            </w:r>
          </w:p>
          <w:p w:rsidR="00FD7398" w:rsidRPr="00745C55" w:rsidRDefault="00FD7398" w:rsidP="000C60CE">
            <w:pPr>
              <w:numPr>
                <w:ilvl w:val="0"/>
                <w:numId w:val="25"/>
              </w:numPr>
              <w:tabs>
                <w:tab w:val="clear" w:pos="720"/>
                <w:tab w:val="num" w:pos="355"/>
              </w:tabs>
              <w:ind w:left="355" w:hanging="355"/>
              <w:jc w:val="both"/>
            </w:pPr>
            <w:r w:rsidRPr="00745C55">
              <w:t>знание иностранных языков;</w:t>
            </w:r>
          </w:p>
          <w:p w:rsidR="00FD7398" w:rsidRPr="00745C55" w:rsidRDefault="00FD7398" w:rsidP="000C60CE">
            <w:pPr>
              <w:numPr>
                <w:ilvl w:val="0"/>
                <w:numId w:val="25"/>
              </w:numPr>
              <w:tabs>
                <w:tab w:val="clear" w:pos="720"/>
                <w:tab w:val="num" w:pos="355"/>
              </w:tabs>
              <w:ind w:left="355" w:hanging="355"/>
              <w:jc w:val="both"/>
            </w:pPr>
            <w:r w:rsidRPr="00745C55">
              <w:t>семейное положение и данные о составе и членах семьи;</w:t>
            </w:r>
          </w:p>
          <w:p w:rsidR="00FD7398" w:rsidRPr="00745C55" w:rsidRDefault="00FD7398" w:rsidP="000C60CE">
            <w:pPr>
              <w:numPr>
                <w:ilvl w:val="0"/>
                <w:numId w:val="25"/>
              </w:numPr>
              <w:tabs>
                <w:tab w:val="clear" w:pos="720"/>
                <w:tab w:val="num" w:pos="355"/>
              </w:tabs>
              <w:ind w:left="355" w:hanging="355"/>
              <w:jc w:val="both"/>
            </w:pPr>
            <w:r w:rsidRPr="00745C55">
              <w:t>сведения о социальных льготах, пенсионном обеспечении и страховании;</w:t>
            </w:r>
          </w:p>
          <w:p w:rsidR="00FD7398" w:rsidRPr="00745C55" w:rsidRDefault="00FD7398" w:rsidP="000C60CE">
            <w:pPr>
              <w:numPr>
                <w:ilvl w:val="0"/>
                <w:numId w:val="25"/>
              </w:numPr>
              <w:tabs>
                <w:tab w:val="clear" w:pos="720"/>
              </w:tabs>
              <w:ind w:left="311" w:hanging="239"/>
              <w:jc w:val="both"/>
            </w:pPr>
            <w:r w:rsidRPr="00745C55">
              <w:lastRenderedPageBreak/>
              <w:t>данные документов об инвалидности (при наличии);</w:t>
            </w:r>
          </w:p>
          <w:p w:rsidR="00FD7398" w:rsidRPr="00745C55" w:rsidRDefault="00FD7398" w:rsidP="000C60CE">
            <w:pPr>
              <w:numPr>
                <w:ilvl w:val="0"/>
                <w:numId w:val="25"/>
              </w:numPr>
              <w:tabs>
                <w:tab w:val="clear" w:pos="720"/>
              </w:tabs>
              <w:ind w:left="311" w:hanging="239"/>
              <w:jc w:val="both"/>
            </w:pPr>
            <w:r w:rsidRPr="00745C55">
              <w:t>стаж работы и другие данные трудовой книжки и вкладыша к трудовой книжке;</w:t>
            </w:r>
          </w:p>
          <w:p w:rsidR="00FD7398" w:rsidRPr="00745C55" w:rsidRDefault="00FD7398" w:rsidP="000C60CE">
            <w:pPr>
              <w:numPr>
                <w:ilvl w:val="0"/>
                <w:numId w:val="25"/>
              </w:numPr>
              <w:tabs>
                <w:tab w:val="clear" w:pos="720"/>
              </w:tabs>
              <w:ind w:left="311" w:hanging="239"/>
              <w:jc w:val="both"/>
            </w:pPr>
            <w:r w:rsidRPr="00745C55">
              <w:t>должность, квалификационный уровень;</w:t>
            </w:r>
          </w:p>
          <w:p w:rsidR="00FD7398" w:rsidRPr="00745C55" w:rsidRDefault="00FD7398" w:rsidP="000C60CE">
            <w:pPr>
              <w:numPr>
                <w:ilvl w:val="0"/>
                <w:numId w:val="25"/>
              </w:numPr>
              <w:tabs>
                <w:tab w:val="clear" w:pos="720"/>
              </w:tabs>
              <w:ind w:left="311" w:hanging="239"/>
              <w:jc w:val="both"/>
            </w:pPr>
            <w:r w:rsidRPr="00745C55">
              <w:t>сведения о заработной плате (доходах), банковских счетах, картах;</w:t>
            </w:r>
          </w:p>
          <w:p w:rsidR="00FD7398" w:rsidRPr="00745C55" w:rsidRDefault="00FD7398" w:rsidP="000C60CE">
            <w:pPr>
              <w:numPr>
                <w:ilvl w:val="0"/>
                <w:numId w:val="25"/>
              </w:numPr>
              <w:tabs>
                <w:tab w:val="clear" w:pos="720"/>
              </w:tabs>
              <w:ind w:left="311" w:hanging="239"/>
              <w:jc w:val="both"/>
            </w:pPr>
            <w:r w:rsidRPr="00745C55">
              <w:t xml:space="preserve">адрес места жительства (по регистрации и </w:t>
            </w:r>
            <w:proofErr w:type="spellStart"/>
            <w:proofErr w:type="gramStart"/>
            <w:r w:rsidRPr="00745C55">
              <w:t>факти</w:t>
            </w:r>
            <w:r w:rsidR="00866158">
              <w:t>-</w:t>
            </w:r>
            <w:r w:rsidRPr="00745C55">
              <w:t>ческий</w:t>
            </w:r>
            <w:proofErr w:type="spellEnd"/>
            <w:proofErr w:type="gramEnd"/>
            <w:r w:rsidRPr="00745C55">
              <w:t>), дата регистрации по указанному месту жительства;</w:t>
            </w:r>
          </w:p>
          <w:p w:rsidR="00FD7398" w:rsidRPr="00745C55" w:rsidRDefault="00FD7398" w:rsidP="000C60CE">
            <w:pPr>
              <w:numPr>
                <w:ilvl w:val="0"/>
                <w:numId w:val="25"/>
              </w:numPr>
              <w:tabs>
                <w:tab w:val="clear" w:pos="720"/>
              </w:tabs>
              <w:ind w:left="309" w:hanging="283"/>
              <w:jc w:val="both"/>
            </w:pPr>
            <w:r w:rsidRPr="00745C55">
              <w:t>номер телефона (стационарный домашний, мобильный);</w:t>
            </w:r>
          </w:p>
          <w:p w:rsidR="00FD7398" w:rsidRPr="00745C55" w:rsidRDefault="00FD7398" w:rsidP="000C60CE">
            <w:pPr>
              <w:numPr>
                <w:ilvl w:val="0"/>
                <w:numId w:val="25"/>
              </w:numPr>
              <w:tabs>
                <w:tab w:val="clear" w:pos="720"/>
              </w:tabs>
              <w:ind w:left="309" w:hanging="283"/>
              <w:jc w:val="both"/>
            </w:pPr>
            <w:r w:rsidRPr="00745C55">
              <w:t>данные свидетельства о постановке на учет в налоговом органе физического лица по месту жительства на территории РФ (ИНН);</w:t>
            </w:r>
          </w:p>
          <w:p w:rsidR="00FD7398" w:rsidRPr="00745C55" w:rsidRDefault="00FD7398" w:rsidP="000C60CE">
            <w:pPr>
              <w:numPr>
                <w:ilvl w:val="0"/>
                <w:numId w:val="25"/>
              </w:numPr>
              <w:tabs>
                <w:tab w:val="clear" w:pos="720"/>
              </w:tabs>
              <w:ind w:left="309" w:hanging="283"/>
              <w:jc w:val="both"/>
            </w:pPr>
            <w:r w:rsidRPr="00745C55">
              <w:t>данные страхового номера индивидуального лицевого счета;</w:t>
            </w:r>
          </w:p>
          <w:p w:rsidR="00FD7398" w:rsidRPr="00745C55" w:rsidRDefault="00FD7398" w:rsidP="000C60CE">
            <w:pPr>
              <w:numPr>
                <w:ilvl w:val="0"/>
                <w:numId w:val="25"/>
              </w:numPr>
              <w:tabs>
                <w:tab w:val="clear" w:pos="720"/>
              </w:tabs>
              <w:ind w:left="309" w:hanging="283"/>
              <w:jc w:val="both"/>
            </w:pPr>
            <w:r w:rsidRPr="00745C55">
              <w:t>данные страхового медицинского полиса обязательного страхования граждан;</w:t>
            </w:r>
          </w:p>
          <w:p w:rsidR="00FD7398" w:rsidRPr="00745C55" w:rsidRDefault="00FD7398" w:rsidP="000C60CE">
            <w:pPr>
              <w:numPr>
                <w:ilvl w:val="0"/>
                <w:numId w:val="25"/>
              </w:numPr>
              <w:tabs>
                <w:tab w:val="clear" w:pos="720"/>
              </w:tabs>
              <w:ind w:left="298" w:hanging="298"/>
              <w:jc w:val="both"/>
            </w:pPr>
            <w:r w:rsidRPr="00745C55">
              <w:t>иные персональные данные, предоставляемые работниками в соответствии с требованиями трудового законодательства</w:t>
            </w:r>
          </w:p>
        </w:tc>
        <w:tc>
          <w:tcPr>
            <w:tcW w:w="247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Сведения о состоянии здоровья</w:t>
            </w:r>
          </w:p>
          <w:p w:rsidR="00FD7398" w:rsidRPr="00745C55" w:rsidRDefault="00FD7398" w:rsidP="00186F70">
            <w:pPr>
              <w:jc w:val="both"/>
              <w:rPr>
                <w:color w:val="000000"/>
                <w:shd w:val="clear" w:color="auto" w:fill="FFFFFF"/>
              </w:rPr>
            </w:pPr>
            <w:r w:rsidRPr="00745C55">
              <w:rPr>
                <w:color w:val="000000"/>
                <w:shd w:val="clear" w:color="auto" w:fill="FFFFFF"/>
              </w:rPr>
              <w:t xml:space="preserve">Сведения </w:t>
            </w:r>
          </w:p>
          <w:p w:rsidR="00FD7398" w:rsidRPr="00745C55" w:rsidRDefault="00FD7398" w:rsidP="00186F70">
            <w:pPr>
              <w:jc w:val="both"/>
            </w:pPr>
            <w:r w:rsidRPr="00745C55">
              <w:rPr>
                <w:color w:val="000000"/>
                <w:shd w:val="clear" w:color="auto" w:fill="FFFFFF"/>
              </w:rPr>
              <w:t>о наличии/отсутствии судимости</w:t>
            </w:r>
          </w:p>
          <w:p w:rsidR="00FD7398" w:rsidRPr="00745C55" w:rsidRDefault="00FD7398" w:rsidP="00186F70">
            <w:pPr>
              <w:jc w:val="both"/>
            </w:pPr>
          </w:p>
        </w:tc>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398" w:rsidRPr="00745C55" w:rsidRDefault="00FD7398" w:rsidP="00186F70">
            <w:pPr>
              <w:jc w:val="both"/>
            </w:pP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Категории субъектов</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Работники, их родственники</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Способы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Автоматизированная обработка и без средств автоматизации, в том числе:</w:t>
            </w:r>
          </w:p>
          <w:p w:rsidR="00FD7398" w:rsidRPr="00745C55" w:rsidRDefault="00FD7398" w:rsidP="000C60CE">
            <w:pPr>
              <w:numPr>
                <w:ilvl w:val="0"/>
                <w:numId w:val="26"/>
              </w:numPr>
              <w:ind w:left="270" w:hanging="255"/>
              <w:jc w:val="both"/>
            </w:pPr>
            <w:r w:rsidRPr="00745C55">
              <w:t>получение персональных данных в устной и письменной форме непосредственно от субъектов персональных данных;</w:t>
            </w:r>
          </w:p>
          <w:p w:rsidR="00FD7398" w:rsidRPr="00745C55" w:rsidRDefault="00FD7398" w:rsidP="000C60CE">
            <w:pPr>
              <w:numPr>
                <w:ilvl w:val="0"/>
                <w:numId w:val="26"/>
              </w:numPr>
              <w:ind w:left="270" w:hanging="255"/>
              <w:jc w:val="both"/>
            </w:pPr>
            <w:r w:rsidRPr="00745C55">
              <w:t>внесения персональных данных в журналы, реестры и информационные системы и документы МАДОУ «Детский сад №307»</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действия трудового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lastRenderedPageBreak/>
              <w:t>Сроки хранения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Порядок уничтожения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соответствии с Порядком уничтожения и обезличивания персональных данных Школы в зависимости от типа носителя персональных данных</w:t>
            </w:r>
          </w:p>
        </w:tc>
      </w:tr>
      <w:tr w:rsidR="00FD7398" w:rsidRPr="00745C55" w:rsidTr="001652AE">
        <w:tc>
          <w:tcPr>
            <w:tcW w:w="9489"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данных</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Персональные данные</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Перечень данных</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0C60CE">
            <w:pPr>
              <w:numPr>
                <w:ilvl w:val="0"/>
                <w:numId w:val="27"/>
              </w:numPr>
              <w:ind w:left="270" w:hanging="255"/>
              <w:jc w:val="both"/>
            </w:pPr>
            <w:r w:rsidRPr="00745C55">
              <w:t>фамилия, имя, отчество;</w:t>
            </w:r>
          </w:p>
          <w:p w:rsidR="00FD7398" w:rsidRPr="00745C55" w:rsidRDefault="00FD7398" w:rsidP="000C60CE">
            <w:pPr>
              <w:numPr>
                <w:ilvl w:val="0"/>
                <w:numId w:val="27"/>
              </w:numPr>
              <w:ind w:left="270" w:hanging="255"/>
              <w:jc w:val="both"/>
            </w:pPr>
            <w:r w:rsidRPr="00745C55">
              <w:t>паспортные данные;</w:t>
            </w:r>
          </w:p>
          <w:p w:rsidR="00FD7398" w:rsidRPr="00745C55" w:rsidRDefault="00FD7398" w:rsidP="000C60CE">
            <w:pPr>
              <w:numPr>
                <w:ilvl w:val="0"/>
                <w:numId w:val="27"/>
              </w:numPr>
              <w:ind w:left="270" w:hanging="255"/>
              <w:jc w:val="both"/>
            </w:pPr>
            <w:r w:rsidRPr="00745C55">
              <w:t>адрес регистрации и (или) фактического проживания;</w:t>
            </w:r>
          </w:p>
          <w:p w:rsidR="00FD7398" w:rsidRPr="00745C55" w:rsidRDefault="00FD7398" w:rsidP="000C60CE">
            <w:pPr>
              <w:numPr>
                <w:ilvl w:val="0"/>
                <w:numId w:val="27"/>
              </w:numPr>
              <w:ind w:left="270" w:hanging="255"/>
              <w:jc w:val="both"/>
            </w:pPr>
            <w:r w:rsidRPr="00745C55">
              <w:t>контактные данные;</w:t>
            </w:r>
          </w:p>
          <w:p w:rsidR="00FD7398" w:rsidRPr="00745C55" w:rsidRDefault="00FD7398" w:rsidP="000C60CE">
            <w:pPr>
              <w:numPr>
                <w:ilvl w:val="0"/>
                <w:numId w:val="27"/>
              </w:numPr>
              <w:ind w:left="270" w:hanging="255"/>
              <w:jc w:val="both"/>
            </w:pPr>
            <w:r w:rsidRPr="00745C55">
              <w:t>индивидуальный номер налогоплательщика;</w:t>
            </w:r>
          </w:p>
          <w:p w:rsidR="00FD7398" w:rsidRPr="00745C55" w:rsidRDefault="00FD7398" w:rsidP="000C60CE">
            <w:pPr>
              <w:numPr>
                <w:ilvl w:val="0"/>
                <w:numId w:val="27"/>
              </w:numPr>
              <w:ind w:left="270" w:hanging="255"/>
              <w:jc w:val="both"/>
            </w:pPr>
            <w:r w:rsidRPr="00745C55">
              <w:t>страховой номер индивидуального лицевого счета (СНИЛС);</w:t>
            </w:r>
          </w:p>
          <w:p w:rsidR="00FD7398" w:rsidRPr="00745C55" w:rsidRDefault="00FD7398" w:rsidP="000C60CE">
            <w:pPr>
              <w:numPr>
                <w:ilvl w:val="0"/>
                <w:numId w:val="27"/>
              </w:numPr>
              <w:ind w:left="270" w:hanging="255"/>
              <w:jc w:val="both"/>
            </w:pPr>
            <w:r w:rsidRPr="00745C55">
              <w:t>номер расчетного счета;</w:t>
            </w:r>
          </w:p>
          <w:p w:rsidR="00FD7398" w:rsidRPr="00745C55" w:rsidRDefault="00FD7398" w:rsidP="000C60CE">
            <w:pPr>
              <w:numPr>
                <w:ilvl w:val="0"/>
                <w:numId w:val="27"/>
              </w:numPr>
              <w:ind w:left="270" w:hanging="255"/>
              <w:jc w:val="both"/>
            </w:pPr>
            <w:r w:rsidRPr="00745C55">
              <w:t>номер банковской карты;</w:t>
            </w:r>
          </w:p>
          <w:p w:rsidR="00FD7398" w:rsidRPr="00745C55" w:rsidRDefault="00FD7398" w:rsidP="000C60CE">
            <w:pPr>
              <w:numPr>
                <w:ilvl w:val="0"/>
                <w:numId w:val="27"/>
              </w:numPr>
              <w:ind w:left="270" w:hanging="255"/>
              <w:jc w:val="both"/>
            </w:pPr>
            <w:r w:rsidRPr="00745C55">
              <w:t>иные персональные данные, предоставляемые физическими лицами, необходимые для заключения и исполнения договоров</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Категории субъектов</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Контрагенты, партнеры, стороны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Способы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Автоматизированная обработка и без средств автоматизации, в том числе:</w:t>
            </w:r>
          </w:p>
          <w:p w:rsidR="00FD7398" w:rsidRPr="00745C55" w:rsidRDefault="00FD7398" w:rsidP="000C60CE">
            <w:pPr>
              <w:numPr>
                <w:ilvl w:val="0"/>
                <w:numId w:val="28"/>
              </w:numPr>
              <w:ind w:left="270" w:hanging="270"/>
              <w:jc w:val="both"/>
            </w:pPr>
            <w:r w:rsidRPr="00745C55">
              <w:t>получение персональных данных в устной и письменной форме непосредственно от субъектов персональных данных;</w:t>
            </w:r>
          </w:p>
          <w:p w:rsidR="00FD7398" w:rsidRPr="00745C55" w:rsidRDefault="00FD7398" w:rsidP="000C60CE">
            <w:pPr>
              <w:numPr>
                <w:ilvl w:val="0"/>
                <w:numId w:val="28"/>
              </w:numPr>
              <w:ind w:left="270" w:hanging="270"/>
              <w:jc w:val="both"/>
            </w:pPr>
            <w:r w:rsidRPr="00745C55">
              <w:t>внесения персональных данных в журналы, реестры и информационные системы и документы МАДОУ «Детский сад №307»</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обработки</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необходимого для исполнения заключенного договора</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Сроки хранения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течение срока, установленного номенклатурой дел в зависимости от типа документа, в котором содержатся персональные данные</w:t>
            </w:r>
          </w:p>
        </w:tc>
      </w:tr>
      <w:tr w:rsidR="00FD7398" w:rsidRPr="00745C55" w:rsidTr="001652AE">
        <w:tc>
          <w:tcPr>
            <w:tcW w:w="2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Порядок уничтожения</w:t>
            </w:r>
          </w:p>
        </w:tc>
        <w:tc>
          <w:tcPr>
            <w:tcW w:w="74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7398" w:rsidRPr="00745C55" w:rsidRDefault="00FD7398" w:rsidP="00186F70">
            <w:pPr>
              <w:jc w:val="both"/>
            </w:pPr>
            <w:r w:rsidRPr="00745C55">
              <w:t>В соответствии с Порядком уничтожения и обезличивания персональных данных  МАДОУ «Детский сад №307» в зависимости от типа носителя персональных данных</w:t>
            </w:r>
          </w:p>
        </w:tc>
      </w:tr>
    </w:tbl>
    <w:p w:rsidR="00FD7398" w:rsidRPr="00745C55" w:rsidRDefault="00FD7398" w:rsidP="00186F70">
      <w:pPr>
        <w:ind w:firstLine="709"/>
        <w:jc w:val="both"/>
      </w:pPr>
      <w:r w:rsidRPr="00745C55">
        <w:t xml:space="preserve"> </w:t>
      </w:r>
    </w:p>
    <w:p w:rsidR="00FD7398" w:rsidRPr="00745C55" w:rsidRDefault="00FD7398" w:rsidP="00186F70">
      <w:pPr>
        <w:jc w:val="center"/>
        <w:rPr>
          <w:color w:val="000000" w:themeColor="text1"/>
        </w:rPr>
      </w:pPr>
      <w:r w:rsidRPr="00745C55">
        <w:rPr>
          <w:b/>
          <w:bCs/>
          <w:color w:val="000000" w:themeColor="text1"/>
        </w:rPr>
        <w:t>4. Сбор, обработка и хранение персональных данных</w:t>
      </w:r>
    </w:p>
    <w:p w:rsidR="00FD7398" w:rsidRPr="00745C55" w:rsidRDefault="00FD7398" w:rsidP="00186F70">
      <w:pPr>
        <w:ind w:firstLine="426"/>
        <w:jc w:val="both"/>
      </w:pPr>
      <w:r w:rsidRPr="00745C55">
        <w:t>4.1. Сбор персональных данных соискателей осуществляет должностное лицо МАДОУ «Детский сад №307», которому поручен подбор кадров, в том числе из общедоступной информации о соискателях в интернете.</w:t>
      </w:r>
    </w:p>
    <w:p w:rsidR="00FD7398" w:rsidRDefault="00FD7398" w:rsidP="00186F70">
      <w:pPr>
        <w:ind w:firstLine="426"/>
        <w:jc w:val="both"/>
      </w:pPr>
      <w:r w:rsidRPr="00745C55">
        <w:t>4.2.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МАДОУ «Детский сад №307» уведомляет об этом работника и берет у него письменное согласие на получение данных.</w:t>
      </w:r>
    </w:p>
    <w:p w:rsidR="001652AE" w:rsidRDefault="001652AE" w:rsidP="00186F70">
      <w:pPr>
        <w:ind w:firstLine="426"/>
        <w:jc w:val="both"/>
      </w:pPr>
    </w:p>
    <w:p w:rsidR="001652AE" w:rsidRPr="00745C55" w:rsidRDefault="001652AE" w:rsidP="00186F70">
      <w:pPr>
        <w:ind w:firstLine="426"/>
        <w:jc w:val="both"/>
      </w:pPr>
    </w:p>
    <w:p w:rsidR="00FD7398" w:rsidRPr="00745C55" w:rsidRDefault="00FD7398" w:rsidP="00186F70">
      <w:pPr>
        <w:ind w:firstLine="426"/>
        <w:jc w:val="both"/>
      </w:pPr>
      <w:r w:rsidRPr="00745C55">
        <w:lastRenderedPageBreak/>
        <w:t>4.3. Сбор персональных данных родственников работника осуществляется со слов работника и из документов, которые предоставил работник.</w:t>
      </w:r>
    </w:p>
    <w:p w:rsidR="00FD7398" w:rsidRPr="00745C55" w:rsidRDefault="00FD7398" w:rsidP="00186F70">
      <w:pPr>
        <w:ind w:firstLine="426"/>
        <w:jc w:val="both"/>
      </w:pPr>
      <w:r w:rsidRPr="00745C55">
        <w:t>4.4. Обработка персональных данных соискателей ведется исключительно в целях определения возможности их трудоустройства.</w:t>
      </w:r>
    </w:p>
    <w:p w:rsidR="00FD7398" w:rsidRPr="00745C55" w:rsidRDefault="00FD7398" w:rsidP="00186F70">
      <w:pPr>
        <w:ind w:firstLine="426"/>
        <w:jc w:val="both"/>
      </w:pPr>
      <w:r w:rsidRPr="00745C55">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FD7398" w:rsidRPr="00745C55" w:rsidRDefault="00FD7398" w:rsidP="00186F70">
      <w:pPr>
        <w:ind w:firstLine="426"/>
        <w:jc w:val="both"/>
      </w:pPr>
      <w:r w:rsidRPr="00745C55">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FD7398" w:rsidRPr="00745C55" w:rsidRDefault="00FD7398" w:rsidP="00186F70">
      <w:pPr>
        <w:ind w:firstLine="426"/>
        <w:jc w:val="both"/>
      </w:pPr>
      <w:r w:rsidRPr="00745C55">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FD7398" w:rsidRPr="00745C55" w:rsidRDefault="00FD7398" w:rsidP="00186F70">
      <w:pPr>
        <w:ind w:firstLine="426"/>
        <w:jc w:val="both"/>
      </w:pPr>
      <w:r w:rsidRPr="00745C55">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FD7398" w:rsidRPr="00745C55" w:rsidRDefault="00FD7398" w:rsidP="00186F70">
      <w:pPr>
        <w:ind w:firstLine="426"/>
        <w:jc w:val="both"/>
      </w:pPr>
      <w:r w:rsidRPr="00745C55">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FD7398" w:rsidRPr="00745C55" w:rsidRDefault="00FD7398" w:rsidP="00186F70">
      <w:pPr>
        <w:ind w:firstLine="426"/>
        <w:jc w:val="both"/>
      </w:pPr>
      <w:r w:rsidRPr="00745C55">
        <w:t>4.10. Личные дела, трудовые и медицинские книжки работников хранятся в бумажном виде в папках в кабинете специалиста по кадрам в специально отведенной секции сейфа, обеспечивающего защиту от несанкционированного доступа.</w:t>
      </w:r>
    </w:p>
    <w:p w:rsidR="00FD7398" w:rsidRPr="00745C55" w:rsidRDefault="00FD7398" w:rsidP="00186F70">
      <w:pPr>
        <w:ind w:firstLine="426"/>
        <w:jc w:val="both"/>
      </w:pPr>
      <w:r w:rsidRPr="00745C55">
        <w:t>4.11. Документы соискателя, который не был трудоустроен, уничтожаются в течение 30 дней с момента принятия решения об отказе в трудоустройстве.</w:t>
      </w:r>
    </w:p>
    <w:p w:rsidR="00FD7398" w:rsidRPr="00745C55" w:rsidRDefault="00FD7398" w:rsidP="00186F70">
      <w:pPr>
        <w:ind w:firstLine="426"/>
        <w:jc w:val="both"/>
      </w:pPr>
      <w:r w:rsidRPr="00745C55">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FD7398" w:rsidRPr="00745C55" w:rsidRDefault="00FD7398" w:rsidP="00186F70">
      <w:pPr>
        <w:ind w:firstLine="426"/>
        <w:jc w:val="both"/>
      </w:pPr>
      <w:r w:rsidRPr="00745C55">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FD7398" w:rsidRPr="00745C55" w:rsidRDefault="00FD7398" w:rsidP="00186F70">
      <w:pPr>
        <w:ind w:firstLine="426"/>
        <w:jc w:val="both"/>
      </w:pPr>
      <w:r w:rsidRPr="00745C55">
        <w:t>4.14. Персональные данные оценочного характера работник вправе дополнить заявлением, выражающим его собственную точку зрения.</w:t>
      </w:r>
    </w:p>
    <w:p w:rsidR="00FD7398" w:rsidRPr="00745C55" w:rsidRDefault="00FD7398" w:rsidP="00186F70">
      <w:pPr>
        <w:ind w:firstLine="426"/>
        <w:jc w:val="both"/>
      </w:pPr>
      <w:r w:rsidRPr="00745C55">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FD7398" w:rsidRPr="00745C55" w:rsidRDefault="00FD7398" w:rsidP="00186F70">
      <w:pPr>
        <w:jc w:val="both"/>
        <w:rPr>
          <w:b/>
          <w:bCs/>
        </w:rPr>
      </w:pPr>
    </w:p>
    <w:p w:rsidR="00FD7398" w:rsidRPr="00745C55" w:rsidRDefault="00FD7398" w:rsidP="00186F70">
      <w:pPr>
        <w:jc w:val="center"/>
      </w:pPr>
      <w:r w:rsidRPr="00745C55">
        <w:rPr>
          <w:b/>
          <w:bCs/>
        </w:rPr>
        <w:t>5. Доступ к персональным данным</w:t>
      </w:r>
    </w:p>
    <w:p w:rsidR="00FD7398" w:rsidRPr="00745C55" w:rsidRDefault="00FD7398" w:rsidP="00186F70">
      <w:pPr>
        <w:ind w:firstLine="426"/>
        <w:jc w:val="both"/>
      </w:pPr>
      <w:r w:rsidRPr="00745C55">
        <w:t>5.1. Доступ к персональным данным соискателя, работников и их родственников имеет заведующий в полном объеме.</w:t>
      </w:r>
    </w:p>
    <w:p w:rsidR="00FD7398" w:rsidRPr="00745C55" w:rsidRDefault="00FD7398" w:rsidP="00186F70">
      <w:pPr>
        <w:ind w:firstLine="426"/>
        <w:jc w:val="both"/>
      </w:pPr>
      <w:r w:rsidRPr="00745C55">
        <w:t>5.2. Перечень работников, допущенных к обработке персональных данных соискателей, работников и их родственников:</w:t>
      </w:r>
    </w:p>
    <w:p w:rsidR="00FD7398" w:rsidRPr="00745C55" w:rsidRDefault="00FD7398" w:rsidP="000C60CE">
      <w:pPr>
        <w:pStyle w:val="aff1"/>
        <w:numPr>
          <w:ilvl w:val="0"/>
          <w:numId w:val="35"/>
        </w:numPr>
        <w:ind w:hanging="294"/>
        <w:contextualSpacing/>
        <w:jc w:val="both"/>
      </w:pPr>
      <w:r w:rsidRPr="00745C55">
        <w:t>заведующий;</w:t>
      </w:r>
    </w:p>
    <w:p w:rsidR="00FD7398" w:rsidRPr="00745C55" w:rsidRDefault="00FD7398" w:rsidP="000C60CE">
      <w:pPr>
        <w:pStyle w:val="aff1"/>
        <w:numPr>
          <w:ilvl w:val="0"/>
          <w:numId w:val="35"/>
        </w:numPr>
        <w:ind w:hanging="294"/>
        <w:contextualSpacing/>
        <w:jc w:val="both"/>
      </w:pPr>
      <w:r w:rsidRPr="00745C55">
        <w:t>ответственный за обработку персональных данных (секретарь);</w:t>
      </w:r>
    </w:p>
    <w:p w:rsidR="00FD7398" w:rsidRPr="00745C55" w:rsidRDefault="00FD7398" w:rsidP="000C60CE">
      <w:pPr>
        <w:numPr>
          <w:ilvl w:val="0"/>
          <w:numId w:val="30"/>
        </w:numPr>
        <w:ind w:left="714" w:hanging="294"/>
        <w:jc w:val="both"/>
      </w:pPr>
      <w:r w:rsidRPr="00745C55">
        <w:t>ответственный за работу с кадрами;</w:t>
      </w:r>
    </w:p>
    <w:p w:rsidR="00FD7398" w:rsidRPr="00745C55" w:rsidRDefault="00FD7398" w:rsidP="000C60CE">
      <w:pPr>
        <w:numPr>
          <w:ilvl w:val="0"/>
          <w:numId w:val="30"/>
        </w:numPr>
        <w:ind w:left="714" w:hanging="294"/>
        <w:jc w:val="both"/>
      </w:pPr>
      <w:r w:rsidRPr="00745C55">
        <w:t xml:space="preserve"> бухгалтер;</w:t>
      </w:r>
    </w:p>
    <w:p w:rsidR="00FD7398" w:rsidRDefault="00FD7398" w:rsidP="000C60CE">
      <w:pPr>
        <w:numPr>
          <w:ilvl w:val="0"/>
          <w:numId w:val="30"/>
        </w:numPr>
        <w:ind w:left="714" w:hanging="294"/>
        <w:jc w:val="both"/>
      </w:pPr>
      <w:r w:rsidRPr="00745C55">
        <w:t>ответственный по охране труда;</w:t>
      </w:r>
    </w:p>
    <w:p w:rsidR="001652AE" w:rsidRPr="00745C55" w:rsidRDefault="001652AE" w:rsidP="001652AE">
      <w:pPr>
        <w:ind w:left="714"/>
        <w:jc w:val="both"/>
      </w:pPr>
    </w:p>
    <w:p w:rsidR="00FD7398" w:rsidRPr="00745C55" w:rsidRDefault="00FD7398" w:rsidP="000C60CE">
      <w:pPr>
        <w:numPr>
          <w:ilvl w:val="0"/>
          <w:numId w:val="30"/>
        </w:numPr>
        <w:ind w:left="714" w:hanging="294"/>
        <w:jc w:val="both"/>
      </w:pPr>
      <w:r w:rsidRPr="00745C55">
        <w:lastRenderedPageBreak/>
        <w:t>председатель профкома;</w:t>
      </w:r>
    </w:p>
    <w:p w:rsidR="00FD7398" w:rsidRPr="00745C55" w:rsidRDefault="00FD7398" w:rsidP="000C60CE">
      <w:pPr>
        <w:numPr>
          <w:ilvl w:val="0"/>
          <w:numId w:val="30"/>
        </w:numPr>
        <w:ind w:left="714" w:hanging="294"/>
        <w:jc w:val="both"/>
      </w:pPr>
      <w:r w:rsidRPr="00745C55">
        <w:t>медицинский работник</w:t>
      </w:r>
    </w:p>
    <w:p w:rsidR="00FD7398" w:rsidRPr="00745C55" w:rsidRDefault="00FD7398" w:rsidP="00186F70">
      <w:pPr>
        <w:ind w:firstLine="709"/>
        <w:jc w:val="both"/>
        <w:rPr>
          <w:b/>
          <w:bCs/>
        </w:rPr>
      </w:pPr>
    </w:p>
    <w:p w:rsidR="00FD7398" w:rsidRPr="00745C55" w:rsidRDefault="00FD7398" w:rsidP="00186F70">
      <w:pPr>
        <w:jc w:val="center"/>
      </w:pPr>
      <w:r w:rsidRPr="00745C55">
        <w:rPr>
          <w:b/>
          <w:bCs/>
        </w:rPr>
        <w:t>6. Передача персональных данных</w:t>
      </w:r>
    </w:p>
    <w:p w:rsidR="00FD7398" w:rsidRPr="00745C55" w:rsidRDefault="00FD7398" w:rsidP="005A7D49">
      <w:pPr>
        <w:ind w:firstLine="426"/>
        <w:jc w:val="both"/>
      </w:pPr>
      <w:r w:rsidRPr="00745C55">
        <w:t>6.1. Работники МАДОУ «Детский сад №307»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FD7398" w:rsidRPr="00745C55" w:rsidRDefault="00FD7398" w:rsidP="005A7D49">
      <w:pPr>
        <w:ind w:firstLine="426"/>
        <w:jc w:val="both"/>
      </w:pPr>
      <w:r w:rsidRPr="00745C55">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FD7398" w:rsidRPr="00745C55" w:rsidRDefault="00FD7398" w:rsidP="000C60CE">
      <w:pPr>
        <w:numPr>
          <w:ilvl w:val="0"/>
          <w:numId w:val="29"/>
        </w:numPr>
        <w:ind w:left="714" w:hanging="288"/>
        <w:jc w:val="both"/>
      </w:pPr>
      <w:r w:rsidRPr="00745C55">
        <w:t>для предупреждения угрозы жизни и здоровью субъекта персональных данных, если получить такое согласие невозможно;</w:t>
      </w:r>
    </w:p>
    <w:p w:rsidR="00FD7398" w:rsidRPr="00745C55" w:rsidRDefault="00FD7398" w:rsidP="000C60CE">
      <w:pPr>
        <w:numPr>
          <w:ilvl w:val="0"/>
          <w:numId w:val="29"/>
        </w:numPr>
        <w:ind w:left="714" w:hanging="288"/>
        <w:jc w:val="both"/>
      </w:pPr>
      <w:r w:rsidRPr="00745C55">
        <w:t>для статистических или исследовательских целей (при обезличивании);</w:t>
      </w:r>
    </w:p>
    <w:p w:rsidR="00FD7398" w:rsidRPr="00745C55" w:rsidRDefault="00FD7398" w:rsidP="000C60CE">
      <w:pPr>
        <w:numPr>
          <w:ilvl w:val="0"/>
          <w:numId w:val="29"/>
        </w:numPr>
        <w:ind w:left="714" w:hanging="288"/>
        <w:jc w:val="both"/>
      </w:pPr>
      <w:r w:rsidRPr="00745C55">
        <w:t>в случаях, напрямую предусмотренных федеральными законами.</w:t>
      </w:r>
    </w:p>
    <w:p w:rsidR="00FD7398" w:rsidRPr="00745C55" w:rsidRDefault="00FD7398" w:rsidP="005A7D49">
      <w:pPr>
        <w:ind w:firstLine="426"/>
        <w:jc w:val="both"/>
      </w:pPr>
      <w:r w:rsidRPr="00745C55">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FD7398" w:rsidRPr="00745C55" w:rsidRDefault="00FD7398" w:rsidP="005A7D49">
      <w:pPr>
        <w:ind w:firstLine="426"/>
        <w:jc w:val="both"/>
      </w:pPr>
      <w:r w:rsidRPr="00745C55">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FD7398" w:rsidRPr="00745C55" w:rsidRDefault="00FD7398" w:rsidP="005A7D49">
      <w:pPr>
        <w:ind w:firstLine="426"/>
        <w:jc w:val="both"/>
      </w:pPr>
      <w:r w:rsidRPr="00745C55">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FD7398" w:rsidRPr="00745C55" w:rsidRDefault="00FD7398" w:rsidP="005A7D49">
      <w:pPr>
        <w:ind w:firstLine="426"/>
        <w:jc w:val="both"/>
      </w:pPr>
    </w:p>
    <w:p w:rsidR="00FD7398" w:rsidRPr="00745C55" w:rsidRDefault="00FD7398" w:rsidP="005A7D49">
      <w:pPr>
        <w:jc w:val="center"/>
        <w:outlineLvl w:val="2"/>
        <w:rPr>
          <w:b/>
          <w:bCs/>
        </w:rPr>
      </w:pPr>
      <w:r w:rsidRPr="00745C55">
        <w:rPr>
          <w:b/>
          <w:bCs/>
        </w:rPr>
        <w:t>7. Права работника в целях обеспечения защиты</w:t>
      </w:r>
    </w:p>
    <w:p w:rsidR="00FD7398" w:rsidRPr="00745C55" w:rsidRDefault="00FD7398" w:rsidP="005A7D49">
      <w:pPr>
        <w:jc w:val="center"/>
        <w:outlineLvl w:val="2"/>
        <w:rPr>
          <w:b/>
          <w:bCs/>
        </w:rPr>
      </w:pPr>
      <w:r w:rsidRPr="00745C55">
        <w:rPr>
          <w:b/>
          <w:bCs/>
        </w:rPr>
        <w:t>персональных данных, хранящихся у работодателя</w:t>
      </w:r>
    </w:p>
    <w:p w:rsidR="00FD7398" w:rsidRPr="00745C55" w:rsidRDefault="00FD7398" w:rsidP="005A7D49">
      <w:pPr>
        <w:ind w:firstLine="426"/>
        <w:jc w:val="both"/>
      </w:pPr>
      <w:r w:rsidRPr="00745C55">
        <w:t>7.1. В целях обеспечения защиты персональных данных, хранящихся у работодателя, работники имеют право:</w:t>
      </w:r>
    </w:p>
    <w:p w:rsidR="00FD7398" w:rsidRPr="00745C55" w:rsidRDefault="00FD7398" w:rsidP="005A7D49">
      <w:pPr>
        <w:ind w:firstLine="426"/>
        <w:jc w:val="both"/>
      </w:pPr>
      <w:r w:rsidRPr="00745C55">
        <w:t xml:space="preserve">7.1.1. Получать полную информацию о своих персональных данных и их обработке. </w:t>
      </w:r>
    </w:p>
    <w:p w:rsidR="00FD7398" w:rsidRPr="00745C55" w:rsidRDefault="00FD7398" w:rsidP="005A7D49">
      <w:pPr>
        <w:ind w:firstLine="426"/>
        <w:jc w:val="both"/>
      </w:pPr>
      <w:r w:rsidRPr="00745C55">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директору общеобразовательной организации. </w:t>
      </w:r>
    </w:p>
    <w:p w:rsidR="00FD7398" w:rsidRPr="00745C55" w:rsidRDefault="00FD7398" w:rsidP="005A7D49">
      <w:pPr>
        <w:ind w:firstLine="426"/>
        <w:jc w:val="both"/>
      </w:pPr>
      <w:r w:rsidRPr="00745C55">
        <w:t xml:space="preserve">7.1.3. На определение своих представителей для защиты своих персональных данных. </w:t>
      </w:r>
    </w:p>
    <w:p w:rsidR="00FD7398" w:rsidRPr="00745C55" w:rsidRDefault="00FD7398" w:rsidP="005A7D49">
      <w:pPr>
        <w:ind w:firstLine="426"/>
        <w:jc w:val="both"/>
      </w:pPr>
      <w:r w:rsidRPr="00745C55">
        <w:t xml:space="preserve">7.1.4. На доступ к медицинской документации, отражающей состояние их здоровья, с помощью медицинского работника по их выбору. </w:t>
      </w:r>
    </w:p>
    <w:p w:rsidR="00FD7398" w:rsidRPr="00745C55" w:rsidRDefault="00FD7398" w:rsidP="005A7D49">
      <w:pPr>
        <w:ind w:firstLine="426"/>
        <w:jc w:val="both"/>
      </w:pPr>
      <w:r w:rsidRPr="00745C55">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заведующей МАДОУ «Детский сад №307.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FD7398" w:rsidRPr="00745C55" w:rsidRDefault="00FD7398" w:rsidP="005A7D49">
      <w:pPr>
        <w:ind w:firstLine="426"/>
        <w:jc w:val="both"/>
      </w:pPr>
      <w:r w:rsidRPr="00745C55">
        <w:lastRenderedPageBreak/>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FD7398" w:rsidRPr="00745C55" w:rsidRDefault="00FD7398" w:rsidP="005A7D49">
      <w:pPr>
        <w:ind w:firstLine="426"/>
        <w:jc w:val="both"/>
      </w:pPr>
      <w:r w:rsidRPr="00745C55">
        <w:t>7.1.7. Обжаловать в суде любые неправомерные действия или бездействия организации при обработке и защите его персональных.</w:t>
      </w:r>
    </w:p>
    <w:p w:rsidR="00FD7398" w:rsidRPr="00745C55" w:rsidRDefault="00FD7398" w:rsidP="00186F70">
      <w:pPr>
        <w:ind w:firstLine="709"/>
        <w:jc w:val="both"/>
      </w:pPr>
    </w:p>
    <w:p w:rsidR="00FD7398" w:rsidRPr="00745C55" w:rsidRDefault="00FD7398" w:rsidP="005A7D49">
      <w:pPr>
        <w:jc w:val="center"/>
      </w:pPr>
      <w:r w:rsidRPr="00745C55">
        <w:rPr>
          <w:b/>
          <w:bCs/>
        </w:rPr>
        <w:t>8. Меры обеспечения безопасности персональных данных</w:t>
      </w:r>
    </w:p>
    <w:p w:rsidR="00FD7398" w:rsidRPr="00745C55" w:rsidRDefault="00FD7398" w:rsidP="005A7D49">
      <w:pPr>
        <w:ind w:firstLine="426"/>
        <w:jc w:val="both"/>
      </w:pPr>
      <w:r w:rsidRPr="00745C55">
        <w:t>8.1. К основным мерам обеспечения безопасности персональных данных в МАДОУ «Детский сад №307» относятся:</w:t>
      </w:r>
    </w:p>
    <w:p w:rsidR="00FD7398" w:rsidRPr="00745C55" w:rsidRDefault="00FD7398" w:rsidP="005A7D49">
      <w:pPr>
        <w:ind w:firstLine="426"/>
        <w:jc w:val="both"/>
      </w:pPr>
      <w:r w:rsidRPr="00745C55">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МАДОУ «Детский сад №307» требований законодательства к защите персональных данных.</w:t>
      </w:r>
    </w:p>
    <w:p w:rsidR="00FD7398" w:rsidRPr="00745C55" w:rsidRDefault="00FD7398" w:rsidP="005A7D49">
      <w:pPr>
        <w:ind w:firstLine="426"/>
        <w:jc w:val="both"/>
      </w:pPr>
      <w:r w:rsidRPr="00745C55">
        <w:t>8.1.2. Издание политики обработки персональных данных и локальных актов по вопросам обработки персональных данных.</w:t>
      </w:r>
    </w:p>
    <w:p w:rsidR="00FD7398" w:rsidRPr="00745C55" w:rsidRDefault="00FD7398" w:rsidP="005A7D49">
      <w:pPr>
        <w:ind w:firstLine="426"/>
        <w:jc w:val="both"/>
      </w:pPr>
      <w:r w:rsidRPr="00745C55">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МАДОУ «Детский сад №307»  по вопросам обработки персональных данных.</w:t>
      </w:r>
    </w:p>
    <w:p w:rsidR="00FD7398" w:rsidRPr="00745C55" w:rsidRDefault="00FD7398" w:rsidP="005A7D49">
      <w:pPr>
        <w:ind w:firstLine="426"/>
        <w:jc w:val="both"/>
      </w:pPr>
      <w:r w:rsidRPr="00745C55">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FD7398" w:rsidRPr="00745C55" w:rsidRDefault="00FD7398" w:rsidP="005A7D49">
      <w:pPr>
        <w:ind w:firstLine="426"/>
        <w:jc w:val="both"/>
      </w:pPr>
      <w:r w:rsidRPr="00745C55">
        <w:t>8.1.5. Учет материальных носителей персональных данных.</w:t>
      </w:r>
    </w:p>
    <w:p w:rsidR="00FD7398" w:rsidRPr="00745C55" w:rsidRDefault="00FD7398" w:rsidP="005A7D49">
      <w:pPr>
        <w:ind w:firstLine="426"/>
        <w:jc w:val="both"/>
      </w:pPr>
      <w:r w:rsidRPr="00745C55">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FD7398" w:rsidRPr="00745C55" w:rsidRDefault="00FD7398" w:rsidP="005A7D49">
      <w:pPr>
        <w:ind w:firstLine="426"/>
        <w:jc w:val="both"/>
      </w:pPr>
      <w:r w:rsidRPr="00745C55">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FD7398" w:rsidRPr="00745C55" w:rsidRDefault="00FD7398" w:rsidP="005A7D49">
      <w:pPr>
        <w:ind w:firstLine="426"/>
        <w:jc w:val="both"/>
      </w:pPr>
      <w:r w:rsidRPr="00745C55">
        <w:t>8.1.8. Внутренний контроль соответствия обработки персональных данных требованиям законодательства.</w:t>
      </w:r>
    </w:p>
    <w:p w:rsidR="00FD7398" w:rsidRPr="00745C55" w:rsidRDefault="00FD7398" w:rsidP="005A7D49">
      <w:pPr>
        <w:ind w:firstLine="426"/>
        <w:jc w:val="both"/>
      </w:pPr>
      <w:r w:rsidRPr="00745C55">
        <w:t>8.1.9. Публикация политики обработки персональных данных и локальных актов по вопросам обработки персональных данных на официальном сайте МАДОУ «Детский сад №307».</w:t>
      </w:r>
    </w:p>
    <w:p w:rsidR="00FD7398" w:rsidRPr="00745C55" w:rsidRDefault="00FD7398" w:rsidP="005A7D49">
      <w:pPr>
        <w:ind w:firstLine="426"/>
        <w:jc w:val="both"/>
      </w:pPr>
      <w:r w:rsidRPr="00745C55">
        <w:t xml:space="preserve">8.1.10. Организация уведомления </w:t>
      </w:r>
      <w:proofErr w:type="spellStart"/>
      <w:r w:rsidRPr="00745C55">
        <w:t>Роскомнадзора</w:t>
      </w:r>
      <w:proofErr w:type="spellEnd"/>
      <w:r w:rsidRPr="00745C55">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FD7398" w:rsidRPr="00745C55" w:rsidRDefault="00FD7398" w:rsidP="005A7D49">
      <w:pPr>
        <w:ind w:firstLine="426"/>
        <w:jc w:val="both"/>
      </w:pPr>
      <w:r w:rsidRPr="00745C55">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FD7398" w:rsidRPr="00745C55" w:rsidRDefault="00FD7398" w:rsidP="005A7D49">
      <w:pPr>
        <w:ind w:firstLine="426"/>
        <w:jc w:val="both"/>
      </w:pPr>
      <w:r w:rsidRPr="00745C55">
        <w:t>8.3.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FD7398" w:rsidRPr="00745C55" w:rsidRDefault="00FD7398" w:rsidP="005A7D49">
      <w:pPr>
        <w:ind w:firstLine="426"/>
        <w:jc w:val="both"/>
      </w:pPr>
      <w:r w:rsidRPr="00745C55">
        <w:t>8.4. При 4-м уровне защищенности персональных данных работодатель:</w:t>
      </w:r>
    </w:p>
    <w:p w:rsidR="00FD7398" w:rsidRPr="00745C55" w:rsidRDefault="005A7D49" w:rsidP="005A7D49">
      <w:pPr>
        <w:ind w:firstLine="426"/>
        <w:jc w:val="both"/>
      </w:pPr>
      <w:r w:rsidRPr="00745C55">
        <w:t xml:space="preserve">- </w:t>
      </w:r>
      <w:r w:rsidR="00FD7398" w:rsidRPr="00745C55">
        <w:t>обеспечивает режим безопасности помещений, в которых размещаете информационную систему;</w:t>
      </w:r>
    </w:p>
    <w:p w:rsidR="00FD7398" w:rsidRPr="00745C55" w:rsidRDefault="005A7D49" w:rsidP="005A7D49">
      <w:pPr>
        <w:ind w:firstLine="426"/>
        <w:jc w:val="both"/>
      </w:pPr>
      <w:r w:rsidRPr="00745C55">
        <w:t>-</w:t>
      </w:r>
      <w:r w:rsidR="00FD7398" w:rsidRPr="00745C55">
        <w:t xml:space="preserve"> обеспечивает сохранность носителей информации;</w:t>
      </w:r>
    </w:p>
    <w:p w:rsidR="00FD7398" w:rsidRPr="00745C55" w:rsidRDefault="005A7D49" w:rsidP="005A7D49">
      <w:pPr>
        <w:ind w:firstLine="426"/>
        <w:jc w:val="both"/>
      </w:pPr>
      <w:r w:rsidRPr="00745C55">
        <w:lastRenderedPageBreak/>
        <w:t>-</w:t>
      </w:r>
      <w:r w:rsidR="00FD7398" w:rsidRPr="00745C55">
        <w:t xml:space="preserve"> утверждает перечень работников, допущенных до персональных данных;</w:t>
      </w:r>
    </w:p>
    <w:p w:rsidR="00FD7398" w:rsidRPr="00745C55" w:rsidRDefault="005A7D49" w:rsidP="005A7D49">
      <w:pPr>
        <w:ind w:firstLine="426"/>
        <w:jc w:val="both"/>
      </w:pPr>
      <w:r w:rsidRPr="00745C55">
        <w:t>-</w:t>
      </w:r>
      <w:r w:rsidR="00FD7398" w:rsidRPr="00745C55">
        <w:t xml:space="preserve">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FD7398" w:rsidRPr="00745C55" w:rsidRDefault="00FD7398" w:rsidP="005A7D49">
      <w:pPr>
        <w:ind w:firstLine="426"/>
        <w:jc w:val="both"/>
      </w:pPr>
      <w:r w:rsidRPr="00745C55">
        <w:t>8.5. При 3-м уровне защищенности персональных данных, дополнительно к мерам, перечисленным в пункте 8.4 настоящего Положения, работодатель назначает ответственного за обеспечение безопасности персональных данных в информационной системе.</w:t>
      </w:r>
    </w:p>
    <w:p w:rsidR="00FD7398" w:rsidRPr="00745C55" w:rsidRDefault="00FD7398" w:rsidP="005A7D49">
      <w:pPr>
        <w:ind w:firstLine="426"/>
        <w:jc w:val="both"/>
      </w:pPr>
      <w:r w:rsidRPr="00745C55">
        <w:t>8.6. При 2-м уровне защищенности персональных данных, дополнительно к мерам, перечисленным в пунктах 8.4, 8.5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FD7398" w:rsidRPr="00745C55" w:rsidRDefault="00FD7398" w:rsidP="005A7D49">
      <w:pPr>
        <w:ind w:firstLine="426"/>
        <w:jc w:val="both"/>
      </w:pPr>
      <w:r w:rsidRPr="00745C55">
        <w:t>8.7. При 1-м уровне защищенности персональных данных, дополнительно к мерам, перечисленным в пунктах 8.4—8.6 настоящего Положения, работодатель:</w:t>
      </w:r>
    </w:p>
    <w:p w:rsidR="00FD7398" w:rsidRPr="00745C55" w:rsidRDefault="005A7D49" w:rsidP="005A7D49">
      <w:pPr>
        <w:ind w:firstLine="426"/>
        <w:jc w:val="both"/>
      </w:pPr>
      <w:r w:rsidRPr="00745C55">
        <w:t>-</w:t>
      </w:r>
      <w:r w:rsidR="00FD7398" w:rsidRPr="00745C55">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FD7398" w:rsidRPr="00745C55" w:rsidRDefault="00FD7398" w:rsidP="005A7D49">
      <w:pPr>
        <w:ind w:firstLine="426"/>
        <w:jc w:val="both"/>
      </w:pPr>
      <w:r w:rsidRPr="00745C55">
        <w:t>8.8. В целях защиты персональных данных на бумажных носителях работодатель:</w:t>
      </w:r>
    </w:p>
    <w:p w:rsidR="00FD7398" w:rsidRPr="00745C55" w:rsidRDefault="005A7D49" w:rsidP="005A7D49">
      <w:pPr>
        <w:ind w:firstLine="426"/>
        <w:jc w:val="both"/>
      </w:pPr>
      <w:r w:rsidRPr="00745C55">
        <w:t>-</w:t>
      </w:r>
      <w:r w:rsidR="00FD7398" w:rsidRPr="00745C55">
        <w:t xml:space="preserve"> приказом назначает ответственного за обработку персональных данных;</w:t>
      </w:r>
    </w:p>
    <w:p w:rsidR="00FD7398" w:rsidRPr="00745C55" w:rsidRDefault="005A7D49" w:rsidP="005A7D49">
      <w:pPr>
        <w:ind w:firstLine="426"/>
        <w:jc w:val="both"/>
      </w:pPr>
      <w:r w:rsidRPr="00745C55">
        <w:t>-</w:t>
      </w:r>
      <w:r w:rsidR="00FD7398" w:rsidRPr="00745C55">
        <w:t xml:space="preserve"> ограничивает допуск в помещения, где хранятся документы, которые содержат персональные данные работников;</w:t>
      </w:r>
    </w:p>
    <w:p w:rsidR="00FD7398" w:rsidRPr="00745C55" w:rsidRDefault="005A7D49" w:rsidP="005A7D49">
      <w:pPr>
        <w:ind w:firstLine="426"/>
        <w:jc w:val="both"/>
      </w:pPr>
      <w:r w:rsidRPr="00745C55">
        <w:t>-</w:t>
      </w:r>
      <w:r w:rsidR="00FD7398" w:rsidRPr="00745C55">
        <w:t xml:space="preserve"> хранит документы, содержащие персональные данные работников в шкафах, запирающихся на ключ;</w:t>
      </w:r>
    </w:p>
    <w:p w:rsidR="00FD7398" w:rsidRPr="00745C55" w:rsidRDefault="005A7D49" w:rsidP="005A7D49">
      <w:pPr>
        <w:ind w:firstLine="426"/>
        <w:jc w:val="both"/>
      </w:pPr>
      <w:r w:rsidRPr="00745C55">
        <w:t>-</w:t>
      </w:r>
      <w:r w:rsidR="00FD7398" w:rsidRPr="00745C55">
        <w:t xml:space="preserve"> хранит трудовые книжки работников в сейфе в кабинете ответственного за работу с кадрами.</w:t>
      </w:r>
    </w:p>
    <w:p w:rsidR="005A7D49" w:rsidRPr="00745C55" w:rsidRDefault="005A7D49" w:rsidP="005A7D49">
      <w:pPr>
        <w:ind w:firstLine="426"/>
        <w:jc w:val="both"/>
      </w:pPr>
    </w:p>
    <w:p w:rsidR="00FD7398" w:rsidRPr="00745C55" w:rsidRDefault="00FD7398" w:rsidP="005A7D49">
      <w:pPr>
        <w:jc w:val="center"/>
        <w:outlineLvl w:val="2"/>
        <w:rPr>
          <w:b/>
          <w:bCs/>
        </w:rPr>
      </w:pPr>
      <w:r w:rsidRPr="00745C55">
        <w:rPr>
          <w:b/>
          <w:bCs/>
        </w:rPr>
        <w:t>9. Уничтожение персональных данных</w:t>
      </w:r>
    </w:p>
    <w:p w:rsidR="00FD7398" w:rsidRPr="00745C55" w:rsidRDefault="00FD7398" w:rsidP="005A7D49">
      <w:pPr>
        <w:ind w:firstLine="426"/>
        <w:jc w:val="both"/>
      </w:pPr>
      <w:r w:rsidRPr="00745C55">
        <w:t xml:space="preserve">9.1. В соответствии с Приказом </w:t>
      </w:r>
      <w:proofErr w:type="spellStart"/>
      <w:r w:rsidRPr="00745C55">
        <w:t>Роскомнадзора</w:t>
      </w:r>
      <w:proofErr w:type="spellEnd"/>
      <w:r w:rsidRPr="00745C55">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FD7398" w:rsidRPr="00745C55" w:rsidRDefault="00FD7398" w:rsidP="000C60CE">
      <w:pPr>
        <w:numPr>
          <w:ilvl w:val="0"/>
          <w:numId w:val="31"/>
        </w:numPr>
        <w:ind w:left="714" w:hanging="288"/>
        <w:jc w:val="both"/>
      </w:pPr>
      <w:r w:rsidRPr="00745C55">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FD7398" w:rsidRPr="00745C55" w:rsidRDefault="00FD7398" w:rsidP="000C60CE">
      <w:pPr>
        <w:numPr>
          <w:ilvl w:val="0"/>
          <w:numId w:val="31"/>
        </w:numPr>
        <w:ind w:left="714" w:hanging="288"/>
        <w:jc w:val="both"/>
      </w:pPr>
      <w:r w:rsidRPr="00745C55">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FD7398" w:rsidRPr="00745C55" w:rsidRDefault="00FD7398" w:rsidP="005A7D49">
      <w:pPr>
        <w:ind w:firstLine="426"/>
        <w:jc w:val="both"/>
      </w:pPr>
      <w:r w:rsidRPr="00745C55">
        <w:t>9.2. Акт об уничтожении данных должен содержать:</w:t>
      </w:r>
    </w:p>
    <w:p w:rsidR="00FD7398" w:rsidRPr="00745C55" w:rsidRDefault="00FD7398" w:rsidP="000C60CE">
      <w:pPr>
        <w:numPr>
          <w:ilvl w:val="0"/>
          <w:numId w:val="32"/>
        </w:numPr>
        <w:ind w:left="714" w:hanging="288"/>
        <w:jc w:val="both"/>
      </w:pPr>
      <w:r w:rsidRPr="00745C55">
        <w:t>наименование общеобразовательной организации или фамилию, имя, отчество (при наличии) оператора персональных данных и его адрес;</w:t>
      </w:r>
    </w:p>
    <w:p w:rsidR="00FD7398" w:rsidRPr="00745C55" w:rsidRDefault="00FD7398" w:rsidP="000C60CE">
      <w:pPr>
        <w:numPr>
          <w:ilvl w:val="0"/>
          <w:numId w:val="32"/>
        </w:numPr>
        <w:ind w:left="714" w:hanging="288"/>
        <w:jc w:val="both"/>
      </w:pPr>
      <w:r w:rsidRPr="00745C55">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FD7398" w:rsidRPr="00745C55" w:rsidRDefault="00FD7398" w:rsidP="000C60CE">
      <w:pPr>
        <w:numPr>
          <w:ilvl w:val="0"/>
          <w:numId w:val="32"/>
        </w:numPr>
        <w:ind w:left="714" w:hanging="288"/>
        <w:jc w:val="both"/>
      </w:pPr>
      <w:r w:rsidRPr="00745C55">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FD7398" w:rsidRPr="00745C55" w:rsidRDefault="00FD7398" w:rsidP="000C60CE">
      <w:pPr>
        <w:numPr>
          <w:ilvl w:val="0"/>
          <w:numId w:val="32"/>
        </w:numPr>
        <w:ind w:left="714" w:hanging="288"/>
        <w:jc w:val="both"/>
      </w:pPr>
      <w:r w:rsidRPr="00745C55">
        <w:t>фамилию, имя, отчество (при наличии), должность лиц, уничтоживших персональные данные субъекта персональных данных, а также их подпись;</w:t>
      </w:r>
    </w:p>
    <w:p w:rsidR="00FD7398" w:rsidRPr="00745C55" w:rsidRDefault="00FD7398" w:rsidP="000C60CE">
      <w:pPr>
        <w:numPr>
          <w:ilvl w:val="0"/>
          <w:numId w:val="32"/>
        </w:numPr>
        <w:ind w:left="714" w:hanging="288"/>
        <w:jc w:val="both"/>
      </w:pPr>
      <w:r w:rsidRPr="00745C55">
        <w:t>перечень категорий, уничтоженных персональных данных субъекта (субъектов) персональных данных;</w:t>
      </w:r>
    </w:p>
    <w:p w:rsidR="00FD7398" w:rsidRPr="00745C55" w:rsidRDefault="00FD7398" w:rsidP="000C60CE">
      <w:pPr>
        <w:numPr>
          <w:ilvl w:val="0"/>
          <w:numId w:val="32"/>
        </w:numPr>
        <w:ind w:left="714" w:hanging="357"/>
        <w:jc w:val="both"/>
      </w:pPr>
      <w:r w:rsidRPr="00745C55">
        <w:lastRenderedPageBreak/>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FD7398" w:rsidRPr="00745C55" w:rsidRDefault="00FD7398" w:rsidP="000C60CE">
      <w:pPr>
        <w:numPr>
          <w:ilvl w:val="0"/>
          <w:numId w:val="32"/>
        </w:numPr>
        <w:ind w:left="714" w:hanging="357"/>
        <w:jc w:val="both"/>
      </w:pPr>
      <w:r w:rsidRPr="00745C55">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FD7398" w:rsidRPr="00745C55" w:rsidRDefault="00FD7398" w:rsidP="000C60CE">
      <w:pPr>
        <w:numPr>
          <w:ilvl w:val="0"/>
          <w:numId w:val="32"/>
        </w:numPr>
        <w:ind w:left="714" w:hanging="357"/>
        <w:jc w:val="both"/>
      </w:pPr>
      <w:r w:rsidRPr="00745C55">
        <w:t>способ уничтожения персональных данных;</w:t>
      </w:r>
    </w:p>
    <w:p w:rsidR="00FD7398" w:rsidRPr="00745C55" w:rsidRDefault="00FD7398" w:rsidP="000C60CE">
      <w:pPr>
        <w:numPr>
          <w:ilvl w:val="0"/>
          <w:numId w:val="32"/>
        </w:numPr>
        <w:ind w:left="714" w:hanging="357"/>
        <w:jc w:val="both"/>
      </w:pPr>
      <w:r w:rsidRPr="00745C55">
        <w:t>причину уничтожения персональных данных;</w:t>
      </w:r>
    </w:p>
    <w:p w:rsidR="00FD7398" w:rsidRPr="00745C55" w:rsidRDefault="00FD7398" w:rsidP="000C60CE">
      <w:pPr>
        <w:numPr>
          <w:ilvl w:val="0"/>
          <w:numId w:val="32"/>
        </w:numPr>
        <w:ind w:left="714" w:hanging="357"/>
        <w:jc w:val="both"/>
      </w:pPr>
      <w:r w:rsidRPr="00745C55">
        <w:t>дату уничтожения персональных данных субъекта (субъектов) персональных данных.</w:t>
      </w:r>
    </w:p>
    <w:p w:rsidR="00FD7398" w:rsidRPr="00745C55" w:rsidRDefault="00FD7398" w:rsidP="005A7D49">
      <w:pPr>
        <w:ind w:firstLine="426"/>
        <w:jc w:val="both"/>
      </w:pPr>
      <w:r w:rsidRPr="00745C55">
        <w:t xml:space="preserve">Форма акта об уничтожении персональных данных составляется в произвольной форме. </w:t>
      </w:r>
    </w:p>
    <w:p w:rsidR="00FD7398" w:rsidRPr="00745C55" w:rsidRDefault="00FD7398" w:rsidP="005A7D49">
      <w:pPr>
        <w:ind w:firstLine="426"/>
        <w:jc w:val="both"/>
      </w:pPr>
      <w:r w:rsidRPr="00745C55">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FD7398" w:rsidRPr="00745C55" w:rsidRDefault="00FD7398" w:rsidP="005A7D49">
      <w:pPr>
        <w:tabs>
          <w:tab w:val="left" w:pos="284"/>
        </w:tabs>
        <w:ind w:firstLine="426"/>
        <w:jc w:val="both"/>
      </w:pPr>
      <w:r w:rsidRPr="00745C55">
        <w:t>9.4. Выгрузка из журнала должна содержать:</w:t>
      </w:r>
    </w:p>
    <w:p w:rsidR="00FD7398" w:rsidRPr="00745C55" w:rsidRDefault="00FD7398" w:rsidP="000C60CE">
      <w:pPr>
        <w:numPr>
          <w:ilvl w:val="0"/>
          <w:numId w:val="33"/>
        </w:numPr>
        <w:ind w:left="714" w:hanging="288"/>
        <w:jc w:val="both"/>
      </w:pPr>
      <w:r w:rsidRPr="00745C55">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FD7398" w:rsidRPr="00745C55" w:rsidRDefault="00FD7398" w:rsidP="000C60CE">
      <w:pPr>
        <w:numPr>
          <w:ilvl w:val="0"/>
          <w:numId w:val="33"/>
        </w:numPr>
        <w:ind w:left="714" w:hanging="288"/>
        <w:jc w:val="both"/>
      </w:pPr>
      <w:r w:rsidRPr="00745C55">
        <w:t>перечень категорий, уничтоженных персональных данных субъекта (субъектов) персональных данных;</w:t>
      </w:r>
    </w:p>
    <w:p w:rsidR="00FD7398" w:rsidRPr="00745C55" w:rsidRDefault="00FD7398" w:rsidP="000C60CE">
      <w:pPr>
        <w:numPr>
          <w:ilvl w:val="0"/>
          <w:numId w:val="33"/>
        </w:numPr>
        <w:ind w:left="714" w:hanging="288"/>
        <w:jc w:val="both"/>
      </w:pPr>
      <w:r w:rsidRPr="00745C55">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FD7398" w:rsidRPr="00745C55" w:rsidRDefault="00FD7398" w:rsidP="000C60CE">
      <w:pPr>
        <w:numPr>
          <w:ilvl w:val="0"/>
          <w:numId w:val="33"/>
        </w:numPr>
        <w:ind w:left="714" w:hanging="288"/>
        <w:jc w:val="both"/>
      </w:pPr>
      <w:r w:rsidRPr="00745C55">
        <w:t>причину уничтожения персональных данных;</w:t>
      </w:r>
    </w:p>
    <w:p w:rsidR="00FD7398" w:rsidRPr="00745C55" w:rsidRDefault="00FD7398" w:rsidP="000C60CE">
      <w:pPr>
        <w:numPr>
          <w:ilvl w:val="0"/>
          <w:numId w:val="33"/>
        </w:numPr>
        <w:ind w:left="714" w:hanging="288"/>
        <w:jc w:val="both"/>
      </w:pPr>
      <w:r w:rsidRPr="00745C55">
        <w:t>дату уничтожения персональных данных субъекта (субъектов) персональных данных.</w:t>
      </w:r>
    </w:p>
    <w:p w:rsidR="00FD7398" w:rsidRPr="00745C55" w:rsidRDefault="00FD7398" w:rsidP="00186F70">
      <w:pPr>
        <w:ind w:firstLine="709"/>
        <w:jc w:val="both"/>
        <w:rPr>
          <w:color w:val="222222"/>
        </w:rPr>
      </w:pPr>
    </w:p>
    <w:p w:rsidR="00FD7398" w:rsidRPr="00745C55" w:rsidRDefault="00FD7398" w:rsidP="005A7D49">
      <w:pPr>
        <w:jc w:val="center"/>
      </w:pPr>
      <w:r w:rsidRPr="00745C55">
        <w:rPr>
          <w:b/>
          <w:bCs/>
        </w:rPr>
        <w:t>10. Ответственность</w:t>
      </w:r>
    </w:p>
    <w:p w:rsidR="00FD7398" w:rsidRPr="00745C55" w:rsidRDefault="00FD7398" w:rsidP="005A7D49">
      <w:pPr>
        <w:ind w:firstLine="426"/>
        <w:jc w:val="both"/>
      </w:pPr>
      <w:r w:rsidRPr="00745C55">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FD7398" w:rsidRPr="00745C55" w:rsidRDefault="00FD7398" w:rsidP="005A7D49">
      <w:pPr>
        <w:ind w:firstLine="426"/>
        <w:jc w:val="both"/>
      </w:pPr>
      <w:r w:rsidRPr="00745C55">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186F70">
      <w:pPr>
        <w:ind w:firstLine="709"/>
        <w:jc w:val="both"/>
        <w:rPr>
          <w:b/>
        </w:rPr>
      </w:pPr>
    </w:p>
    <w:p w:rsidR="00FD7398" w:rsidRPr="00745C55" w:rsidRDefault="00FD7398" w:rsidP="005C3AA9">
      <w:pPr>
        <w:jc w:val="right"/>
        <w:rPr>
          <w:i/>
        </w:rPr>
      </w:pPr>
      <w:r w:rsidRPr="00745C55">
        <w:rPr>
          <w:i/>
        </w:rPr>
        <w:lastRenderedPageBreak/>
        <w:t xml:space="preserve">Приложение № 1 </w:t>
      </w:r>
    </w:p>
    <w:p w:rsidR="00FD7398" w:rsidRPr="00745C55" w:rsidRDefault="00FD7398" w:rsidP="005C3AA9">
      <w:pPr>
        <w:jc w:val="right"/>
        <w:rPr>
          <w:i/>
        </w:rPr>
      </w:pPr>
      <w:r w:rsidRPr="00745C55">
        <w:rPr>
          <w:i/>
        </w:rPr>
        <w:t xml:space="preserve">к положению о защите персональных данных </w:t>
      </w:r>
    </w:p>
    <w:p w:rsidR="00FD7398" w:rsidRPr="00745C55" w:rsidRDefault="00FD7398" w:rsidP="00186F70">
      <w:pPr>
        <w:jc w:val="both"/>
      </w:pPr>
    </w:p>
    <w:p w:rsidR="00FD7398" w:rsidRPr="004E6A01" w:rsidRDefault="00FD7398" w:rsidP="005C3AA9">
      <w:pPr>
        <w:jc w:val="center"/>
        <w:rPr>
          <w:b/>
        </w:rPr>
      </w:pPr>
      <w:r w:rsidRPr="004E6A01">
        <w:rPr>
          <w:b/>
        </w:rPr>
        <w:t>СОГЛАСИЕ</w:t>
      </w:r>
    </w:p>
    <w:p w:rsidR="00FD7398" w:rsidRPr="004E6A01" w:rsidRDefault="00FD7398" w:rsidP="005C3AA9">
      <w:pPr>
        <w:jc w:val="center"/>
        <w:rPr>
          <w:b/>
        </w:rPr>
      </w:pPr>
      <w:r w:rsidRPr="004E6A01">
        <w:rPr>
          <w:b/>
        </w:rPr>
        <w:t>работника на обработку персональных данных</w:t>
      </w:r>
    </w:p>
    <w:p w:rsidR="00FD7398" w:rsidRPr="00745C55" w:rsidRDefault="00FD7398" w:rsidP="005C3AA9">
      <w:pPr>
        <w:jc w:val="center"/>
      </w:pPr>
    </w:p>
    <w:p w:rsidR="00FD7398" w:rsidRPr="00745C55" w:rsidRDefault="00FD7398" w:rsidP="005C3AA9">
      <w:pPr>
        <w:ind w:firstLine="426"/>
        <w:jc w:val="both"/>
      </w:pPr>
      <w:r w:rsidRPr="00745C55">
        <w:t>Я,_________________________________________________</w:t>
      </w:r>
      <w:r w:rsidR="005C3AA9" w:rsidRPr="00745C55">
        <w:t>_______________________</w:t>
      </w:r>
    </w:p>
    <w:p w:rsidR="00FD7398" w:rsidRPr="00745C55" w:rsidRDefault="00FD7398" w:rsidP="00186F70">
      <w:pPr>
        <w:jc w:val="both"/>
      </w:pPr>
      <w:r w:rsidRPr="00745C55">
        <w:tab/>
      </w:r>
      <w:r w:rsidRPr="00745C55">
        <w:tab/>
      </w:r>
      <w:r w:rsidRPr="00745C55">
        <w:tab/>
      </w:r>
      <w:r w:rsidRPr="00745C55">
        <w:tab/>
      </w:r>
      <w:r w:rsidRPr="00745C55">
        <w:tab/>
      </w:r>
      <w:r w:rsidRPr="00745C55">
        <w:tab/>
        <w:t>(Ф.И.О. работника)</w:t>
      </w:r>
    </w:p>
    <w:p w:rsidR="00FD7398" w:rsidRPr="00745C55" w:rsidRDefault="00FD7398" w:rsidP="00186F70">
      <w:pPr>
        <w:jc w:val="both"/>
      </w:pPr>
      <w:r w:rsidRPr="00745C55">
        <w:t>зарегистрированный (</w:t>
      </w:r>
      <w:proofErr w:type="spellStart"/>
      <w:r w:rsidRPr="00745C55">
        <w:t>ая</w:t>
      </w:r>
      <w:proofErr w:type="spellEnd"/>
      <w:r w:rsidRPr="00745C55">
        <w:t>) по адресу: ______</w:t>
      </w:r>
      <w:r w:rsidR="005C3AA9" w:rsidRPr="00745C55">
        <w:t>________________________</w:t>
      </w:r>
      <w:r w:rsidRPr="00745C55">
        <w:t>___</w:t>
      </w:r>
      <w:r w:rsidR="005C3AA9" w:rsidRPr="00745C55">
        <w:t>_</w:t>
      </w:r>
      <w:r w:rsidRPr="00745C55">
        <w:t>____________</w:t>
      </w:r>
    </w:p>
    <w:p w:rsidR="00FD7398" w:rsidRPr="00745C55" w:rsidRDefault="00FD7398" w:rsidP="00186F70">
      <w:pPr>
        <w:jc w:val="both"/>
      </w:pPr>
      <w:r w:rsidRPr="00745C55">
        <w:t>паспорт серия _______ № _____________, выдан ___</w:t>
      </w:r>
      <w:r w:rsidR="005C3AA9" w:rsidRPr="00745C55">
        <w:t>__________________________</w:t>
      </w:r>
      <w:r w:rsidRPr="00745C55">
        <w:t>______</w:t>
      </w:r>
    </w:p>
    <w:p w:rsidR="00FD7398" w:rsidRPr="00745C55" w:rsidRDefault="00FD7398" w:rsidP="00186F70">
      <w:pPr>
        <w:jc w:val="both"/>
      </w:pPr>
      <w:r w:rsidRPr="00745C55">
        <w:t>_____________________________________________________________________________</w:t>
      </w:r>
    </w:p>
    <w:p w:rsidR="00FD7398" w:rsidRPr="00745C55" w:rsidRDefault="00FD7398" w:rsidP="000F4D5E">
      <w:pPr>
        <w:jc w:val="both"/>
      </w:pPr>
      <w:r w:rsidRPr="00745C55">
        <w:t xml:space="preserve"> в соответствии со ст. 9 Федерального закона от 27.07.2006г. № 152-ФЗ «О защите персональных данных» даю согласие на обработку своих персональных данных МАДОУ «Детский сад №307»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FD7398" w:rsidRPr="00745C55" w:rsidRDefault="00FD7398" w:rsidP="000F4D5E">
      <w:pPr>
        <w:ind w:firstLine="426"/>
        <w:jc w:val="both"/>
        <w:rPr>
          <w:u w:val="single"/>
        </w:rPr>
      </w:pPr>
      <w:r w:rsidRPr="00745C55">
        <w:t>1. Перечень персональных данных, на обработку которых дается согласие:</w:t>
      </w:r>
    </w:p>
    <w:p w:rsidR="00FD7398" w:rsidRPr="00745C55" w:rsidRDefault="00FD7398" w:rsidP="000F4D5E">
      <w:pPr>
        <w:numPr>
          <w:ilvl w:val="0"/>
          <w:numId w:val="34"/>
        </w:numPr>
        <w:ind w:left="714" w:hanging="357"/>
        <w:jc w:val="both"/>
      </w:pPr>
      <w:r w:rsidRPr="00745C55">
        <w:t xml:space="preserve">фамилия, имя, отчество (в т.ч. предыдущие); </w:t>
      </w:r>
    </w:p>
    <w:p w:rsidR="00FD7398" w:rsidRPr="00745C55" w:rsidRDefault="00FD7398" w:rsidP="000F4D5E">
      <w:pPr>
        <w:numPr>
          <w:ilvl w:val="0"/>
          <w:numId w:val="34"/>
        </w:numPr>
        <w:ind w:left="714" w:hanging="357"/>
        <w:jc w:val="both"/>
      </w:pPr>
      <w:r w:rsidRPr="00745C55">
        <w:t>пол;</w:t>
      </w:r>
    </w:p>
    <w:p w:rsidR="00FD7398" w:rsidRPr="00745C55" w:rsidRDefault="00FD7398" w:rsidP="000F4D5E">
      <w:pPr>
        <w:numPr>
          <w:ilvl w:val="0"/>
          <w:numId w:val="34"/>
        </w:numPr>
        <w:ind w:left="714" w:hanging="357"/>
        <w:jc w:val="both"/>
      </w:pPr>
      <w:r w:rsidRPr="00745C55">
        <w:t xml:space="preserve">паспортные данные или данные документа, удостоверяющего личность; </w:t>
      </w:r>
    </w:p>
    <w:p w:rsidR="00FD7398" w:rsidRPr="00745C55" w:rsidRDefault="00FD7398" w:rsidP="000F4D5E">
      <w:pPr>
        <w:numPr>
          <w:ilvl w:val="0"/>
          <w:numId w:val="34"/>
        </w:numPr>
        <w:ind w:left="714" w:hanging="357"/>
        <w:jc w:val="both"/>
      </w:pPr>
      <w:r w:rsidRPr="00745C55">
        <w:t xml:space="preserve">дата рождения, место рождения; </w:t>
      </w:r>
    </w:p>
    <w:p w:rsidR="00FD7398" w:rsidRPr="00745C55" w:rsidRDefault="00FD7398" w:rsidP="000F4D5E">
      <w:pPr>
        <w:numPr>
          <w:ilvl w:val="0"/>
          <w:numId w:val="34"/>
        </w:numPr>
        <w:ind w:left="714" w:hanging="357"/>
        <w:jc w:val="both"/>
      </w:pPr>
      <w:r w:rsidRPr="00745C55">
        <w:t>гражданство;</w:t>
      </w:r>
    </w:p>
    <w:p w:rsidR="00FD7398" w:rsidRPr="00745C55" w:rsidRDefault="00FD7398" w:rsidP="000F4D5E">
      <w:pPr>
        <w:numPr>
          <w:ilvl w:val="0"/>
          <w:numId w:val="34"/>
        </w:numPr>
        <w:ind w:left="714" w:hanging="357"/>
        <w:jc w:val="both"/>
      </w:pPr>
      <w:r w:rsidRPr="00745C55">
        <w:t>изображение (фотография);</w:t>
      </w:r>
    </w:p>
    <w:p w:rsidR="00FD7398" w:rsidRPr="00745C55" w:rsidRDefault="00FD7398" w:rsidP="000F4D5E">
      <w:pPr>
        <w:numPr>
          <w:ilvl w:val="0"/>
          <w:numId w:val="34"/>
        </w:numPr>
        <w:ind w:left="714" w:hanging="357"/>
        <w:jc w:val="both"/>
      </w:pPr>
      <w:r w:rsidRPr="00745C55">
        <w:t>отношение к воинской обязанности и иные сведения военного билета и приписного удостоверения;</w:t>
      </w:r>
    </w:p>
    <w:p w:rsidR="00FD7398" w:rsidRPr="00745C55" w:rsidRDefault="00FD7398" w:rsidP="000F4D5E">
      <w:pPr>
        <w:numPr>
          <w:ilvl w:val="0"/>
          <w:numId w:val="34"/>
        </w:numPr>
        <w:ind w:left="714" w:hanging="357"/>
        <w:jc w:val="both"/>
      </w:pPr>
      <w:r w:rsidRPr="00745C55">
        <w:t>данные документов о профессиональном образовании, профессиональной переподготовке, повышении квалификации, стажировке;</w:t>
      </w:r>
    </w:p>
    <w:p w:rsidR="00FD7398" w:rsidRPr="00745C55" w:rsidRDefault="00FD7398" w:rsidP="000F4D5E">
      <w:pPr>
        <w:numPr>
          <w:ilvl w:val="0"/>
          <w:numId w:val="34"/>
        </w:numPr>
        <w:ind w:left="714" w:hanging="357"/>
        <w:jc w:val="both"/>
      </w:pPr>
      <w:r w:rsidRPr="00745C55">
        <w:t>данные документов о подтверждении специальных знаний;</w:t>
      </w:r>
    </w:p>
    <w:p w:rsidR="00FD7398" w:rsidRPr="00745C55" w:rsidRDefault="00FD7398" w:rsidP="000F4D5E">
      <w:pPr>
        <w:numPr>
          <w:ilvl w:val="0"/>
          <w:numId w:val="34"/>
        </w:numPr>
        <w:ind w:left="714" w:hanging="357"/>
        <w:jc w:val="both"/>
      </w:pPr>
      <w:r w:rsidRPr="00745C55">
        <w:t>данные документов о присвоении ученой степени, ученого звания, списки научных трудов и изобретений и сведения о наградах и званиях;</w:t>
      </w:r>
    </w:p>
    <w:p w:rsidR="00FD7398" w:rsidRPr="00745C55" w:rsidRDefault="00FD7398" w:rsidP="000F4D5E">
      <w:pPr>
        <w:numPr>
          <w:ilvl w:val="0"/>
          <w:numId w:val="34"/>
        </w:numPr>
        <w:ind w:left="714" w:hanging="357"/>
        <w:jc w:val="both"/>
      </w:pPr>
      <w:r w:rsidRPr="00745C55">
        <w:t>знание иностранных языков;</w:t>
      </w:r>
    </w:p>
    <w:p w:rsidR="00FD7398" w:rsidRPr="00745C55" w:rsidRDefault="00FD7398" w:rsidP="000F4D5E">
      <w:pPr>
        <w:numPr>
          <w:ilvl w:val="0"/>
          <w:numId w:val="34"/>
        </w:numPr>
        <w:ind w:left="714" w:hanging="357"/>
        <w:jc w:val="both"/>
      </w:pPr>
      <w:r w:rsidRPr="00745C55">
        <w:t>семейное положение и данные о составе и членах семьи;</w:t>
      </w:r>
    </w:p>
    <w:p w:rsidR="00FD7398" w:rsidRPr="00745C55" w:rsidRDefault="00FD7398" w:rsidP="000F4D5E">
      <w:pPr>
        <w:numPr>
          <w:ilvl w:val="0"/>
          <w:numId w:val="34"/>
        </w:numPr>
        <w:ind w:left="714" w:hanging="357"/>
        <w:jc w:val="both"/>
      </w:pPr>
      <w:r w:rsidRPr="00745C55">
        <w:t>сведения о социальных льготах, пенсионном обеспечении и страховании;</w:t>
      </w:r>
    </w:p>
    <w:p w:rsidR="00FD7398" w:rsidRPr="00745C55" w:rsidRDefault="00FD7398" w:rsidP="000F4D5E">
      <w:pPr>
        <w:numPr>
          <w:ilvl w:val="0"/>
          <w:numId w:val="34"/>
        </w:numPr>
        <w:ind w:left="714" w:hanging="357"/>
        <w:jc w:val="both"/>
      </w:pPr>
      <w:r w:rsidRPr="00745C55">
        <w:t>данные документов об инвалидности (при наличии);</w:t>
      </w:r>
    </w:p>
    <w:p w:rsidR="00FD7398" w:rsidRPr="00745C55" w:rsidRDefault="00FD7398" w:rsidP="000F4D5E">
      <w:pPr>
        <w:numPr>
          <w:ilvl w:val="0"/>
          <w:numId w:val="34"/>
        </w:numPr>
        <w:ind w:left="714" w:hanging="357"/>
        <w:jc w:val="both"/>
      </w:pPr>
      <w:r w:rsidRPr="00745C55">
        <w:t>данные медицинского заключения (при необходимости);</w:t>
      </w:r>
    </w:p>
    <w:p w:rsidR="00FD7398" w:rsidRPr="00745C55" w:rsidRDefault="00FD7398" w:rsidP="000F4D5E">
      <w:pPr>
        <w:numPr>
          <w:ilvl w:val="0"/>
          <w:numId w:val="34"/>
        </w:numPr>
        <w:ind w:left="714" w:hanging="357"/>
        <w:jc w:val="both"/>
      </w:pPr>
      <w:r w:rsidRPr="00745C55">
        <w:t>стаж работы и другие данные трудовой книжки и вкладыша к трудовой книжке;</w:t>
      </w:r>
    </w:p>
    <w:p w:rsidR="00FD7398" w:rsidRPr="00745C55" w:rsidRDefault="00FD7398" w:rsidP="000F4D5E">
      <w:pPr>
        <w:numPr>
          <w:ilvl w:val="0"/>
          <w:numId w:val="34"/>
        </w:numPr>
        <w:ind w:left="714" w:hanging="357"/>
        <w:jc w:val="both"/>
      </w:pPr>
      <w:r w:rsidRPr="00745C55">
        <w:t>должность, квалификационный уровень;</w:t>
      </w:r>
    </w:p>
    <w:p w:rsidR="00FD7398" w:rsidRPr="00745C55" w:rsidRDefault="00FD7398" w:rsidP="000F4D5E">
      <w:pPr>
        <w:numPr>
          <w:ilvl w:val="0"/>
          <w:numId w:val="34"/>
        </w:numPr>
        <w:ind w:left="714" w:hanging="357"/>
        <w:jc w:val="both"/>
      </w:pPr>
      <w:r w:rsidRPr="00745C55">
        <w:t>сведения о заработной плате (доходах), банковских счетах, картах;</w:t>
      </w:r>
    </w:p>
    <w:p w:rsidR="00FD7398" w:rsidRPr="00745C55" w:rsidRDefault="00FD7398" w:rsidP="000F4D5E">
      <w:pPr>
        <w:numPr>
          <w:ilvl w:val="0"/>
          <w:numId w:val="34"/>
        </w:numPr>
        <w:ind w:left="714" w:hanging="357"/>
        <w:jc w:val="both"/>
      </w:pPr>
      <w:r w:rsidRPr="00745C55">
        <w:lastRenderedPageBreak/>
        <w:t>адрес места жительства (по регистрации и фактический), дата регистрации по указанному месту жительства;</w:t>
      </w:r>
    </w:p>
    <w:p w:rsidR="00FD7398" w:rsidRPr="00745C55" w:rsidRDefault="00FD7398" w:rsidP="000F4D5E">
      <w:pPr>
        <w:numPr>
          <w:ilvl w:val="0"/>
          <w:numId w:val="34"/>
        </w:numPr>
        <w:ind w:left="714" w:hanging="357"/>
        <w:jc w:val="both"/>
      </w:pPr>
      <w:r w:rsidRPr="00745C55">
        <w:t>номер телефона (стационарный домашний, мобильный);</w:t>
      </w:r>
    </w:p>
    <w:p w:rsidR="00FD7398" w:rsidRPr="00745C55" w:rsidRDefault="00FD7398" w:rsidP="000F4D5E">
      <w:pPr>
        <w:numPr>
          <w:ilvl w:val="0"/>
          <w:numId w:val="34"/>
        </w:numPr>
        <w:ind w:left="714" w:hanging="357"/>
        <w:jc w:val="both"/>
      </w:pPr>
      <w:r w:rsidRPr="00745C55">
        <w:t>данные свидетельства о постановке на учет в налоговом органе физического лица по месту жительства на территории РФ (ИНН);</w:t>
      </w:r>
    </w:p>
    <w:p w:rsidR="00FD7398" w:rsidRPr="00745C55" w:rsidRDefault="00FD7398" w:rsidP="000F4D5E">
      <w:pPr>
        <w:numPr>
          <w:ilvl w:val="0"/>
          <w:numId w:val="34"/>
        </w:numPr>
        <w:ind w:left="714" w:hanging="357"/>
        <w:jc w:val="both"/>
      </w:pPr>
      <w:r w:rsidRPr="00745C55">
        <w:t>данные страхового номера индивидуального лицевого счета;</w:t>
      </w:r>
    </w:p>
    <w:p w:rsidR="00FD7398" w:rsidRPr="00745C55" w:rsidRDefault="00FD7398" w:rsidP="000F4D5E">
      <w:pPr>
        <w:numPr>
          <w:ilvl w:val="0"/>
          <w:numId w:val="34"/>
        </w:numPr>
        <w:ind w:left="714" w:hanging="357"/>
        <w:jc w:val="both"/>
      </w:pPr>
      <w:r w:rsidRPr="00745C55">
        <w:t>данные страхового медицинского полиса обязательного страхования граждан;</w:t>
      </w:r>
    </w:p>
    <w:p w:rsidR="00FD7398" w:rsidRPr="00745C55" w:rsidRDefault="00FD7398" w:rsidP="000F4D5E">
      <w:pPr>
        <w:numPr>
          <w:ilvl w:val="0"/>
          <w:numId w:val="34"/>
        </w:numPr>
        <w:ind w:left="714" w:hanging="357"/>
        <w:jc w:val="both"/>
      </w:pPr>
      <w:r w:rsidRPr="00745C55">
        <w:t>иные персональные данные, предоставляемые работниками в соответствии с требованиями трудового законодательства</w:t>
      </w:r>
    </w:p>
    <w:p w:rsidR="00FD7398" w:rsidRPr="00745C55" w:rsidRDefault="00FD7398" w:rsidP="000F4D5E">
      <w:pPr>
        <w:ind w:firstLine="426"/>
        <w:jc w:val="both"/>
      </w:pPr>
      <w:r w:rsidRPr="00745C55">
        <w:t>2. Перечень действий, на совершение которых дается согласие:</w:t>
      </w:r>
    </w:p>
    <w:p w:rsidR="00FD7398" w:rsidRPr="00745C55" w:rsidRDefault="00FD7398" w:rsidP="000F4D5E">
      <w:pPr>
        <w:ind w:firstLine="426"/>
        <w:jc w:val="both"/>
      </w:pPr>
      <w:r w:rsidRPr="00745C55">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745C55">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745C55">
        <w:t>.</w:t>
      </w:r>
    </w:p>
    <w:p w:rsidR="00FD7398" w:rsidRPr="00745C55" w:rsidRDefault="00FD7398" w:rsidP="005C3AA9">
      <w:pPr>
        <w:ind w:firstLine="426"/>
        <w:jc w:val="both"/>
      </w:pPr>
      <w:r w:rsidRPr="00745C55">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D7398" w:rsidRPr="00745C55" w:rsidRDefault="00FD7398" w:rsidP="005C3AA9">
      <w:pPr>
        <w:ind w:firstLine="426"/>
        <w:jc w:val="both"/>
      </w:pPr>
      <w:r w:rsidRPr="00745C55">
        <w:t xml:space="preserve">3. Согласие на передачу персональных данных третьим лицам: </w:t>
      </w:r>
    </w:p>
    <w:p w:rsidR="00FD7398" w:rsidRPr="00745C55" w:rsidRDefault="00FD7398" w:rsidP="005C3AA9">
      <w:pPr>
        <w:ind w:firstLine="426"/>
        <w:jc w:val="both"/>
        <w:rPr>
          <w:u w:val="single"/>
        </w:rPr>
      </w:pPr>
      <w:r w:rsidRPr="00745C55">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D7398" w:rsidRPr="00745C55" w:rsidRDefault="00FD7398" w:rsidP="005C3AA9">
      <w:pPr>
        <w:ind w:firstLine="426"/>
        <w:jc w:val="both"/>
      </w:pPr>
      <w:r w:rsidRPr="00745C55">
        <w:t>4. Сроки обработки и хранения персональных данных:</w:t>
      </w:r>
    </w:p>
    <w:p w:rsidR="005C3AA9" w:rsidRPr="00745C55" w:rsidRDefault="00FD7398" w:rsidP="005C3AA9">
      <w:pPr>
        <w:ind w:firstLine="426"/>
        <w:jc w:val="both"/>
      </w:pPr>
      <w:r w:rsidRPr="00745C55">
        <w:t>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w:t>
      </w:r>
      <w:r w:rsidR="005C3AA9" w:rsidRPr="00745C55">
        <w:t xml:space="preserve">онной системы. </w:t>
      </w:r>
    </w:p>
    <w:p w:rsidR="00FD7398" w:rsidRPr="00745C55" w:rsidRDefault="00FD7398" w:rsidP="005C3AA9">
      <w:pPr>
        <w:ind w:firstLine="426"/>
        <w:jc w:val="both"/>
      </w:pPr>
      <w:r w:rsidRPr="00745C55">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D7398" w:rsidRPr="00745C55" w:rsidRDefault="00FD7398" w:rsidP="005C3AA9">
      <w:pPr>
        <w:ind w:firstLine="426"/>
        <w:jc w:val="both"/>
      </w:pPr>
      <w:r w:rsidRPr="00745C55">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D7398" w:rsidRPr="00745C55" w:rsidRDefault="00FD7398" w:rsidP="005C3AA9">
      <w:pPr>
        <w:ind w:firstLine="426"/>
        <w:jc w:val="both"/>
      </w:pPr>
      <w:r w:rsidRPr="00745C55">
        <w:t>Права и обязанности в области защиты персональных данных мне разъяснены.</w:t>
      </w:r>
    </w:p>
    <w:p w:rsidR="00FD7398" w:rsidRPr="00745C55" w:rsidRDefault="00FD7398" w:rsidP="00186F70">
      <w:pPr>
        <w:jc w:val="both"/>
      </w:pPr>
    </w:p>
    <w:p w:rsidR="00FD7398" w:rsidRPr="00745C55" w:rsidRDefault="00FD7398" w:rsidP="005C3AA9">
      <w:pPr>
        <w:ind w:firstLine="426"/>
        <w:jc w:val="both"/>
        <w:rPr>
          <w:b/>
        </w:rPr>
      </w:pPr>
      <w:r w:rsidRPr="00745C55">
        <w:rPr>
          <w:b/>
        </w:rPr>
        <w:t>Настоящее согласие действует с « _____ » _______________ 20 _____  г.</w:t>
      </w:r>
    </w:p>
    <w:p w:rsidR="00FD7398" w:rsidRPr="00745C55" w:rsidRDefault="00FD7398" w:rsidP="00186F70">
      <w:pPr>
        <w:jc w:val="both"/>
        <w:rPr>
          <w:b/>
        </w:rPr>
      </w:pPr>
    </w:p>
    <w:tbl>
      <w:tblPr>
        <w:tblW w:w="0" w:type="auto"/>
        <w:tblLook w:val="04A0" w:firstRow="1" w:lastRow="0" w:firstColumn="1" w:lastColumn="0" w:noHBand="0" w:noVBand="1"/>
      </w:tblPr>
      <w:tblGrid>
        <w:gridCol w:w="3140"/>
        <w:gridCol w:w="3140"/>
        <w:gridCol w:w="3076"/>
      </w:tblGrid>
      <w:tr w:rsidR="00FD7398" w:rsidRPr="00745C55" w:rsidTr="005C3AA9">
        <w:tc>
          <w:tcPr>
            <w:tcW w:w="3191" w:type="dxa"/>
            <w:shd w:val="clear" w:color="auto" w:fill="auto"/>
          </w:tcPr>
          <w:p w:rsidR="00FD7398" w:rsidRPr="00745C55" w:rsidRDefault="00FD7398" w:rsidP="00186F70">
            <w:pPr>
              <w:jc w:val="both"/>
              <w:rPr>
                <w:b/>
              </w:rPr>
            </w:pPr>
            <w:r w:rsidRPr="00745C55">
              <w:rPr>
                <w:lang w:val="en-US"/>
              </w:rPr>
              <w:t>/</w:t>
            </w:r>
            <w:r w:rsidRPr="00745C55">
              <w:t xml:space="preserve"> _______________________</w:t>
            </w:r>
            <w:r w:rsidR="005C3AA9" w:rsidRPr="00745C55">
              <w:t>/</w:t>
            </w:r>
            <w:r w:rsidRPr="00745C55">
              <w:t xml:space="preserve"> </w:t>
            </w:r>
          </w:p>
        </w:tc>
        <w:tc>
          <w:tcPr>
            <w:tcW w:w="3190" w:type="dxa"/>
            <w:shd w:val="clear" w:color="auto" w:fill="auto"/>
          </w:tcPr>
          <w:p w:rsidR="00FD7398" w:rsidRPr="00745C55" w:rsidRDefault="00FD7398" w:rsidP="00186F70">
            <w:pPr>
              <w:jc w:val="both"/>
              <w:rPr>
                <w:b/>
              </w:rPr>
            </w:pPr>
            <w:r w:rsidRPr="00745C55">
              <w:rPr>
                <w:lang w:val="en-US"/>
              </w:rPr>
              <w:t>/</w:t>
            </w:r>
            <w:r w:rsidRPr="00745C55">
              <w:t xml:space="preserve"> _______________________</w:t>
            </w:r>
            <w:r w:rsidR="005C3AA9" w:rsidRPr="00745C55">
              <w:t>/</w:t>
            </w:r>
            <w:r w:rsidRPr="00745C55">
              <w:t xml:space="preserve"> </w:t>
            </w:r>
          </w:p>
        </w:tc>
        <w:tc>
          <w:tcPr>
            <w:tcW w:w="3190" w:type="dxa"/>
            <w:shd w:val="clear" w:color="auto" w:fill="auto"/>
          </w:tcPr>
          <w:p w:rsidR="00FD7398" w:rsidRPr="00745C55" w:rsidRDefault="00FD7398" w:rsidP="00186F70">
            <w:pPr>
              <w:jc w:val="both"/>
              <w:rPr>
                <w:b/>
                <w:lang w:val="en-US"/>
              </w:rPr>
            </w:pPr>
            <w:r w:rsidRPr="00745C55">
              <w:rPr>
                <w:lang w:val="en-US"/>
              </w:rPr>
              <w:t>/</w:t>
            </w:r>
            <w:r w:rsidRPr="00745C55">
              <w:t xml:space="preserve"> ________</w:t>
            </w:r>
            <w:r w:rsidR="005C3AA9" w:rsidRPr="00745C55">
              <w:t>___</w:t>
            </w:r>
            <w:r w:rsidRPr="00745C55">
              <w:t xml:space="preserve">___________ </w:t>
            </w:r>
            <w:r w:rsidRPr="00745C55">
              <w:rPr>
                <w:lang w:val="en-US"/>
              </w:rPr>
              <w:t>/</w:t>
            </w:r>
          </w:p>
        </w:tc>
      </w:tr>
      <w:tr w:rsidR="00FD7398" w:rsidRPr="00745C55" w:rsidTr="005C3AA9">
        <w:trPr>
          <w:trHeight w:val="252"/>
        </w:trPr>
        <w:tc>
          <w:tcPr>
            <w:tcW w:w="3191" w:type="dxa"/>
            <w:shd w:val="clear" w:color="auto" w:fill="auto"/>
          </w:tcPr>
          <w:p w:rsidR="00FD7398" w:rsidRPr="00745C55" w:rsidRDefault="00FD7398" w:rsidP="00186F70">
            <w:pPr>
              <w:jc w:val="both"/>
              <w:rPr>
                <w:b/>
                <w:lang w:val="en-US"/>
              </w:rPr>
            </w:pPr>
            <w:r w:rsidRPr="00745C55">
              <w:rPr>
                <w:b/>
              </w:rPr>
              <w:t>подпись</w:t>
            </w:r>
          </w:p>
        </w:tc>
        <w:tc>
          <w:tcPr>
            <w:tcW w:w="3190" w:type="dxa"/>
            <w:shd w:val="clear" w:color="auto" w:fill="auto"/>
          </w:tcPr>
          <w:p w:rsidR="00FD7398" w:rsidRPr="00745C55" w:rsidRDefault="00FD7398" w:rsidP="00186F70">
            <w:pPr>
              <w:jc w:val="both"/>
              <w:rPr>
                <w:b/>
                <w:lang w:val="en-US"/>
              </w:rPr>
            </w:pPr>
            <w:r w:rsidRPr="00745C55">
              <w:rPr>
                <w:b/>
              </w:rPr>
              <w:t>Ф.И.О.</w:t>
            </w:r>
          </w:p>
        </w:tc>
        <w:tc>
          <w:tcPr>
            <w:tcW w:w="3190" w:type="dxa"/>
            <w:shd w:val="clear" w:color="auto" w:fill="auto"/>
          </w:tcPr>
          <w:p w:rsidR="00FD7398" w:rsidRPr="00745C55" w:rsidRDefault="00FD7398" w:rsidP="00186F70">
            <w:pPr>
              <w:jc w:val="both"/>
              <w:rPr>
                <w:b/>
                <w:lang w:val="en-US"/>
              </w:rPr>
            </w:pPr>
            <w:r w:rsidRPr="00745C55">
              <w:rPr>
                <w:b/>
              </w:rPr>
              <w:t>Дата подписания</w:t>
            </w:r>
          </w:p>
        </w:tc>
      </w:tr>
    </w:tbl>
    <w:p w:rsidR="00FD7398" w:rsidRPr="00745C55" w:rsidRDefault="00FD7398" w:rsidP="00186F70">
      <w:pPr>
        <w:jc w:val="both"/>
      </w:pPr>
    </w:p>
    <w:p w:rsidR="00FD7398" w:rsidRPr="00745C55" w:rsidRDefault="00FD7398" w:rsidP="00186F70">
      <w:pPr>
        <w:jc w:val="both"/>
        <w:rPr>
          <w:b/>
        </w:rPr>
      </w:pPr>
    </w:p>
    <w:p w:rsidR="00FD7398" w:rsidRPr="00745C55" w:rsidRDefault="00FD7398" w:rsidP="00186F70">
      <w:pPr>
        <w:jc w:val="both"/>
      </w:pPr>
    </w:p>
    <w:p w:rsidR="005C3AA9" w:rsidRPr="00745C55" w:rsidRDefault="005C3AA9" w:rsidP="00186F70">
      <w:pPr>
        <w:jc w:val="both"/>
      </w:pPr>
    </w:p>
    <w:p w:rsidR="005C3AA9" w:rsidRPr="00745C55" w:rsidRDefault="005C3AA9" w:rsidP="00186F70">
      <w:pPr>
        <w:jc w:val="both"/>
      </w:pPr>
    </w:p>
    <w:p w:rsidR="005C3AA9" w:rsidRPr="00745C55" w:rsidRDefault="005C3AA9" w:rsidP="00186F70">
      <w:pPr>
        <w:jc w:val="both"/>
      </w:pPr>
    </w:p>
    <w:p w:rsidR="005C3AA9" w:rsidRPr="00745C55" w:rsidRDefault="005C3AA9" w:rsidP="00186F70">
      <w:pPr>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5C3AA9">
      <w:pPr>
        <w:jc w:val="right"/>
        <w:rPr>
          <w:i/>
        </w:rPr>
      </w:pPr>
      <w:r w:rsidRPr="00745C55">
        <w:rPr>
          <w:i/>
        </w:rPr>
        <w:t xml:space="preserve">Приложение № 2 </w:t>
      </w:r>
    </w:p>
    <w:p w:rsidR="000F4D5E" w:rsidRDefault="00FD7398" w:rsidP="005C3AA9">
      <w:pPr>
        <w:jc w:val="right"/>
        <w:rPr>
          <w:i/>
        </w:rPr>
      </w:pPr>
      <w:r w:rsidRPr="00745C55">
        <w:rPr>
          <w:i/>
        </w:rPr>
        <w:t>к положению о защите</w:t>
      </w:r>
    </w:p>
    <w:p w:rsidR="00FD7398" w:rsidRPr="00745C55" w:rsidRDefault="00FD7398" w:rsidP="005C3AA9">
      <w:pPr>
        <w:jc w:val="right"/>
        <w:rPr>
          <w:i/>
        </w:rPr>
      </w:pPr>
      <w:r w:rsidRPr="00745C55">
        <w:rPr>
          <w:i/>
        </w:rPr>
        <w:t xml:space="preserve"> персональных данных </w:t>
      </w:r>
    </w:p>
    <w:p w:rsidR="00FD7398" w:rsidRPr="00745C55" w:rsidRDefault="00FD7398" w:rsidP="005C3AA9">
      <w:pPr>
        <w:jc w:val="right"/>
      </w:pPr>
    </w:p>
    <w:p w:rsidR="00FD7398" w:rsidRPr="004E6A01" w:rsidRDefault="00FD7398" w:rsidP="005C3AA9">
      <w:pPr>
        <w:pStyle w:val="aff0"/>
        <w:jc w:val="center"/>
        <w:rPr>
          <w:rFonts w:ascii="Times New Roman" w:hAnsi="Times New Roman" w:cs="Times New Roman"/>
          <w:b/>
        </w:rPr>
      </w:pPr>
      <w:r w:rsidRPr="004E6A01">
        <w:rPr>
          <w:rFonts w:ascii="Times New Roman" w:hAnsi="Times New Roman" w:cs="Times New Roman"/>
          <w:b/>
        </w:rPr>
        <w:t>СОГЛАСИЕ</w:t>
      </w:r>
    </w:p>
    <w:p w:rsidR="00FD7398" w:rsidRPr="004E6A01" w:rsidRDefault="00FD7398" w:rsidP="005C3AA9">
      <w:pPr>
        <w:pStyle w:val="aff0"/>
        <w:jc w:val="center"/>
        <w:rPr>
          <w:rFonts w:ascii="Times New Roman" w:hAnsi="Times New Roman" w:cs="Times New Roman"/>
          <w:b/>
        </w:rPr>
      </w:pPr>
      <w:r w:rsidRPr="004E6A01">
        <w:rPr>
          <w:rFonts w:ascii="Times New Roman" w:hAnsi="Times New Roman" w:cs="Times New Roman"/>
          <w:b/>
        </w:rPr>
        <w:t xml:space="preserve">на обработку персональных данных физического лица, выполняющего </w:t>
      </w:r>
      <w:proofErr w:type="gramStart"/>
      <w:r w:rsidRPr="004E6A01">
        <w:rPr>
          <w:rFonts w:ascii="Times New Roman" w:hAnsi="Times New Roman" w:cs="Times New Roman"/>
          <w:b/>
        </w:rPr>
        <w:t>работы,  на</w:t>
      </w:r>
      <w:proofErr w:type="gramEnd"/>
      <w:r w:rsidRPr="004E6A01">
        <w:rPr>
          <w:rFonts w:ascii="Times New Roman" w:hAnsi="Times New Roman" w:cs="Times New Roman"/>
          <w:b/>
        </w:rPr>
        <w:t xml:space="preserve"> основании  срочного трудового  договора от ___________________ №____________</w:t>
      </w:r>
    </w:p>
    <w:p w:rsidR="00FD7398" w:rsidRPr="004E6A01" w:rsidRDefault="00FD7398" w:rsidP="00186F70">
      <w:pPr>
        <w:jc w:val="both"/>
        <w:rPr>
          <w:b/>
        </w:rPr>
      </w:pPr>
    </w:p>
    <w:p w:rsidR="00FD7398" w:rsidRPr="00745C55" w:rsidRDefault="005C3AA9" w:rsidP="005C3AA9">
      <w:pPr>
        <w:ind w:firstLine="426"/>
        <w:jc w:val="both"/>
      </w:pPr>
      <w:r w:rsidRPr="00745C55">
        <w:t>Я,_______________</w:t>
      </w:r>
      <w:r w:rsidR="00FD7398" w:rsidRPr="00745C55">
        <w:t>_________________________________________________________</w:t>
      </w:r>
    </w:p>
    <w:p w:rsidR="00FD7398" w:rsidRPr="00745C55" w:rsidRDefault="00FD7398" w:rsidP="00186F70">
      <w:pPr>
        <w:jc w:val="both"/>
      </w:pPr>
      <w:r w:rsidRPr="00745C55">
        <w:tab/>
      </w:r>
      <w:r w:rsidRPr="00745C55">
        <w:tab/>
      </w:r>
      <w:r w:rsidRPr="00745C55">
        <w:tab/>
      </w:r>
      <w:r w:rsidRPr="00745C55">
        <w:tab/>
      </w:r>
      <w:r w:rsidRPr="00745C55">
        <w:tab/>
      </w:r>
      <w:r w:rsidRPr="00745C55">
        <w:tab/>
        <w:t>(Ф.И.О. работника)</w:t>
      </w:r>
    </w:p>
    <w:p w:rsidR="00FD7398" w:rsidRPr="00745C55" w:rsidRDefault="00FD7398" w:rsidP="00186F70">
      <w:pPr>
        <w:jc w:val="both"/>
      </w:pPr>
      <w:r w:rsidRPr="00745C55">
        <w:t>зарегистрированный (</w:t>
      </w:r>
      <w:proofErr w:type="spellStart"/>
      <w:r w:rsidRPr="00745C55">
        <w:t>ая</w:t>
      </w:r>
      <w:proofErr w:type="spellEnd"/>
      <w:r w:rsidRPr="00745C55">
        <w:t>) по адресу: __</w:t>
      </w:r>
      <w:r w:rsidR="005C3AA9" w:rsidRPr="00745C55">
        <w:t>_________________________</w:t>
      </w:r>
      <w:r w:rsidRPr="00745C55">
        <w:t>___________________</w:t>
      </w:r>
    </w:p>
    <w:p w:rsidR="00FD7398" w:rsidRPr="00745C55" w:rsidRDefault="00FD7398" w:rsidP="00186F70">
      <w:pPr>
        <w:jc w:val="both"/>
      </w:pPr>
      <w:r w:rsidRPr="00745C55">
        <w:t>паспорт серия _______ № _____________, выдан _______</w:t>
      </w:r>
      <w:r w:rsidR="005C3AA9" w:rsidRPr="00745C55">
        <w:t>_________________________</w:t>
      </w:r>
      <w:r w:rsidRPr="00745C55">
        <w:t>___</w:t>
      </w:r>
    </w:p>
    <w:p w:rsidR="00FD7398" w:rsidRPr="00745C55" w:rsidRDefault="00FD7398" w:rsidP="00186F70">
      <w:pPr>
        <w:jc w:val="both"/>
      </w:pPr>
      <w:r w:rsidRPr="00745C55">
        <w:t>_____________________________________________________________________________</w:t>
      </w:r>
    </w:p>
    <w:p w:rsidR="00FD7398" w:rsidRPr="00745C55" w:rsidRDefault="00FD7398" w:rsidP="00186F70">
      <w:pPr>
        <w:jc w:val="both"/>
      </w:pPr>
      <w:r w:rsidRPr="00745C55">
        <w:t xml:space="preserve"> в соответствии со ст. 9 Федерального закона от 27.07.2006г. № 152-ФЗ «О защите персональных данных» даю согласие на обработку своих персональных данных М</w:t>
      </w:r>
      <w:r w:rsidR="005C3AA9" w:rsidRPr="00745C55">
        <w:t>АД</w:t>
      </w:r>
      <w:r w:rsidRPr="00745C55">
        <w:t xml:space="preserve">ОУ _________________ (далее - Оператор), расположенному по адресу: 420_____,  г. Казань ___________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FD7398" w:rsidRPr="00745C55" w:rsidRDefault="00FD7398" w:rsidP="00186F70">
      <w:pPr>
        <w:ind w:left="270"/>
        <w:jc w:val="both"/>
      </w:pPr>
      <w:r w:rsidRPr="00745C55">
        <w:t>- фамилия, имя, отчество;</w:t>
      </w:r>
    </w:p>
    <w:p w:rsidR="00FD7398" w:rsidRPr="00745C55" w:rsidRDefault="00FD7398" w:rsidP="00186F70">
      <w:pPr>
        <w:ind w:left="270"/>
        <w:jc w:val="both"/>
      </w:pPr>
      <w:r w:rsidRPr="00745C55">
        <w:t>- паспортные данные;</w:t>
      </w:r>
    </w:p>
    <w:p w:rsidR="00FD7398" w:rsidRPr="00745C55" w:rsidRDefault="00FD7398" w:rsidP="00186F70">
      <w:pPr>
        <w:ind w:left="270"/>
        <w:jc w:val="both"/>
      </w:pPr>
      <w:r w:rsidRPr="00745C55">
        <w:t>- адрес регистрации и (или) фактического проживания;</w:t>
      </w:r>
    </w:p>
    <w:p w:rsidR="00FD7398" w:rsidRPr="00745C55" w:rsidRDefault="00FD7398" w:rsidP="00186F70">
      <w:pPr>
        <w:ind w:left="270"/>
        <w:jc w:val="both"/>
      </w:pPr>
      <w:r w:rsidRPr="00745C55">
        <w:t>- контактные данные;</w:t>
      </w:r>
    </w:p>
    <w:p w:rsidR="00FD7398" w:rsidRPr="00745C55" w:rsidRDefault="00FD7398" w:rsidP="00186F70">
      <w:pPr>
        <w:ind w:left="270"/>
        <w:jc w:val="both"/>
      </w:pPr>
      <w:r w:rsidRPr="00745C55">
        <w:t>- индивидуальный номер налогоплательщика;</w:t>
      </w:r>
    </w:p>
    <w:p w:rsidR="00FD7398" w:rsidRPr="00745C55" w:rsidRDefault="00FD7398" w:rsidP="00186F70">
      <w:pPr>
        <w:ind w:left="270"/>
        <w:jc w:val="both"/>
      </w:pPr>
      <w:r w:rsidRPr="00745C55">
        <w:t xml:space="preserve">- страховой номер индивидуального лицевого счета (СНИЛС </w:t>
      </w:r>
      <w:proofErr w:type="gramStart"/>
      <w:r w:rsidRPr="00745C55">
        <w:t>и )</w:t>
      </w:r>
      <w:proofErr w:type="gramEnd"/>
      <w:r w:rsidRPr="00745C55">
        <w:t>;</w:t>
      </w:r>
    </w:p>
    <w:p w:rsidR="00FD7398" w:rsidRPr="00745C55" w:rsidRDefault="00FD7398" w:rsidP="00186F70">
      <w:pPr>
        <w:ind w:left="270"/>
        <w:jc w:val="both"/>
      </w:pPr>
      <w:r w:rsidRPr="00745C55">
        <w:t>- номер расчетного счета;</w:t>
      </w:r>
    </w:p>
    <w:p w:rsidR="00FD7398" w:rsidRPr="00745C55" w:rsidRDefault="00FD7398" w:rsidP="00186F70">
      <w:pPr>
        <w:ind w:left="270"/>
        <w:jc w:val="both"/>
      </w:pPr>
      <w:r w:rsidRPr="00745C55">
        <w:t>- номер банковской карты;</w:t>
      </w:r>
    </w:p>
    <w:p w:rsidR="00FD7398" w:rsidRPr="00745C55" w:rsidRDefault="00FD7398" w:rsidP="00186F70">
      <w:pPr>
        <w:jc w:val="both"/>
      </w:pPr>
      <w:r w:rsidRPr="00745C55">
        <w:t>- иные персональные данные, необходимые для заключения и исполнения договоров.</w:t>
      </w:r>
    </w:p>
    <w:p w:rsidR="00FD7398" w:rsidRPr="00745C55" w:rsidRDefault="00FD7398" w:rsidP="005C3AA9">
      <w:pPr>
        <w:ind w:firstLine="426"/>
        <w:jc w:val="both"/>
      </w:pPr>
      <w:r w:rsidRPr="00745C55">
        <w:t>2. Перечень действий, на совершение которых дается согласие:</w:t>
      </w:r>
    </w:p>
    <w:p w:rsidR="00FD7398" w:rsidRPr="00745C55" w:rsidRDefault="00FD7398" w:rsidP="005C3AA9">
      <w:pPr>
        <w:ind w:firstLine="426"/>
        <w:jc w:val="both"/>
      </w:pPr>
      <w:r w:rsidRPr="00745C55">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745C55">
        <w:rPr>
          <w:shd w:val="clear" w:color="auto" w:fill="FFFFFF"/>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745C55">
        <w:t>.</w:t>
      </w:r>
    </w:p>
    <w:p w:rsidR="00FD7398" w:rsidRPr="00745C55" w:rsidRDefault="00FD7398" w:rsidP="005C3AA9">
      <w:pPr>
        <w:ind w:firstLine="426"/>
        <w:jc w:val="both"/>
      </w:pPr>
      <w:r w:rsidRPr="00745C55">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D7398" w:rsidRPr="00745C55" w:rsidRDefault="00FD7398" w:rsidP="005C3AA9">
      <w:pPr>
        <w:ind w:firstLine="426"/>
        <w:jc w:val="both"/>
      </w:pPr>
      <w:r w:rsidRPr="00745C55">
        <w:t xml:space="preserve">3. Согласие на передачу персональных данных третьим лицам: </w:t>
      </w:r>
    </w:p>
    <w:p w:rsidR="00FD7398" w:rsidRPr="00745C55" w:rsidRDefault="00FD7398" w:rsidP="005C3AA9">
      <w:pPr>
        <w:ind w:firstLine="426"/>
        <w:jc w:val="both"/>
        <w:rPr>
          <w:u w:val="single"/>
        </w:rPr>
      </w:pPr>
      <w:r w:rsidRPr="00745C55">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FD7398" w:rsidRPr="00745C55" w:rsidRDefault="00FD7398" w:rsidP="005C3AA9">
      <w:pPr>
        <w:ind w:firstLine="426"/>
        <w:jc w:val="both"/>
      </w:pPr>
      <w:r w:rsidRPr="00745C55">
        <w:t>4. Сроки обработки и хранения персональных данных:</w:t>
      </w:r>
    </w:p>
    <w:p w:rsidR="00FD7398" w:rsidRPr="00745C55" w:rsidRDefault="00FD7398" w:rsidP="005C3AA9">
      <w:pPr>
        <w:ind w:firstLine="426"/>
        <w:jc w:val="both"/>
      </w:pPr>
      <w:r w:rsidRPr="00745C55">
        <w:lastRenderedPageBreak/>
        <w:t>Обработка персональных данных, прекращается по окончанию срока действия заключенного договора. Срок действия настоящего согласия— в течение архивного срока хранения документов, в которых содержатся мои персональные данные.</w:t>
      </w:r>
    </w:p>
    <w:p w:rsidR="00FD7398" w:rsidRPr="00745C55" w:rsidRDefault="00FD7398" w:rsidP="005C3AA9">
      <w:pPr>
        <w:ind w:firstLine="426"/>
        <w:jc w:val="both"/>
      </w:pPr>
      <w:r w:rsidRPr="00745C55">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FD7398" w:rsidRPr="00745C55" w:rsidRDefault="00FD7398" w:rsidP="005C3AA9">
      <w:pPr>
        <w:ind w:firstLine="426"/>
        <w:jc w:val="both"/>
      </w:pPr>
      <w:r w:rsidRPr="00745C55">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FD7398" w:rsidRPr="00745C55" w:rsidRDefault="00FD7398" w:rsidP="005C3AA9">
      <w:pPr>
        <w:ind w:firstLine="426"/>
        <w:jc w:val="both"/>
      </w:pPr>
      <w:r w:rsidRPr="00745C55">
        <w:t>Права и обязанности в области защиты персональных данных мне разъяснены.</w:t>
      </w: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rPr>
          <w:b/>
        </w:rPr>
      </w:pPr>
      <w:r w:rsidRPr="00745C55">
        <w:rPr>
          <w:b/>
        </w:rPr>
        <w:t>Настоящее согласие действует с « _____ » _______________ 20 _____  г.</w:t>
      </w:r>
    </w:p>
    <w:p w:rsidR="00FD7398" w:rsidRPr="00745C55" w:rsidRDefault="00FD7398" w:rsidP="00186F70">
      <w:pPr>
        <w:jc w:val="both"/>
        <w:rPr>
          <w:b/>
        </w:rPr>
      </w:pPr>
    </w:p>
    <w:p w:rsidR="00FD7398" w:rsidRPr="00745C55" w:rsidRDefault="00FD7398" w:rsidP="00186F70">
      <w:pPr>
        <w:jc w:val="both"/>
        <w:rPr>
          <w:b/>
        </w:rPr>
      </w:pPr>
    </w:p>
    <w:tbl>
      <w:tblPr>
        <w:tblW w:w="0" w:type="auto"/>
        <w:tblLook w:val="04A0" w:firstRow="1" w:lastRow="0" w:firstColumn="1" w:lastColumn="0" w:noHBand="0" w:noVBand="1"/>
      </w:tblPr>
      <w:tblGrid>
        <w:gridCol w:w="3118"/>
        <w:gridCol w:w="3119"/>
        <w:gridCol w:w="3119"/>
      </w:tblGrid>
      <w:tr w:rsidR="00FD7398" w:rsidRPr="00745C55" w:rsidTr="005A7D49">
        <w:tc>
          <w:tcPr>
            <w:tcW w:w="3379" w:type="dxa"/>
            <w:shd w:val="clear" w:color="auto" w:fill="auto"/>
          </w:tcPr>
          <w:p w:rsidR="00FD7398" w:rsidRPr="00745C55" w:rsidRDefault="00FD7398" w:rsidP="00186F70">
            <w:pPr>
              <w:jc w:val="both"/>
              <w:rPr>
                <w:b/>
                <w:lang w:val="en-US"/>
              </w:rPr>
            </w:pPr>
            <w:r w:rsidRPr="00745C55">
              <w:rPr>
                <w:lang w:val="en-US"/>
              </w:rPr>
              <w:t>/</w:t>
            </w:r>
            <w:r w:rsidR="005C3AA9" w:rsidRPr="00745C55">
              <w:t xml:space="preserve"> ________</w:t>
            </w:r>
            <w:r w:rsidRPr="00745C55">
              <w:t xml:space="preserve">______________ </w:t>
            </w:r>
            <w:r w:rsidRPr="00745C55">
              <w:rPr>
                <w:lang w:val="en-US"/>
              </w:rPr>
              <w:t>/</w:t>
            </w:r>
          </w:p>
        </w:tc>
        <w:tc>
          <w:tcPr>
            <w:tcW w:w="3379" w:type="dxa"/>
            <w:shd w:val="clear" w:color="auto" w:fill="auto"/>
          </w:tcPr>
          <w:p w:rsidR="00FD7398" w:rsidRPr="00745C55" w:rsidRDefault="00FD7398" w:rsidP="00186F70">
            <w:pPr>
              <w:jc w:val="both"/>
              <w:rPr>
                <w:b/>
                <w:lang w:val="en-US"/>
              </w:rPr>
            </w:pPr>
            <w:r w:rsidRPr="00745C55">
              <w:rPr>
                <w:lang w:val="en-US"/>
              </w:rPr>
              <w:t>/</w:t>
            </w:r>
            <w:r w:rsidR="005C3AA9" w:rsidRPr="00745C55">
              <w:t xml:space="preserve"> __________________</w:t>
            </w:r>
            <w:r w:rsidRPr="00745C55">
              <w:t xml:space="preserve">____ </w:t>
            </w:r>
            <w:r w:rsidRPr="00745C55">
              <w:rPr>
                <w:lang w:val="en-US"/>
              </w:rPr>
              <w:t>/</w:t>
            </w:r>
          </w:p>
        </w:tc>
        <w:tc>
          <w:tcPr>
            <w:tcW w:w="3379" w:type="dxa"/>
            <w:shd w:val="clear" w:color="auto" w:fill="auto"/>
          </w:tcPr>
          <w:p w:rsidR="00FD7398" w:rsidRPr="00745C55" w:rsidRDefault="00FD7398" w:rsidP="00186F70">
            <w:pPr>
              <w:jc w:val="both"/>
              <w:rPr>
                <w:b/>
                <w:lang w:val="en-US"/>
              </w:rPr>
            </w:pPr>
            <w:r w:rsidRPr="00745C55">
              <w:rPr>
                <w:lang w:val="en-US"/>
              </w:rPr>
              <w:t>/</w:t>
            </w:r>
            <w:r w:rsidR="005C3AA9" w:rsidRPr="00745C55">
              <w:t xml:space="preserve"> ___________</w:t>
            </w:r>
            <w:r w:rsidRPr="00745C55">
              <w:t xml:space="preserve">___________ </w:t>
            </w:r>
            <w:r w:rsidRPr="00745C55">
              <w:rPr>
                <w:lang w:val="en-US"/>
              </w:rPr>
              <w:t>/</w:t>
            </w:r>
          </w:p>
        </w:tc>
      </w:tr>
      <w:tr w:rsidR="00FD7398" w:rsidRPr="00745C55" w:rsidTr="005A7D49">
        <w:trPr>
          <w:trHeight w:val="252"/>
        </w:trPr>
        <w:tc>
          <w:tcPr>
            <w:tcW w:w="3379" w:type="dxa"/>
            <w:shd w:val="clear" w:color="auto" w:fill="auto"/>
          </w:tcPr>
          <w:p w:rsidR="00FD7398" w:rsidRPr="00745C55" w:rsidRDefault="00FD7398" w:rsidP="00186F70">
            <w:pPr>
              <w:jc w:val="both"/>
              <w:rPr>
                <w:b/>
                <w:lang w:val="en-US"/>
              </w:rPr>
            </w:pPr>
            <w:r w:rsidRPr="00745C55">
              <w:rPr>
                <w:b/>
              </w:rPr>
              <w:t>подпись</w:t>
            </w:r>
          </w:p>
        </w:tc>
        <w:tc>
          <w:tcPr>
            <w:tcW w:w="3379" w:type="dxa"/>
            <w:shd w:val="clear" w:color="auto" w:fill="auto"/>
          </w:tcPr>
          <w:p w:rsidR="00FD7398" w:rsidRPr="00745C55" w:rsidRDefault="00FD7398" w:rsidP="00186F70">
            <w:pPr>
              <w:jc w:val="both"/>
              <w:rPr>
                <w:b/>
                <w:lang w:val="en-US"/>
              </w:rPr>
            </w:pPr>
            <w:r w:rsidRPr="00745C55">
              <w:rPr>
                <w:b/>
              </w:rPr>
              <w:t>Ф.И.О.</w:t>
            </w:r>
          </w:p>
        </w:tc>
        <w:tc>
          <w:tcPr>
            <w:tcW w:w="3379" w:type="dxa"/>
            <w:shd w:val="clear" w:color="auto" w:fill="auto"/>
          </w:tcPr>
          <w:p w:rsidR="00FD7398" w:rsidRPr="00745C55" w:rsidRDefault="00FD7398" w:rsidP="00186F70">
            <w:pPr>
              <w:jc w:val="both"/>
              <w:rPr>
                <w:b/>
                <w:lang w:val="en-US"/>
              </w:rPr>
            </w:pPr>
            <w:r w:rsidRPr="00745C55">
              <w:rPr>
                <w:b/>
              </w:rPr>
              <w:t>Дата подписания</w:t>
            </w:r>
          </w:p>
        </w:tc>
      </w:tr>
    </w:tbl>
    <w:p w:rsidR="00FD7398" w:rsidRPr="00745C55" w:rsidRDefault="00FD7398" w:rsidP="00186F70">
      <w:pPr>
        <w:ind w:firstLine="708"/>
        <w:jc w:val="both"/>
      </w:pPr>
    </w:p>
    <w:p w:rsidR="00FD7398" w:rsidRPr="00745C55" w:rsidRDefault="00FD7398" w:rsidP="00186F70">
      <w:pPr>
        <w:ind w:firstLine="708"/>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5C3AA9" w:rsidRPr="00745C55" w:rsidRDefault="005C3AA9" w:rsidP="00186F70">
      <w:pPr>
        <w:jc w:val="both"/>
        <w:rPr>
          <w:b/>
        </w:rPr>
      </w:pPr>
    </w:p>
    <w:p w:rsidR="005C3AA9" w:rsidRPr="00745C55" w:rsidRDefault="005C3AA9"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rPr>
          <w:b/>
        </w:rPr>
      </w:pPr>
    </w:p>
    <w:p w:rsidR="00FD7398" w:rsidRPr="00745C55" w:rsidRDefault="00FD7398" w:rsidP="00186F70">
      <w:pPr>
        <w:jc w:val="both"/>
      </w:pPr>
    </w:p>
    <w:p w:rsidR="00FD7398" w:rsidRPr="00745C55" w:rsidRDefault="00FD7398" w:rsidP="005C3AA9">
      <w:pPr>
        <w:jc w:val="right"/>
        <w:rPr>
          <w:i/>
        </w:rPr>
      </w:pPr>
      <w:r w:rsidRPr="00745C55">
        <w:rPr>
          <w:i/>
        </w:rPr>
        <w:t xml:space="preserve">Приложение № 3 </w:t>
      </w:r>
    </w:p>
    <w:p w:rsidR="000F4D5E" w:rsidRDefault="00FD7398" w:rsidP="005C3AA9">
      <w:pPr>
        <w:jc w:val="right"/>
        <w:rPr>
          <w:i/>
        </w:rPr>
      </w:pPr>
      <w:r w:rsidRPr="00745C55">
        <w:rPr>
          <w:i/>
        </w:rPr>
        <w:t xml:space="preserve">к положению о защите </w:t>
      </w:r>
    </w:p>
    <w:p w:rsidR="00FD7398" w:rsidRPr="00745C55" w:rsidRDefault="00FD7398" w:rsidP="005C3AA9">
      <w:pPr>
        <w:jc w:val="right"/>
        <w:rPr>
          <w:i/>
        </w:rPr>
      </w:pPr>
      <w:r w:rsidRPr="00745C55">
        <w:rPr>
          <w:i/>
        </w:rPr>
        <w:t xml:space="preserve">персональных данных </w:t>
      </w:r>
    </w:p>
    <w:p w:rsidR="00FD7398" w:rsidRPr="00745C55" w:rsidRDefault="00FD7398" w:rsidP="00186F70">
      <w:pPr>
        <w:jc w:val="both"/>
        <w:rPr>
          <w:b/>
          <w:bCs/>
          <w:color w:val="000000"/>
        </w:rPr>
      </w:pPr>
      <w:r w:rsidRPr="00745C55">
        <w:t xml:space="preserve"> </w:t>
      </w:r>
    </w:p>
    <w:p w:rsidR="00FD7398" w:rsidRPr="004E6A01" w:rsidRDefault="00FD7398" w:rsidP="005C3AA9">
      <w:pPr>
        <w:jc w:val="center"/>
        <w:rPr>
          <w:b/>
          <w:color w:val="000000"/>
        </w:rPr>
      </w:pPr>
      <w:r w:rsidRPr="004E6A01">
        <w:rPr>
          <w:b/>
          <w:bCs/>
          <w:color w:val="000000"/>
        </w:rPr>
        <w:t>Согласие на обработку персональных данных,</w:t>
      </w:r>
      <w:r w:rsidRPr="004E6A01">
        <w:rPr>
          <w:b/>
        </w:rPr>
        <w:br/>
      </w:r>
      <w:r w:rsidRPr="004E6A01">
        <w:rPr>
          <w:b/>
          <w:bCs/>
          <w:color w:val="000000"/>
        </w:rPr>
        <w:t>разрешенных субъектом персональных данных для распространения</w:t>
      </w:r>
      <w:r w:rsidRPr="004E6A01">
        <w:rPr>
          <w:b/>
        </w:rPr>
        <w:br/>
      </w:r>
    </w:p>
    <w:p w:rsidR="00FD7398" w:rsidRPr="00745C55" w:rsidRDefault="00FD7398" w:rsidP="005C3AA9">
      <w:pPr>
        <w:ind w:firstLine="426"/>
        <w:jc w:val="both"/>
        <w:rPr>
          <w:color w:val="000000"/>
        </w:rPr>
      </w:pPr>
      <w:r w:rsidRPr="00745C55">
        <w:rPr>
          <w:color w:val="000000"/>
        </w:rPr>
        <w:t>Настоящим я, ______________________________, паспорт серии _____ № ______, выдан __________</w:t>
      </w:r>
      <w:r w:rsidR="005C3AA9" w:rsidRPr="00745C55">
        <w:rPr>
          <w:color w:val="000000"/>
        </w:rPr>
        <w:t>_____________________________</w:t>
      </w:r>
      <w:r w:rsidRPr="00745C55">
        <w:rPr>
          <w:color w:val="000000"/>
        </w:rPr>
        <w:t>________, код подразделения _______, зарегистрированный по адресу: ___</w:t>
      </w:r>
      <w:r w:rsidR="005C3AA9" w:rsidRPr="00745C55">
        <w:rPr>
          <w:color w:val="000000"/>
        </w:rPr>
        <w:t>_____________________________</w:t>
      </w:r>
      <w:r w:rsidRPr="00745C55">
        <w:rPr>
          <w:color w:val="000000"/>
        </w:rPr>
        <w:t>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w:t>
      </w:r>
      <w:r w:rsidR="005C3AA9" w:rsidRPr="00745C55">
        <w:rPr>
          <w:color w:val="000000"/>
        </w:rPr>
        <w:t>_________________________</w:t>
      </w:r>
      <w:r w:rsidRPr="00745C55">
        <w:rPr>
          <w:color w:val="000000"/>
        </w:rPr>
        <w:t>_________ </w:t>
      </w:r>
    </w:p>
    <w:p w:rsidR="00FD7398" w:rsidRPr="00745C55" w:rsidRDefault="00FD7398" w:rsidP="00186F70">
      <w:pPr>
        <w:jc w:val="both"/>
        <w:rPr>
          <w:color w:val="000000"/>
        </w:rPr>
      </w:pPr>
      <w:r w:rsidRPr="00745C55">
        <w:rPr>
          <w:color w:val="000000"/>
        </w:rPr>
        <w:t>моих персональных данных с целью _________</w:t>
      </w:r>
      <w:r w:rsidR="005C3AA9" w:rsidRPr="00745C55">
        <w:rPr>
          <w:color w:val="000000"/>
        </w:rPr>
        <w:t xml:space="preserve">_____________________________________ для </w:t>
      </w:r>
      <w:r w:rsidRPr="00745C55">
        <w:rPr>
          <w:color w:val="000000"/>
        </w:rPr>
        <w:t>__________</w:t>
      </w:r>
      <w:r w:rsidR="005C3AA9" w:rsidRPr="00745C55">
        <w:rPr>
          <w:color w:val="000000"/>
        </w:rPr>
        <w:t>_______________________________</w:t>
      </w:r>
      <w:r w:rsidRPr="00745C55">
        <w:rPr>
          <w:color w:val="000000"/>
        </w:rPr>
        <w:t>_________________________________</w:t>
      </w:r>
      <w:r w:rsidR="005C3AA9" w:rsidRPr="00745C55">
        <w:rPr>
          <w:color w:val="000000"/>
        </w:rPr>
        <w:t xml:space="preserve"> </w:t>
      </w:r>
      <w:r w:rsidRPr="00745C55">
        <w:rPr>
          <w:color w:val="000000"/>
        </w:rPr>
        <w:t>________________________________________________________________________________________________</w:t>
      </w:r>
      <w:r w:rsidR="005C3AA9" w:rsidRPr="00745C55">
        <w:rPr>
          <w:color w:val="000000"/>
        </w:rPr>
        <w:t>___________________________________</w:t>
      </w:r>
      <w:r w:rsidRPr="00745C55">
        <w:rPr>
          <w:color w:val="000000"/>
        </w:rPr>
        <w:t>____ в следующем порядке.</w:t>
      </w:r>
    </w:p>
    <w:p w:rsidR="005C3AA9" w:rsidRPr="00745C55" w:rsidRDefault="005C3AA9" w:rsidP="00186F70">
      <w:pPr>
        <w:jc w:val="both"/>
        <w:rPr>
          <w:color w:val="000000"/>
        </w:rPr>
      </w:pPr>
    </w:p>
    <w:tbl>
      <w:tblPr>
        <w:tblW w:w="9431" w:type="dxa"/>
        <w:tblLayout w:type="fixed"/>
        <w:tblCellMar>
          <w:top w:w="15" w:type="dxa"/>
          <w:left w:w="15" w:type="dxa"/>
          <w:bottom w:w="15" w:type="dxa"/>
          <w:right w:w="15" w:type="dxa"/>
        </w:tblCellMar>
        <w:tblLook w:val="0600" w:firstRow="0" w:lastRow="0" w:firstColumn="0" w:lastColumn="0" w:noHBand="1" w:noVBand="1"/>
      </w:tblPr>
      <w:tblGrid>
        <w:gridCol w:w="1776"/>
        <w:gridCol w:w="1673"/>
        <w:gridCol w:w="1694"/>
        <w:gridCol w:w="1643"/>
        <w:gridCol w:w="1134"/>
        <w:gridCol w:w="1511"/>
      </w:tblGrid>
      <w:tr w:rsidR="00FD7398" w:rsidRPr="00745C55" w:rsidTr="005C3AA9">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Разрешаю к распространению</w:t>
            </w:r>
            <w:r w:rsidRPr="00745C55">
              <w:br/>
            </w:r>
            <w:r w:rsidRPr="00745C55">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Условия и запреты</w:t>
            </w:r>
          </w:p>
        </w:tc>
        <w:tc>
          <w:tcPr>
            <w:tcW w:w="15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Дополнительные условия</w:t>
            </w:r>
          </w:p>
        </w:tc>
      </w:tr>
      <w:tr w:rsidR="00FD7398" w:rsidRPr="00745C55" w:rsidTr="005C3AA9">
        <w:trPr>
          <w:trHeight w:val="202"/>
        </w:trPr>
        <w:tc>
          <w:tcPr>
            <w:tcW w:w="17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rPr>
          <w:trHeight w:val="298"/>
        </w:trPr>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C3AA9" w:rsidRPr="00745C55" w:rsidRDefault="00FD7398" w:rsidP="00186F70">
            <w:pPr>
              <w:jc w:val="both"/>
              <w:rPr>
                <w:color w:val="000000"/>
              </w:rPr>
            </w:pPr>
            <w:r w:rsidRPr="00745C55">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r w:rsidRPr="00745C55">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lastRenderedPageBreak/>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r w:rsidR="00FD7398" w:rsidRPr="00745C55" w:rsidTr="005C3AA9">
        <w:tc>
          <w:tcPr>
            <w:tcW w:w="17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c>
          <w:tcPr>
            <w:tcW w:w="15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ind w:left="75" w:right="75"/>
              <w:jc w:val="both"/>
              <w:rPr>
                <w:color w:val="000000"/>
              </w:rPr>
            </w:pPr>
          </w:p>
        </w:tc>
      </w:tr>
    </w:tbl>
    <w:p w:rsidR="00FD7398" w:rsidRPr="00745C55" w:rsidRDefault="00FD7398" w:rsidP="00E92935">
      <w:pPr>
        <w:ind w:firstLine="426"/>
        <w:jc w:val="both"/>
        <w:rPr>
          <w:color w:val="000000"/>
        </w:rPr>
      </w:pPr>
      <w:r w:rsidRPr="00745C55">
        <w:rPr>
          <w:color w:val="000000"/>
        </w:rPr>
        <w:t>Сведе</w:t>
      </w:r>
      <w:r w:rsidR="00E92935" w:rsidRPr="00745C55">
        <w:rPr>
          <w:color w:val="000000"/>
        </w:rPr>
        <w:t xml:space="preserve">ния об информационных ресурсах </w:t>
      </w:r>
      <w:r w:rsidRPr="00745C55">
        <w:rPr>
          <w:color w:val="000000"/>
        </w:rPr>
        <w:t>работодателя –  МАДОУ «Детский сад №307»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FD7398" w:rsidRPr="00745C55" w:rsidTr="005A7D49">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r w:rsidRPr="00745C55">
              <w:rPr>
                <w:color w:val="000000"/>
              </w:rPr>
              <w:t>Действия с персональными данными</w:t>
            </w:r>
          </w:p>
        </w:tc>
      </w:tr>
      <w:tr w:rsidR="00FD7398" w:rsidRPr="00745C55" w:rsidTr="005A7D49">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r>
      <w:tr w:rsidR="00FD7398" w:rsidRPr="00745C55" w:rsidTr="005A7D49">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D7398" w:rsidRPr="00745C55" w:rsidRDefault="00FD7398" w:rsidP="00186F70">
            <w:pPr>
              <w:jc w:val="both"/>
              <w:rPr>
                <w:color w:val="000000"/>
              </w:rPr>
            </w:pPr>
          </w:p>
        </w:tc>
      </w:tr>
    </w:tbl>
    <w:p w:rsidR="00FD7398" w:rsidRPr="00745C55" w:rsidRDefault="00FD7398" w:rsidP="00E92935">
      <w:pPr>
        <w:ind w:firstLine="426"/>
        <w:jc w:val="both"/>
        <w:rPr>
          <w:color w:val="000000"/>
        </w:rPr>
      </w:pPr>
      <w:r w:rsidRPr="00745C55">
        <w:rPr>
          <w:color w:val="000000"/>
        </w:rPr>
        <w:t>Настоящее согласие дано мной добровольно и действует со дня его подписания _________________________________________.</w:t>
      </w:r>
    </w:p>
    <w:p w:rsidR="00FD7398" w:rsidRPr="00745C55" w:rsidRDefault="00FD7398" w:rsidP="00E92935">
      <w:pPr>
        <w:ind w:firstLine="426"/>
        <w:jc w:val="both"/>
        <w:rPr>
          <w:color w:val="000000"/>
        </w:rPr>
      </w:pPr>
      <w:r w:rsidRPr="00745C55">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FD7398" w:rsidRPr="00745C55" w:rsidTr="005A7D49">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p>
        </w:tc>
        <w:tc>
          <w:tcPr>
            <w:tcW w:w="283"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p>
        </w:tc>
        <w:tc>
          <w:tcPr>
            <w:tcW w:w="284"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p>
        </w:tc>
      </w:tr>
      <w:tr w:rsidR="00FD7398" w:rsidRPr="00745C55" w:rsidTr="005A7D49">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r w:rsidRPr="00745C55">
              <w:rPr>
                <w:vertAlign w:val="superscript"/>
              </w:rPr>
              <w:t>(дата)</w:t>
            </w:r>
          </w:p>
        </w:tc>
        <w:tc>
          <w:tcPr>
            <w:tcW w:w="283"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r w:rsidRPr="00745C55">
              <w:rPr>
                <w:color w:val="000000"/>
                <w:vertAlign w:val="superscript"/>
              </w:rPr>
              <w:t xml:space="preserve">(подпись) </w:t>
            </w:r>
          </w:p>
        </w:tc>
        <w:tc>
          <w:tcPr>
            <w:tcW w:w="284" w:type="dxa"/>
            <w:tcMar>
              <w:top w:w="75" w:type="dxa"/>
              <w:left w:w="75" w:type="dxa"/>
              <w:bottom w:w="75" w:type="dxa"/>
              <w:right w:w="75" w:type="dxa"/>
            </w:tcMar>
            <w:vAlign w:val="bottom"/>
          </w:tcPr>
          <w:p w:rsidR="00FD7398" w:rsidRPr="00745C55" w:rsidRDefault="00FD7398" w:rsidP="00186F70">
            <w:pPr>
              <w:ind w:left="75" w:right="75"/>
              <w:jc w:val="both"/>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FD7398" w:rsidRPr="00745C55" w:rsidRDefault="00FD7398" w:rsidP="00186F70">
            <w:pPr>
              <w:jc w:val="both"/>
            </w:pPr>
            <w:r w:rsidRPr="00745C55">
              <w:rPr>
                <w:color w:val="000000"/>
                <w:vertAlign w:val="superscript"/>
              </w:rPr>
              <w:t>(расшифровка подписи)</w:t>
            </w:r>
          </w:p>
        </w:tc>
      </w:tr>
    </w:tbl>
    <w:p w:rsidR="00FD7398" w:rsidRPr="00745C55" w:rsidRDefault="00FD7398" w:rsidP="00186F70">
      <w:pPr>
        <w:pStyle w:val="HTML0"/>
        <w:jc w:val="both"/>
        <w:rPr>
          <w:rFonts w:ascii="Times New Roman" w:hAnsi="Times New Roman"/>
          <w:color w:val="22272F"/>
          <w:sz w:val="24"/>
          <w:szCs w:val="24"/>
        </w:rPr>
      </w:pPr>
    </w:p>
    <w:p w:rsidR="00DD4DA3" w:rsidRPr="00745C55" w:rsidRDefault="00DD4DA3"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Default="00E92935" w:rsidP="00186F70">
      <w:pPr>
        <w:ind w:firstLine="426"/>
        <w:jc w:val="both"/>
      </w:pPr>
    </w:p>
    <w:p w:rsidR="004E6A01" w:rsidRPr="00745C55" w:rsidRDefault="004E6A01"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Default="00E92935" w:rsidP="00186F70">
      <w:pPr>
        <w:ind w:firstLine="426"/>
        <w:jc w:val="both"/>
      </w:pPr>
    </w:p>
    <w:p w:rsidR="000D4CDA" w:rsidRPr="00745C55" w:rsidRDefault="000D4CDA"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p w:rsidR="00E92935" w:rsidRPr="00745C55" w:rsidRDefault="00E92935" w:rsidP="00186F70">
      <w:pPr>
        <w:ind w:firstLine="426"/>
        <w:jc w:val="both"/>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5117"/>
      </w:tblGrid>
      <w:tr w:rsidR="00750B23" w:rsidRPr="00745C55" w:rsidTr="008A75BF">
        <w:tc>
          <w:tcPr>
            <w:tcW w:w="4361" w:type="dxa"/>
          </w:tcPr>
          <w:p w:rsidR="00750B23" w:rsidRPr="00745C55" w:rsidRDefault="00750B23" w:rsidP="00750B23">
            <w:pPr>
              <w:ind w:right="-2234"/>
              <w:jc w:val="right"/>
              <w:rPr>
                <w:b/>
                <w:bCs/>
                <w:spacing w:val="-2"/>
              </w:rPr>
            </w:pPr>
          </w:p>
          <w:p w:rsidR="00750B23" w:rsidRPr="00745C55" w:rsidRDefault="00750B23" w:rsidP="00750B23">
            <w:pPr>
              <w:jc w:val="right"/>
              <w:rPr>
                <w:b/>
                <w:bCs/>
                <w:spacing w:val="-2"/>
              </w:rPr>
            </w:pPr>
          </w:p>
        </w:tc>
        <w:tc>
          <w:tcPr>
            <w:tcW w:w="5210" w:type="dxa"/>
          </w:tcPr>
          <w:p w:rsidR="00750B23" w:rsidRPr="00745C55" w:rsidRDefault="00750B23" w:rsidP="00750B23">
            <w:pPr>
              <w:jc w:val="right"/>
              <w:rPr>
                <w:b/>
                <w:bCs/>
                <w:spacing w:val="-2"/>
              </w:rPr>
            </w:pPr>
            <w:r w:rsidRPr="00745C55">
              <w:rPr>
                <w:b/>
                <w:bCs/>
                <w:spacing w:val="-2"/>
              </w:rPr>
              <w:t>Приложение №8</w:t>
            </w:r>
          </w:p>
          <w:p w:rsidR="004E6A01" w:rsidRDefault="004E6A01" w:rsidP="00750B23">
            <w:pPr>
              <w:ind w:left="34"/>
              <w:rPr>
                <w:bCs/>
                <w:i/>
                <w:spacing w:val="-2"/>
              </w:rPr>
            </w:pPr>
          </w:p>
          <w:p w:rsidR="00750B23" w:rsidRPr="00745C55" w:rsidRDefault="00750B23" w:rsidP="00750B23">
            <w:pPr>
              <w:ind w:left="34"/>
              <w:rPr>
                <w:bCs/>
                <w:i/>
                <w:spacing w:val="-2"/>
              </w:rPr>
            </w:pPr>
            <w:r w:rsidRPr="00745C55">
              <w:rPr>
                <w:bCs/>
                <w:i/>
                <w:spacing w:val="-2"/>
              </w:rPr>
              <w:t>Приложение к Отраслевому Соглашению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
        </w:tc>
      </w:tr>
    </w:tbl>
    <w:p w:rsidR="00750B23" w:rsidRPr="00745C55" w:rsidRDefault="00750B23" w:rsidP="00750B23">
      <w:pPr>
        <w:ind w:firstLine="709"/>
        <w:jc w:val="center"/>
        <w:rPr>
          <w:bCs/>
          <w:i/>
          <w:spacing w:val="-2"/>
        </w:rPr>
      </w:pPr>
      <w:r w:rsidRPr="00745C55">
        <w:rPr>
          <w:bCs/>
          <w:i/>
          <w:spacing w:val="-2"/>
        </w:rPr>
        <w:t xml:space="preserve">                              </w:t>
      </w:r>
    </w:p>
    <w:p w:rsidR="00750B23" w:rsidRPr="004E6A01" w:rsidRDefault="00750B23" w:rsidP="00750B23">
      <w:pPr>
        <w:jc w:val="center"/>
        <w:rPr>
          <w:b/>
          <w:bCs/>
          <w:spacing w:val="-2"/>
          <w:sz w:val="28"/>
        </w:rPr>
      </w:pPr>
      <w:r w:rsidRPr="004E6A01">
        <w:rPr>
          <w:b/>
          <w:bCs/>
          <w:spacing w:val="-2"/>
          <w:sz w:val="28"/>
        </w:rPr>
        <w:t>ПРАВА И ЛЬГОТЫ,</w:t>
      </w:r>
    </w:p>
    <w:p w:rsidR="00750B23" w:rsidRPr="004E6A01" w:rsidRDefault="00750B23" w:rsidP="00750B23">
      <w:pPr>
        <w:jc w:val="center"/>
        <w:rPr>
          <w:b/>
          <w:bCs/>
          <w:spacing w:val="-2"/>
          <w:sz w:val="28"/>
        </w:rPr>
      </w:pPr>
      <w:r w:rsidRPr="004E6A01">
        <w:rPr>
          <w:b/>
          <w:bCs/>
          <w:spacing w:val="-2"/>
          <w:sz w:val="28"/>
        </w:rPr>
        <w:t xml:space="preserve">предоставляемые педагогическим работникам </w:t>
      </w:r>
    </w:p>
    <w:p w:rsidR="00750B23" w:rsidRPr="004E6A01" w:rsidRDefault="00750B23" w:rsidP="00750B23">
      <w:pPr>
        <w:jc w:val="center"/>
        <w:rPr>
          <w:b/>
          <w:bCs/>
          <w:spacing w:val="-2"/>
          <w:sz w:val="28"/>
        </w:rPr>
      </w:pPr>
      <w:r w:rsidRPr="004E6A01">
        <w:rPr>
          <w:b/>
          <w:bCs/>
          <w:spacing w:val="-2"/>
          <w:sz w:val="28"/>
        </w:rPr>
        <w:t xml:space="preserve">образовательных организаций </w:t>
      </w:r>
    </w:p>
    <w:p w:rsidR="00750B23" w:rsidRPr="001652AE" w:rsidRDefault="00750B23" w:rsidP="001652AE">
      <w:pPr>
        <w:jc w:val="center"/>
        <w:rPr>
          <w:b/>
          <w:bCs/>
          <w:spacing w:val="-2"/>
          <w:sz w:val="28"/>
        </w:rPr>
      </w:pPr>
      <w:r w:rsidRPr="004E6A01">
        <w:rPr>
          <w:b/>
          <w:bCs/>
          <w:spacing w:val="-2"/>
          <w:sz w:val="28"/>
        </w:rPr>
        <w:t>города Казани при под</w:t>
      </w:r>
      <w:r w:rsidR="001652AE">
        <w:rPr>
          <w:b/>
          <w:bCs/>
          <w:spacing w:val="-2"/>
          <w:sz w:val="28"/>
        </w:rPr>
        <w:t>готовке и проведении аттестации</w:t>
      </w:r>
    </w:p>
    <w:p w:rsidR="00750B23" w:rsidRPr="00745C55" w:rsidRDefault="00750B23" w:rsidP="000C60CE">
      <w:pPr>
        <w:numPr>
          <w:ilvl w:val="0"/>
          <w:numId w:val="36"/>
        </w:numPr>
        <w:ind w:left="0" w:firstLine="0"/>
        <w:jc w:val="center"/>
        <w:rPr>
          <w:b/>
          <w:bCs/>
          <w:spacing w:val="-2"/>
        </w:rPr>
      </w:pPr>
      <w:r w:rsidRPr="00745C55">
        <w:rPr>
          <w:b/>
          <w:bCs/>
          <w:spacing w:val="-2"/>
        </w:rPr>
        <w:t>Права аттестуемых работников</w:t>
      </w:r>
      <w:r w:rsidRPr="00745C55">
        <w:rPr>
          <w:b/>
          <w:bCs/>
          <w:spacing w:val="-2"/>
          <w:shd w:val="clear" w:color="auto" w:fill="FFFF00"/>
        </w:rPr>
        <w:t xml:space="preserve"> </w:t>
      </w:r>
    </w:p>
    <w:p w:rsidR="00750B23" w:rsidRPr="00745C55" w:rsidRDefault="00750B23" w:rsidP="00860E84">
      <w:pPr>
        <w:ind w:firstLine="426"/>
        <w:jc w:val="both"/>
        <w:rPr>
          <w:bCs/>
          <w:spacing w:val="-2"/>
        </w:rPr>
      </w:pPr>
      <w:r w:rsidRPr="00745C55">
        <w:rPr>
          <w:bCs/>
          <w:spacing w:val="-2"/>
        </w:rPr>
        <w:t>Педагогический работник имеет право:</w:t>
      </w:r>
    </w:p>
    <w:p w:rsidR="00750B23" w:rsidRPr="00745C55" w:rsidRDefault="00750B23" w:rsidP="000C60CE">
      <w:pPr>
        <w:numPr>
          <w:ilvl w:val="0"/>
          <w:numId w:val="37"/>
        </w:numPr>
        <w:tabs>
          <w:tab w:val="left" w:pos="993"/>
          <w:tab w:val="left" w:pos="1134"/>
        </w:tabs>
        <w:ind w:left="0" w:firstLine="426"/>
        <w:contextualSpacing/>
        <w:jc w:val="both"/>
        <w:rPr>
          <w:rFonts w:eastAsia="Calibri"/>
          <w:spacing w:val="-2"/>
          <w:lang w:eastAsia="en-US"/>
        </w:rPr>
      </w:pPr>
      <w:r w:rsidRPr="00745C55">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5C55">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750B23" w:rsidRPr="00745C55" w:rsidRDefault="00750B23" w:rsidP="000C60CE">
      <w:pPr>
        <w:numPr>
          <w:ilvl w:val="0"/>
          <w:numId w:val="37"/>
        </w:numPr>
        <w:ind w:left="0" w:firstLine="426"/>
        <w:contextualSpacing/>
        <w:jc w:val="both"/>
        <w:rPr>
          <w:rFonts w:eastAsia="Calibri"/>
          <w:spacing w:val="-2"/>
          <w:lang w:eastAsia="en-US"/>
        </w:rPr>
      </w:pPr>
      <w:r w:rsidRPr="00745C55">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5C55">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50B23" w:rsidRPr="00745C55" w:rsidRDefault="00750B23" w:rsidP="000C60CE">
      <w:pPr>
        <w:numPr>
          <w:ilvl w:val="0"/>
          <w:numId w:val="37"/>
        </w:numPr>
        <w:ind w:left="0" w:firstLine="426"/>
        <w:contextualSpacing/>
        <w:jc w:val="both"/>
        <w:rPr>
          <w:rFonts w:eastAsia="Calibri"/>
          <w:color w:val="000000"/>
          <w:spacing w:val="-2"/>
          <w:lang w:eastAsia="en-US"/>
        </w:rPr>
      </w:pPr>
      <w:r w:rsidRPr="00745C55">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45C55">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750B23" w:rsidRPr="00745C55" w:rsidRDefault="00750B23" w:rsidP="000C60CE">
      <w:pPr>
        <w:numPr>
          <w:ilvl w:val="0"/>
          <w:numId w:val="37"/>
        </w:numPr>
        <w:ind w:left="0" w:firstLine="426"/>
        <w:contextualSpacing/>
        <w:jc w:val="both"/>
        <w:rPr>
          <w:rFonts w:eastAsia="Calibri"/>
          <w:bCs/>
          <w:spacing w:val="-2"/>
          <w:lang w:eastAsia="en-US"/>
        </w:rPr>
      </w:pPr>
      <w:r w:rsidRPr="00745C55">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750B23" w:rsidRPr="00745C55" w:rsidRDefault="00750B23" w:rsidP="000C60CE">
      <w:pPr>
        <w:numPr>
          <w:ilvl w:val="0"/>
          <w:numId w:val="37"/>
        </w:numPr>
        <w:ind w:left="0" w:firstLine="426"/>
        <w:contextualSpacing/>
        <w:jc w:val="both"/>
        <w:rPr>
          <w:rFonts w:eastAsia="Calibri"/>
          <w:spacing w:val="-2"/>
          <w:lang w:eastAsia="en-US"/>
        </w:rPr>
      </w:pPr>
      <w:r w:rsidRPr="00745C55">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w:t>
      </w:r>
      <w:r w:rsidRPr="00745C55">
        <w:rPr>
          <w:rFonts w:eastAsia="Calibri"/>
          <w:spacing w:val="-2"/>
          <w:lang w:eastAsia="en-US"/>
        </w:rPr>
        <w:lastRenderedPageBreak/>
        <w:t xml:space="preserve">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50B23" w:rsidRPr="00745C55" w:rsidRDefault="00750B23" w:rsidP="000C60CE">
      <w:pPr>
        <w:numPr>
          <w:ilvl w:val="0"/>
          <w:numId w:val="37"/>
        </w:numPr>
        <w:ind w:left="0" w:firstLine="426"/>
        <w:contextualSpacing/>
        <w:jc w:val="both"/>
        <w:rPr>
          <w:rFonts w:eastAsia="Calibri"/>
          <w:color w:val="000000"/>
          <w:spacing w:val="-2"/>
          <w:lang w:eastAsia="en-US"/>
        </w:rPr>
      </w:pPr>
      <w:r w:rsidRPr="00745C55">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50B23" w:rsidRPr="00745C55" w:rsidRDefault="00750B23" w:rsidP="000C60CE">
      <w:pPr>
        <w:numPr>
          <w:ilvl w:val="0"/>
          <w:numId w:val="37"/>
        </w:numPr>
        <w:ind w:left="0" w:firstLine="426"/>
        <w:contextualSpacing/>
        <w:jc w:val="both"/>
        <w:rPr>
          <w:rFonts w:eastAsia="Calibri"/>
          <w:color w:val="000000"/>
          <w:spacing w:val="-2"/>
          <w:lang w:eastAsia="en-US"/>
        </w:rPr>
      </w:pPr>
      <w:r w:rsidRPr="00745C55">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860E84" w:rsidRPr="00745C55" w:rsidRDefault="00860E84" w:rsidP="00860E84">
      <w:pPr>
        <w:ind w:left="709"/>
        <w:contextualSpacing/>
        <w:jc w:val="both"/>
        <w:rPr>
          <w:rFonts w:eastAsia="Calibri"/>
          <w:color w:val="000000"/>
          <w:spacing w:val="-2"/>
          <w:lang w:eastAsia="en-US"/>
        </w:rPr>
      </w:pPr>
    </w:p>
    <w:p w:rsidR="00750B23" w:rsidRPr="00745C55" w:rsidRDefault="00750B23" w:rsidP="00750B23">
      <w:pPr>
        <w:tabs>
          <w:tab w:val="num" w:pos="240"/>
        </w:tabs>
        <w:ind w:firstLine="709"/>
        <w:jc w:val="center"/>
        <w:rPr>
          <w:b/>
          <w:spacing w:val="-2"/>
        </w:rPr>
      </w:pPr>
      <w:r w:rsidRPr="00745C55">
        <w:rPr>
          <w:b/>
          <w:spacing w:val="-2"/>
          <w:lang w:val="en-US"/>
        </w:rPr>
        <w:t>II</w:t>
      </w:r>
      <w:r w:rsidRPr="00745C55">
        <w:rPr>
          <w:b/>
          <w:spacing w:val="-2"/>
        </w:rPr>
        <w:t>. Льготы по установлению уровня оплаты труда работника</w:t>
      </w:r>
    </w:p>
    <w:p w:rsidR="00750B23" w:rsidRPr="00745C55" w:rsidRDefault="00750B23" w:rsidP="00750B23">
      <w:pPr>
        <w:tabs>
          <w:tab w:val="num" w:pos="240"/>
        </w:tabs>
        <w:ind w:firstLine="709"/>
        <w:jc w:val="center"/>
        <w:rPr>
          <w:b/>
          <w:spacing w:val="-2"/>
        </w:rPr>
      </w:pPr>
      <w:r w:rsidRPr="00745C55">
        <w:rPr>
          <w:b/>
          <w:spacing w:val="-2"/>
        </w:rPr>
        <w:t xml:space="preserve"> во взаимосвязи с имеющейся квалификационной категорией </w:t>
      </w:r>
    </w:p>
    <w:p w:rsidR="00750B23" w:rsidRPr="00745C55" w:rsidRDefault="00750B23" w:rsidP="00860E84">
      <w:pPr>
        <w:ind w:firstLine="426"/>
        <w:jc w:val="both"/>
        <w:rPr>
          <w:spacing w:val="-2"/>
        </w:rPr>
      </w:pPr>
      <w:r w:rsidRPr="00745C55">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45C55">
        <w:rPr>
          <w:color w:val="FF0000"/>
          <w:spacing w:val="-2"/>
        </w:rPr>
        <w:t xml:space="preserve"> </w:t>
      </w:r>
      <w:r w:rsidRPr="00745C55">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45C55">
        <w:rPr>
          <w:color w:val="FF0000"/>
          <w:spacing w:val="-2"/>
        </w:rPr>
        <w:t xml:space="preserve"> </w:t>
      </w:r>
      <w:r w:rsidRPr="00745C55">
        <w:rPr>
          <w:spacing w:val="-2"/>
        </w:rPr>
        <w:t>от 24 марта 2023 года №196</w:t>
      </w:r>
      <w:r w:rsidRPr="00745C55">
        <w:rPr>
          <w:rFonts w:eastAsia="Calibri"/>
          <w:spacing w:val="-2"/>
          <w:lang w:eastAsia="en-US"/>
        </w:rPr>
        <w:t xml:space="preserve"> «</w:t>
      </w:r>
      <w:r w:rsidRPr="00745C55">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50B23" w:rsidRPr="00745C55" w:rsidRDefault="00750B23" w:rsidP="00860E84">
      <w:pPr>
        <w:ind w:firstLine="426"/>
        <w:jc w:val="both"/>
        <w:rPr>
          <w:spacing w:val="-2"/>
        </w:rPr>
      </w:pPr>
      <w:r w:rsidRPr="00745C55">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50B23" w:rsidRPr="00745C55" w:rsidRDefault="00750B23" w:rsidP="00860E84">
      <w:pPr>
        <w:ind w:firstLine="426"/>
        <w:jc w:val="both"/>
        <w:rPr>
          <w:spacing w:val="-2"/>
        </w:rPr>
      </w:pPr>
      <w:r w:rsidRPr="00745C55">
        <w:rPr>
          <w:spacing w:val="-2"/>
        </w:rPr>
        <w:t>- при возобновлении работы в должности, по которой установлена категория, независимо от перерывов в работе;</w:t>
      </w:r>
    </w:p>
    <w:p w:rsidR="00750B23" w:rsidRPr="00745C55" w:rsidRDefault="00750B23" w:rsidP="00860E84">
      <w:pPr>
        <w:ind w:firstLine="426"/>
        <w:jc w:val="both"/>
        <w:rPr>
          <w:spacing w:val="-2"/>
        </w:rPr>
      </w:pPr>
      <w:r w:rsidRPr="00745C55">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0B23" w:rsidRPr="00745C55" w:rsidRDefault="00750B23" w:rsidP="00860E84">
      <w:pPr>
        <w:ind w:firstLine="426"/>
        <w:jc w:val="both"/>
        <w:rPr>
          <w:spacing w:val="-2"/>
        </w:rPr>
      </w:pPr>
      <w:r w:rsidRPr="00745C55">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745C55">
        <w:rPr>
          <w:color w:val="FF0000"/>
          <w:spacing w:val="-2"/>
        </w:rPr>
        <w:t xml:space="preserve"> </w:t>
      </w:r>
      <w:r w:rsidRPr="00745C55">
        <w:rPr>
          <w:spacing w:val="-2"/>
        </w:rPr>
        <w:t>квалификационная категория;</w:t>
      </w:r>
    </w:p>
    <w:p w:rsidR="00750B23" w:rsidRPr="00745C55" w:rsidRDefault="00750B23" w:rsidP="00860E84">
      <w:pPr>
        <w:tabs>
          <w:tab w:val="num" w:pos="240"/>
        </w:tabs>
        <w:ind w:firstLine="426"/>
        <w:jc w:val="both"/>
        <w:rPr>
          <w:spacing w:val="-2"/>
        </w:rPr>
      </w:pPr>
      <w:r w:rsidRPr="00745C55">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750B23" w:rsidRPr="00745C55" w:rsidRDefault="00750B23" w:rsidP="00750B23">
      <w:pPr>
        <w:tabs>
          <w:tab w:val="num" w:pos="240"/>
        </w:tabs>
        <w:ind w:firstLine="709"/>
        <w:jc w:val="both"/>
        <w:rPr>
          <w:spacing w:val="-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87"/>
      </w:tblGrid>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jc w:val="center"/>
              <w:rPr>
                <w:b/>
                <w:spacing w:val="-4"/>
              </w:rPr>
            </w:pPr>
            <w:r w:rsidRPr="00745C55">
              <w:rPr>
                <w:b/>
                <w:spacing w:val="-4"/>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jc w:val="center"/>
              <w:rPr>
                <w:b/>
                <w:spacing w:val="-4"/>
              </w:rPr>
            </w:pPr>
            <w:r w:rsidRPr="00745C55">
              <w:rPr>
                <w:b/>
                <w:spacing w:val="-4"/>
              </w:rPr>
              <w:t>Должность, по которой может учитываться категория, установленная по должности, указанной в графе №1</w:t>
            </w:r>
          </w:p>
        </w:tc>
      </w:tr>
      <w:tr w:rsidR="00860E84"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860E84" w:rsidRPr="00745C55" w:rsidRDefault="00860E84" w:rsidP="00860E84">
            <w:pPr>
              <w:tabs>
                <w:tab w:val="num" w:pos="240"/>
              </w:tabs>
              <w:rPr>
                <w:b/>
                <w:spacing w:val="-4"/>
              </w:rPr>
            </w:pPr>
            <w:r w:rsidRPr="00745C55">
              <w:rPr>
                <w:spacing w:val="-4"/>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860E84" w:rsidRPr="00745C55" w:rsidRDefault="00860E84" w:rsidP="00860E84">
            <w:pPr>
              <w:tabs>
                <w:tab w:val="num" w:pos="240"/>
              </w:tabs>
              <w:rPr>
                <w:spacing w:val="-4"/>
              </w:rPr>
            </w:pPr>
            <w:r w:rsidRPr="00745C5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45C55">
              <w:rPr>
                <w:spacing w:val="-4"/>
              </w:rPr>
              <w:t>валеология</w:t>
            </w:r>
            <w:proofErr w:type="spellEnd"/>
            <w:r w:rsidRPr="00745C55">
              <w:rPr>
                <w:spacing w:val="-4"/>
              </w:rPr>
              <w:t xml:space="preserve"> как часть курса биологии, или </w:t>
            </w:r>
            <w:r w:rsidRPr="00745C55">
              <w:rPr>
                <w:spacing w:val="-4"/>
              </w:rPr>
              <w:lastRenderedPageBreak/>
              <w:t>профильные темы по медицинской подготовке из курса «Основы безопасности жизнедеятельности»);</w:t>
            </w:r>
          </w:p>
          <w:p w:rsidR="00860E84" w:rsidRPr="00745C55" w:rsidRDefault="00860E84" w:rsidP="00860E84">
            <w:pPr>
              <w:tabs>
                <w:tab w:val="num" w:pos="240"/>
              </w:tabs>
              <w:rPr>
                <w:b/>
                <w:spacing w:val="-4"/>
              </w:rPr>
            </w:pPr>
            <w:r w:rsidRPr="00745C55">
              <w:rPr>
                <w:spacing w:val="-4"/>
              </w:rPr>
              <w:t>советник директора по воспитанию и взаимодействию с детскими общественными объединениями.</w:t>
            </w:r>
          </w:p>
        </w:tc>
      </w:tr>
      <w:tr w:rsidR="00750B23" w:rsidRPr="00745C55" w:rsidTr="00860E84">
        <w:trPr>
          <w:trHeight w:val="3105"/>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Преподаватель-организатор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0B23" w:rsidRPr="00745C55" w:rsidRDefault="00750B23" w:rsidP="00750B23">
            <w:pPr>
              <w:tabs>
                <w:tab w:val="num" w:pos="240"/>
              </w:tabs>
              <w:rPr>
                <w:spacing w:val="-4"/>
              </w:rPr>
            </w:pPr>
            <w:r w:rsidRPr="00745C55">
              <w:rPr>
                <w:spacing w:val="-4"/>
              </w:rPr>
              <w:t>учитель, преподаватель физкультуры (физического воспитания), руководитель физического воспитания;</w:t>
            </w:r>
          </w:p>
          <w:p w:rsidR="00750B23" w:rsidRPr="00745C55" w:rsidRDefault="00750B23" w:rsidP="00750B23">
            <w:pPr>
              <w:tabs>
                <w:tab w:val="num" w:pos="240"/>
              </w:tabs>
              <w:rPr>
                <w:spacing w:val="-4"/>
              </w:rPr>
            </w:pPr>
            <w:r w:rsidRPr="00745C55">
              <w:rPr>
                <w:spacing w:val="-4"/>
              </w:rPr>
              <w:t xml:space="preserve">Советник директора по воспитанию и взаимодействию с детскими общественными объединениями </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50B23" w:rsidRPr="00745C55" w:rsidRDefault="00750B23" w:rsidP="00750B23">
            <w:pPr>
              <w:tabs>
                <w:tab w:val="num" w:pos="240"/>
              </w:tabs>
              <w:rPr>
                <w:spacing w:val="-4"/>
              </w:rPr>
            </w:pPr>
            <w:r w:rsidRPr="00745C55">
              <w:rPr>
                <w:spacing w:val="-4"/>
              </w:rPr>
              <w:t>учитель, преподаватель физкультуры (физического воспитания), 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Преподаватель-организатор основ безопасности жизнедеятельности, допризывной подготовки</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50B23" w:rsidRPr="00745C55" w:rsidTr="00860E84">
        <w:trPr>
          <w:trHeight w:val="1156"/>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Мастер производственного обучения, инструктор по труду</w:t>
            </w:r>
          </w:p>
        </w:tc>
      </w:tr>
      <w:tr w:rsidR="00750B23" w:rsidRPr="00745C55" w:rsidTr="00860E84">
        <w:trPr>
          <w:trHeight w:val="3236"/>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Учитель-дефектолог, учитель-логопед, педагог-психолог</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50B23" w:rsidRPr="00745C55" w:rsidRDefault="00750B23" w:rsidP="00750B23">
            <w:pPr>
              <w:tabs>
                <w:tab w:val="num" w:pos="240"/>
              </w:tabs>
              <w:rPr>
                <w:spacing w:val="-4"/>
              </w:rPr>
            </w:pPr>
            <w:r w:rsidRPr="00745C5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50B23" w:rsidRPr="00745C55" w:rsidRDefault="00750B23" w:rsidP="00750B23">
            <w:pPr>
              <w:tabs>
                <w:tab w:val="num" w:pos="240"/>
              </w:tabs>
              <w:rPr>
                <w:spacing w:val="-4"/>
              </w:rPr>
            </w:pPr>
            <w:r w:rsidRPr="00745C55">
              <w:rPr>
                <w:spacing w:val="-4"/>
              </w:rPr>
              <w:t>педагог-психолог</w:t>
            </w:r>
          </w:p>
        </w:tc>
      </w:tr>
      <w:tr w:rsidR="00750B23" w:rsidRPr="00745C55" w:rsidTr="00860E84">
        <w:trPr>
          <w:trHeight w:val="1107"/>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 детской музыкальной школы (школы искусств, учреждений культуры), музыкальный руководитель, концертмейстер</w:t>
            </w:r>
          </w:p>
        </w:tc>
      </w:tr>
      <w:tr w:rsidR="00750B23" w:rsidRPr="00745C55" w:rsidTr="00860E84">
        <w:trPr>
          <w:trHeight w:val="1264"/>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750B23" w:rsidRPr="00745C55" w:rsidTr="00860E84">
        <w:trPr>
          <w:trHeight w:val="653"/>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тренер-преподаватель, тренер-преподаватель, в т.ч. ДЮСШ, СДЮШОР, ДЮКПФ</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физкультуры, инструктор по физкультуре, руководитель физического воспитания</w:t>
            </w:r>
          </w:p>
        </w:tc>
      </w:tr>
      <w:tr w:rsidR="00750B23" w:rsidRPr="00745C55" w:rsidTr="00860E84">
        <w:trPr>
          <w:trHeight w:val="703"/>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преподаватель физкультуры, инструктор по физкультуре, 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тренер-преподаватель, тренер-преподаватель, в т.ч. ДЮСШ, СДЮШОР, ДЮКПФ</w:t>
            </w:r>
          </w:p>
        </w:tc>
      </w:tr>
      <w:tr w:rsidR="00750B23" w:rsidRPr="00745C55" w:rsidTr="00860E84">
        <w:trPr>
          <w:trHeight w:val="431"/>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 xml:space="preserve">Учитель того же предмета </w:t>
            </w:r>
          </w:p>
          <w:p w:rsidR="00750B23" w:rsidRPr="00745C55" w:rsidRDefault="00750B23" w:rsidP="00750B23">
            <w:pPr>
              <w:tabs>
                <w:tab w:val="num" w:pos="240"/>
              </w:tabs>
              <w:rPr>
                <w:spacing w:val="-4"/>
              </w:rPr>
            </w:pPr>
            <w:r w:rsidRPr="00745C55">
              <w:rPr>
                <w:spacing w:val="-4"/>
              </w:rPr>
              <w:t>в общеобразовательной организации</w:t>
            </w:r>
          </w:p>
        </w:tc>
      </w:tr>
      <w:tr w:rsidR="00750B23" w:rsidRPr="00745C55" w:rsidTr="00860E84">
        <w:trPr>
          <w:trHeight w:val="689"/>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 xml:space="preserve">Преподаватель того же предмета </w:t>
            </w:r>
          </w:p>
          <w:p w:rsidR="00750B23" w:rsidRPr="00745C55" w:rsidRDefault="00750B23" w:rsidP="00750B23">
            <w:pPr>
              <w:tabs>
                <w:tab w:val="num" w:pos="240"/>
              </w:tabs>
              <w:rPr>
                <w:spacing w:val="-4"/>
              </w:rPr>
            </w:pPr>
            <w:r w:rsidRPr="00745C55">
              <w:rPr>
                <w:spacing w:val="-4"/>
              </w:rPr>
              <w:t>в профессиональной образовательной организации</w:t>
            </w:r>
          </w:p>
        </w:tc>
      </w:tr>
      <w:tr w:rsidR="00750B23" w:rsidRPr="00745C55" w:rsidTr="00860E84">
        <w:trPr>
          <w:trHeight w:val="154"/>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воспитатель</w:t>
            </w:r>
          </w:p>
        </w:tc>
      </w:tr>
      <w:tr w:rsidR="00750B23" w:rsidRPr="00745C55" w:rsidTr="00860E84">
        <w:trPr>
          <w:trHeight w:val="158"/>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Воспитатель</w:t>
            </w:r>
          </w:p>
        </w:tc>
      </w:tr>
      <w:tr w:rsidR="00750B23" w:rsidRPr="00745C55" w:rsidTr="00860E84">
        <w:trPr>
          <w:trHeight w:val="148"/>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педагог дополнительного образования</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 дополнительного образования</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Методист</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методист</w:t>
            </w:r>
          </w:p>
        </w:tc>
      </w:tr>
      <w:tr w:rsidR="00750B23" w:rsidRPr="00745C55" w:rsidTr="00860E84">
        <w:trPr>
          <w:trHeight w:val="265"/>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Методист</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инструктор-методист</w:t>
            </w:r>
          </w:p>
        </w:tc>
      </w:tr>
      <w:tr w:rsidR="00750B23" w:rsidRPr="00745C55" w:rsidTr="00860E84">
        <w:trPr>
          <w:trHeight w:val="131"/>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Инструктор-методист</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тренер-преподаватель</w:t>
            </w:r>
          </w:p>
        </w:tc>
      </w:tr>
      <w:tr w:rsidR="00750B23" w:rsidRPr="00745C55" w:rsidTr="00860E84">
        <w:trPr>
          <w:trHeight w:val="70"/>
        </w:trPr>
        <w:tc>
          <w:tcPr>
            <w:tcW w:w="3969"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Старший тренер-преподаватель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Тренер-преподаватель</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Учитель-дефектолог, педагог-психолог</w:t>
            </w:r>
          </w:p>
          <w:p w:rsidR="00750B23" w:rsidRPr="00745C55" w:rsidRDefault="00750B23" w:rsidP="00750B23">
            <w:pPr>
              <w:tabs>
                <w:tab w:val="num" w:pos="240"/>
              </w:tabs>
              <w:rPr>
                <w:spacing w:val="-4"/>
              </w:rPr>
            </w:pPr>
            <w:r w:rsidRPr="00745C55">
              <w:rPr>
                <w:b/>
                <w:bCs/>
                <w:spacing w:val="-4"/>
              </w:rPr>
              <w:t xml:space="preserve">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50B23" w:rsidRPr="00745C55" w:rsidRDefault="00750B23" w:rsidP="00750B23">
            <w:pPr>
              <w:tabs>
                <w:tab w:val="num" w:pos="240"/>
              </w:tabs>
              <w:rPr>
                <w:spacing w:val="-4"/>
              </w:rPr>
            </w:pPr>
            <w:r w:rsidRPr="00745C55">
              <w:rPr>
                <w:spacing w:val="-4"/>
              </w:rPr>
              <w:t>педагог-психолог.</w:t>
            </w:r>
          </w:p>
        </w:tc>
      </w:tr>
      <w:tr w:rsidR="00750B23" w:rsidRPr="00745C55" w:rsidTr="00860E84">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50B23" w:rsidRPr="00745C55" w:rsidTr="00860E84">
        <w:trPr>
          <w:trHeight w:val="387"/>
        </w:trPr>
        <w:tc>
          <w:tcPr>
            <w:tcW w:w="3969" w:type="dxa"/>
            <w:tcBorders>
              <w:top w:val="single" w:sz="4" w:space="0" w:color="auto"/>
              <w:left w:val="single" w:sz="4" w:space="0" w:color="auto"/>
              <w:bottom w:val="single" w:sz="4" w:space="0" w:color="auto"/>
              <w:right w:val="single" w:sz="4" w:space="0" w:color="auto"/>
            </w:tcBorders>
          </w:tcPr>
          <w:p w:rsidR="00750B23" w:rsidRPr="00745C55" w:rsidRDefault="00750B23" w:rsidP="00750B23">
            <w:pPr>
              <w:tabs>
                <w:tab w:val="num" w:pos="240"/>
              </w:tabs>
              <w:rPr>
                <w:spacing w:val="-4"/>
              </w:rPr>
            </w:pPr>
            <w:r w:rsidRPr="00745C55">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745C55">
              <w:rPr>
                <w:spacing w:val="-4"/>
              </w:rPr>
              <w:lastRenderedPageBreak/>
              <w:t>совпадении профиля кружка, направления дополнительной работы с профилем основной работы)</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Концертмейстер</w:t>
            </w:r>
          </w:p>
        </w:tc>
      </w:tr>
      <w:tr w:rsidR="00750B23" w:rsidRPr="00745C55" w:rsidTr="00860E84">
        <w:trPr>
          <w:trHeight w:val="245"/>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lastRenderedPageBreak/>
              <w:t>Библиотекарь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Педагог-библиотекарь</w:t>
            </w:r>
          </w:p>
        </w:tc>
      </w:tr>
      <w:tr w:rsidR="00750B23" w:rsidRPr="00745C55" w:rsidTr="00860E84">
        <w:trPr>
          <w:trHeight w:val="236"/>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Педагог-библиотекарь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rPr>
            </w:pPr>
            <w:r w:rsidRPr="00745C55">
              <w:rPr>
                <w:spacing w:val="-4"/>
              </w:rPr>
              <w:t>Библиотекарь</w:t>
            </w:r>
          </w:p>
        </w:tc>
      </w:tr>
      <w:tr w:rsidR="00750B23" w:rsidRPr="00745C55" w:rsidTr="00860E84">
        <w:trPr>
          <w:trHeight w:val="239"/>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highlight w:val="green"/>
              </w:rPr>
            </w:pPr>
            <w:r w:rsidRPr="00745C55">
              <w:rPr>
                <w:rFonts w:eastAsia="Calibri"/>
                <w:spacing w:val="-4"/>
                <w:lang w:eastAsia="en-US"/>
              </w:rPr>
              <w:t xml:space="preserve">Старший методист, методист </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spacing w:val="-4"/>
                <w:highlight w:val="green"/>
              </w:rPr>
            </w:pPr>
            <w:r w:rsidRPr="00745C55">
              <w:rPr>
                <w:rFonts w:eastAsia="Calibri"/>
                <w:spacing w:val="-4"/>
                <w:lang w:eastAsia="en-US"/>
              </w:rPr>
              <w:t>Учитель, воспитатель, преподаватель</w:t>
            </w:r>
          </w:p>
        </w:tc>
      </w:tr>
      <w:tr w:rsidR="00750B23" w:rsidRPr="00745C55" w:rsidTr="00860E84">
        <w:trPr>
          <w:trHeight w:val="230"/>
        </w:trPr>
        <w:tc>
          <w:tcPr>
            <w:tcW w:w="3969"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rFonts w:eastAsia="Calibri"/>
                <w:spacing w:val="-4"/>
                <w:lang w:eastAsia="en-US"/>
              </w:rPr>
            </w:pPr>
            <w:r w:rsidRPr="00745C55">
              <w:rPr>
                <w:rFonts w:eastAsia="Calibri"/>
                <w:spacing w:val="-4"/>
                <w:lang w:eastAsia="en-US"/>
              </w:rPr>
              <w:t>Учитель, воспитатель,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750B23" w:rsidRPr="00745C55" w:rsidRDefault="00750B23" w:rsidP="00750B23">
            <w:pPr>
              <w:tabs>
                <w:tab w:val="num" w:pos="240"/>
              </w:tabs>
              <w:rPr>
                <w:rFonts w:eastAsia="Calibri"/>
                <w:spacing w:val="-4"/>
                <w:lang w:eastAsia="en-US"/>
              </w:rPr>
            </w:pPr>
            <w:r w:rsidRPr="00745C55">
              <w:rPr>
                <w:rFonts w:eastAsia="Calibri"/>
                <w:spacing w:val="-4"/>
                <w:lang w:eastAsia="en-US"/>
              </w:rPr>
              <w:t>Старший методист, методист</w:t>
            </w:r>
          </w:p>
        </w:tc>
      </w:tr>
    </w:tbl>
    <w:p w:rsidR="00750B23" w:rsidRPr="00745C55" w:rsidRDefault="00750B23" w:rsidP="00750B23">
      <w:pPr>
        <w:tabs>
          <w:tab w:val="num" w:pos="240"/>
        </w:tabs>
        <w:ind w:firstLine="709"/>
        <w:jc w:val="both"/>
        <w:rPr>
          <w:spacing w:val="-2"/>
        </w:rPr>
      </w:pPr>
    </w:p>
    <w:p w:rsidR="00750B23" w:rsidRPr="00745C55" w:rsidRDefault="00750B23" w:rsidP="00AC1619">
      <w:pPr>
        <w:tabs>
          <w:tab w:val="num" w:pos="240"/>
        </w:tabs>
        <w:ind w:firstLine="426"/>
        <w:jc w:val="both"/>
        <w:rPr>
          <w:spacing w:val="-2"/>
        </w:rPr>
      </w:pPr>
      <w:r w:rsidRPr="00745C55">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0B23" w:rsidRPr="00745C55" w:rsidRDefault="00750B23" w:rsidP="00AC1619">
      <w:pPr>
        <w:ind w:firstLine="426"/>
        <w:jc w:val="both"/>
        <w:rPr>
          <w:spacing w:val="-2"/>
        </w:rPr>
      </w:pPr>
      <w:r w:rsidRPr="00745C55">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0B23" w:rsidRPr="00745C55" w:rsidRDefault="00750B23" w:rsidP="00AC1619">
      <w:pPr>
        <w:ind w:firstLine="426"/>
        <w:jc w:val="both"/>
        <w:rPr>
          <w:color w:val="000000"/>
          <w:spacing w:val="-2"/>
        </w:rPr>
      </w:pPr>
      <w:r w:rsidRPr="00745C55">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745C55">
        <w:rPr>
          <w:color w:val="000000"/>
          <w:spacing w:val="-2"/>
        </w:rPr>
        <w:t>либо срок ее действия заканчивается в текущем году;</w:t>
      </w:r>
    </w:p>
    <w:p w:rsidR="00750B23" w:rsidRPr="00745C55" w:rsidRDefault="00750B23" w:rsidP="00AC1619">
      <w:pPr>
        <w:ind w:firstLine="426"/>
        <w:jc w:val="both"/>
        <w:rPr>
          <w:spacing w:val="-2"/>
        </w:rPr>
      </w:pPr>
      <w:r w:rsidRPr="00745C55">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50B23" w:rsidRPr="00745C55" w:rsidRDefault="00750B23" w:rsidP="00AC1619">
      <w:pPr>
        <w:ind w:firstLine="426"/>
        <w:jc w:val="both"/>
        <w:rPr>
          <w:color w:val="000000"/>
          <w:spacing w:val="-2"/>
        </w:rPr>
      </w:pPr>
      <w:r w:rsidRPr="00745C55">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50B23" w:rsidRPr="00745C55" w:rsidRDefault="00750B23" w:rsidP="00AC1619">
      <w:pPr>
        <w:ind w:firstLine="426"/>
        <w:jc w:val="both"/>
        <w:rPr>
          <w:color w:val="000000"/>
          <w:spacing w:val="-2"/>
        </w:rPr>
      </w:pPr>
      <w:r w:rsidRPr="00745C55">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50B23" w:rsidRPr="00745C55" w:rsidRDefault="00750B23" w:rsidP="00AC1619">
      <w:pPr>
        <w:ind w:firstLine="426"/>
        <w:jc w:val="both"/>
        <w:rPr>
          <w:color w:val="000000"/>
          <w:spacing w:val="-2"/>
        </w:rPr>
      </w:pPr>
      <w:r w:rsidRPr="00745C55">
        <w:rPr>
          <w:color w:val="000000"/>
          <w:spacing w:val="-2"/>
        </w:rPr>
        <w:t>2.3.</w:t>
      </w:r>
      <w:r w:rsidRPr="00745C55">
        <w:rPr>
          <w:color w:val="FF0000"/>
          <w:spacing w:val="-2"/>
        </w:rPr>
        <w:t xml:space="preserve"> </w:t>
      </w:r>
      <w:r w:rsidRPr="00745C55">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92935" w:rsidRPr="00745C55" w:rsidRDefault="00E92935"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Default="00AC1619" w:rsidP="00750B23">
      <w:pPr>
        <w:jc w:val="both"/>
      </w:pPr>
    </w:p>
    <w:p w:rsidR="000D4CDA" w:rsidRPr="00745C55" w:rsidRDefault="000D4CDA"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AC1619" w:rsidRPr="00745C55" w:rsidRDefault="00AC1619" w:rsidP="00750B23">
      <w:pPr>
        <w:jc w:val="both"/>
      </w:pPr>
    </w:p>
    <w:p w:rsidR="008A75BF" w:rsidRPr="00745C55" w:rsidRDefault="008A75BF" w:rsidP="00506EE3">
      <w:pPr>
        <w:jc w:val="right"/>
        <w:rPr>
          <w:b/>
        </w:rPr>
      </w:pPr>
      <w:r w:rsidRPr="00745C55">
        <w:rPr>
          <w:b/>
        </w:rPr>
        <w:lastRenderedPageBreak/>
        <w:t>Приложение №9</w:t>
      </w:r>
    </w:p>
    <w:p w:rsidR="008A75BF" w:rsidRPr="00745C55" w:rsidRDefault="008A75BF" w:rsidP="00506EE3"/>
    <w:tbl>
      <w:tblPr>
        <w:tblW w:w="9226" w:type="dxa"/>
        <w:jc w:val="center"/>
        <w:tblLayout w:type="fixed"/>
        <w:tblCellMar>
          <w:left w:w="0" w:type="dxa"/>
          <w:right w:w="0" w:type="dxa"/>
        </w:tblCellMar>
        <w:tblLook w:val="04A0" w:firstRow="1" w:lastRow="0" w:firstColumn="1" w:lastColumn="0" w:noHBand="0" w:noVBand="1"/>
      </w:tblPr>
      <w:tblGrid>
        <w:gridCol w:w="4954"/>
        <w:gridCol w:w="24"/>
        <w:gridCol w:w="4248"/>
      </w:tblGrid>
      <w:tr w:rsidR="008A75BF" w:rsidRPr="00745C55" w:rsidTr="00506EE3">
        <w:trPr>
          <w:trHeight w:val="1799"/>
          <w:jc w:val="center"/>
        </w:trPr>
        <w:tc>
          <w:tcPr>
            <w:tcW w:w="4954" w:type="dxa"/>
          </w:tcPr>
          <w:p w:rsidR="008A75BF" w:rsidRPr="00745C55" w:rsidRDefault="008A75BF" w:rsidP="00506EE3">
            <w:pPr>
              <w:autoSpaceDE w:val="0"/>
              <w:autoSpaceDN w:val="0"/>
              <w:adjustRightInd w:val="0"/>
              <w:jc w:val="both"/>
              <w:rPr>
                <w:b/>
              </w:rPr>
            </w:pPr>
            <w:r w:rsidRPr="00745C55">
              <w:rPr>
                <w:b/>
              </w:rPr>
              <w:t xml:space="preserve">Введено в действие </w:t>
            </w:r>
          </w:p>
          <w:p w:rsidR="008A75BF" w:rsidRPr="00745C55" w:rsidRDefault="008A75BF" w:rsidP="00506EE3">
            <w:pPr>
              <w:autoSpaceDE w:val="0"/>
              <w:autoSpaceDN w:val="0"/>
              <w:adjustRightInd w:val="0"/>
              <w:jc w:val="both"/>
              <w:rPr>
                <w:b/>
              </w:rPr>
            </w:pPr>
            <w:r w:rsidRPr="00745C55">
              <w:rPr>
                <w:b/>
              </w:rPr>
              <w:t>приказом №  _____</w:t>
            </w:r>
            <w:r w:rsidRPr="00745C55">
              <w:rPr>
                <w:b/>
                <w:u w:val="single"/>
              </w:rPr>
              <w:t xml:space="preserve">  </w:t>
            </w:r>
          </w:p>
          <w:p w:rsidR="008A75BF" w:rsidRPr="00745C55" w:rsidRDefault="008A75BF" w:rsidP="00506EE3">
            <w:pPr>
              <w:autoSpaceDE w:val="0"/>
              <w:autoSpaceDN w:val="0"/>
              <w:adjustRightInd w:val="0"/>
              <w:jc w:val="both"/>
              <w:rPr>
                <w:b/>
              </w:rPr>
            </w:pPr>
            <w:r w:rsidRPr="00745C55">
              <w:rPr>
                <w:b/>
              </w:rPr>
              <w:t>от «_____»____________ 20____   г.</w:t>
            </w:r>
          </w:p>
          <w:p w:rsidR="008A75BF" w:rsidRPr="00745C55" w:rsidRDefault="008A75BF" w:rsidP="00506EE3">
            <w:pPr>
              <w:autoSpaceDE w:val="0"/>
              <w:autoSpaceDN w:val="0"/>
              <w:adjustRightInd w:val="0"/>
              <w:jc w:val="both"/>
              <w:rPr>
                <w:b/>
              </w:rPr>
            </w:pPr>
            <w:r w:rsidRPr="00745C55">
              <w:rPr>
                <w:b/>
              </w:rPr>
              <w:t>заведующий МАД</w:t>
            </w:r>
            <w:r w:rsidR="00506EE3" w:rsidRPr="00745C55">
              <w:rPr>
                <w:b/>
              </w:rPr>
              <w:t>ОУ «Детский сад №307</w:t>
            </w:r>
            <w:r w:rsidRPr="00745C55">
              <w:rPr>
                <w:b/>
              </w:rPr>
              <w:t>»</w:t>
            </w:r>
          </w:p>
          <w:p w:rsidR="008A75BF" w:rsidRPr="00745C55" w:rsidRDefault="008A75BF" w:rsidP="00506EE3">
            <w:pPr>
              <w:autoSpaceDE w:val="0"/>
              <w:autoSpaceDN w:val="0"/>
              <w:adjustRightInd w:val="0"/>
              <w:jc w:val="both"/>
              <w:rPr>
                <w:b/>
              </w:rPr>
            </w:pPr>
            <w:r w:rsidRPr="00745C55">
              <w:rPr>
                <w:b/>
              </w:rPr>
              <w:t xml:space="preserve"> __________ </w:t>
            </w:r>
            <w:r w:rsidR="00506EE3" w:rsidRPr="00745C55">
              <w:rPr>
                <w:b/>
              </w:rPr>
              <w:t xml:space="preserve">Ф.Т. Валеева </w:t>
            </w:r>
          </w:p>
        </w:tc>
        <w:tc>
          <w:tcPr>
            <w:tcW w:w="24" w:type="dxa"/>
            <w:hideMark/>
          </w:tcPr>
          <w:p w:rsidR="008A75BF" w:rsidRPr="00745C55" w:rsidRDefault="008A75BF" w:rsidP="00506EE3">
            <w:pPr>
              <w:autoSpaceDE w:val="0"/>
              <w:autoSpaceDN w:val="0"/>
              <w:adjustRightInd w:val="0"/>
              <w:jc w:val="both"/>
              <w:rPr>
                <w:b/>
              </w:rPr>
            </w:pPr>
          </w:p>
        </w:tc>
        <w:tc>
          <w:tcPr>
            <w:tcW w:w="4248" w:type="dxa"/>
          </w:tcPr>
          <w:p w:rsidR="008A75BF" w:rsidRPr="00745C55" w:rsidRDefault="008A75BF" w:rsidP="00506EE3">
            <w:pPr>
              <w:autoSpaceDE w:val="0"/>
              <w:autoSpaceDN w:val="0"/>
              <w:adjustRightInd w:val="0"/>
              <w:jc w:val="both"/>
              <w:rPr>
                <w:b/>
              </w:rPr>
            </w:pPr>
            <w:r w:rsidRPr="00745C55">
              <w:rPr>
                <w:b/>
              </w:rPr>
              <w:t xml:space="preserve">          УТВЕРЖДЕНО</w:t>
            </w:r>
          </w:p>
          <w:p w:rsidR="008A75BF" w:rsidRPr="00745C55" w:rsidRDefault="00506EE3" w:rsidP="00506EE3">
            <w:pPr>
              <w:autoSpaceDE w:val="0"/>
              <w:autoSpaceDN w:val="0"/>
              <w:adjustRightInd w:val="0"/>
              <w:jc w:val="both"/>
              <w:rPr>
                <w:b/>
              </w:rPr>
            </w:pPr>
            <w:r w:rsidRPr="00745C55">
              <w:rPr>
                <w:b/>
              </w:rPr>
              <w:t xml:space="preserve">на </w:t>
            </w:r>
            <w:r w:rsidR="008A75BF" w:rsidRPr="00745C55">
              <w:rPr>
                <w:b/>
              </w:rPr>
              <w:t>общем собрании   работников</w:t>
            </w:r>
          </w:p>
          <w:p w:rsidR="008A75BF" w:rsidRPr="00745C55" w:rsidRDefault="008A75BF" w:rsidP="00506EE3">
            <w:pPr>
              <w:autoSpaceDE w:val="0"/>
              <w:autoSpaceDN w:val="0"/>
              <w:adjustRightInd w:val="0"/>
              <w:jc w:val="both"/>
              <w:rPr>
                <w:b/>
              </w:rPr>
            </w:pPr>
            <w:r w:rsidRPr="00745C55">
              <w:rPr>
                <w:b/>
              </w:rPr>
              <w:t xml:space="preserve">Протокол  № ___ от «___»____20___   г. </w:t>
            </w:r>
          </w:p>
          <w:p w:rsidR="008A75BF" w:rsidRPr="00745C55" w:rsidRDefault="008A75BF" w:rsidP="00506EE3">
            <w:pPr>
              <w:autoSpaceDE w:val="0"/>
              <w:autoSpaceDN w:val="0"/>
              <w:adjustRightInd w:val="0"/>
              <w:jc w:val="both"/>
              <w:rPr>
                <w:b/>
                <w:u w:val="single"/>
              </w:rPr>
            </w:pPr>
            <w:r w:rsidRPr="00745C55">
              <w:rPr>
                <w:b/>
              </w:rPr>
              <w:t xml:space="preserve"> </w:t>
            </w:r>
          </w:p>
          <w:p w:rsidR="008A75BF" w:rsidRPr="00745C55" w:rsidRDefault="008A75BF" w:rsidP="00506EE3">
            <w:pPr>
              <w:autoSpaceDE w:val="0"/>
              <w:autoSpaceDN w:val="0"/>
              <w:adjustRightInd w:val="0"/>
              <w:jc w:val="both"/>
              <w:rPr>
                <w:b/>
              </w:rPr>
            </w:pPr>
            <w:r w:rsidRPr="00745C55">
              <w:rPr>
                <w:b/>
              </w:rPr>
              <w:t xml:space="preserve"> </w:t>
            </w:r>
          </w:p>
          <w:p w:rsidR="008A75BF" w:rsidRPr="00745C55" w:rsidRDefault="008A75BF" w:rsidP="00506EE3">
            <w:pPr>
              <w:autoSpaceDE w:val="0"/>
              <w:autoSpaceDN w:val="0"/>
              <w:adjustRightInd w:val="0"/>
              <w:jc w:val="both"/>
              <w:rPr>
                <w:b/>
              </w:rPr>
            </w:pPr>
          </w:p>
        </w:tc>
      </w:tr>
    </w:tbl>
    <w:p w:rsidR="008A75BF" w:rsidRPr="00745C55" w:rsidRDefault="008A75BF" w:rsidP="00506EE3">
      <w:pPr>
        <w:jc w:val="both"/>
        <w:rPr>
          <w:b/>
        </w:rPr>
      </w:pPr>
      <w:r w:rsidRPr="00745C55">
        <w:rPr>
          <w:b/>
        </w:rPr>
        <w:t>Мотивирование мнение</w:t>
      </w:r>
    </w:p>
    <w:p w:rsidR="008A75BF" w:rsidRPr="00745C55" w:rsidRDefault="008A75BF" w:rsidP="00506EE3">
      <w:pPr>
        <w:jc w:val="both"/>
        <w:rPr>
          <w:b/>
        </w:rPr>
      </w:pPr>
      <w:r w:rsidRPr="00745C55">
        <w:rPr>
          <w:b/>
        </w:rPr>
        <w:t>первичной профсоюзной</w:t>
      </w:r>
    </w:p>
    <w:p w:rsidR="008A75BF" w:rsidRPr="00745C55" w:rsidRDefault="008A75BF" w:rsidP="00506EE3">
      <w:pPr>
        <w:jc w:val="both"/>
        <w:rPr>
          <w:b/>
        </w:rPr>
      </w:pPr>
      <w:r w:rsidRPr="00745C55">
        <w:rPr>
          <w:b/>
        </w:rPr>
        <w:t>организации</w:t>
      </w:r>
    </w:p>
    <w:p w:rsidR="008A75BF" w:rsidRPr="00745C55" w:rsidRDefault="008A75BF" w:rsidP="00506EE3">
      <w:pPr>
        <w:jc w:val="both"/>
        <w:rPr>
          <w:b/>
        </w:rPr>
      </w:pPr>
      <w:r w:rsidRPr="00745C55">
        <w:rPr>
          <w:b/>
        </w:rPr>
        <w:t>Председатель профкома</w:t>
      </w:r>
    </w:p>
    <w:p w:rsidR="00506EE3" w:rsidRPr="00745C55" w:rsidRDefault="00506EE3" w:rsidP="00506EE3">
      <w:pPr>
        <w:jc w:val="both"/>
        <w:rPr>
          <w:b/>
        </w:rPr>
      </w:pPr>
      <w:r w:rsidRPr="00745C55">
        <w:rPr>
          <w:b/>
        </w:rPr>
        <w:t xml:space="preserve">__________ В.Т. </w:t>
      </w:r>
      <w:proofErr w:type="spellStart"/>
      <w:r w:rsidRPr="00745C55">
        <w:rPr>
          <w:b/>
        </w:rPr>
        <w:t>Мухаметова</w:t>
      </w:r>
      <w:proofErr w:type="spellEnd"/>
      <w:r w:rsidRPr="00745C55">
        <w:rPr>
          <w:b/>
        </w:rPr>
        <w:t xml:space="preserve"> </w:t>
      </w:r>
    </w:p>
    <w:p w:rsidR="008A75BF" w:rsidRPr="00745C55" w:rsidRDefault="008A75BF" w:rsidP="00506EE3">
      <w:pPr>
        <w:jc w:val="both"/>
        <w:rPr>
          <w:b/>
        </w:rPr>
      </w:pPr>
      <w:r w:rsidRPr="00745C55">
        <w:rPr>
          <w:b/>
        </w:rPr>
        <w:t>«___»  ___________ 20____ г.</w:t>
      </w:r>
    </w:p>
    <w:p w:rsidR="008A75BF" w:rsidRPr="00745C55" w:rsidRDefault="008A75BF" w:rsidP="00506EE3">
      <w:pPr>
        <w:jc w:val="both"/>
      </w:pPr>
    </w:p>
    <w:p w:rsidR="008A75BF" w:rsidRPr="004E6A01" w:rsidRDefault="008A75BF" w:rsidP="00506EE3">
      <w:pPr>
        <w:jc w:val="center"/>
        <w:rPr>
          <w:b/>
          <w:sz w:val="28"/>
        </w:rPr>
      </w:pPr>
      <w:r w:rsidRPr="004E6A01">
        <w:rPr>
          <w:b/>
          <w:sz w:val="28"/>
        </w:rPr>
        <w:t>Положение</w:t>
      </w:r>
    </w:p>
    <w:p w:rsidR="008A75BF" w:rsidRPr="004E6A01" w:rsidRDefault="008A75BF" w:rsidP="00255923">
      <w:pPr>
        <w:jc w:val="center"/>
        <w:rPr>
          <w:b/>
          <w:sz w:val="28"/>
        </w:rPr>
      </w:pPr>
      <w:r w:rsidRPr="004E6A01">
        <w:rPr>
          <w:b/>
          <w:sz w:val="28"/>
        </w:rPr>
        <w:t>о комиссии по трудовым спорам</w:t>
      </w:r>
    </w:p>
    <w:p w:rsidR="00506EE3" w:rsidRPr="004E6A01" w:rsidRDefault="008A75BF" w:rsidP="00506EE3">
      <w:pPr>
        <w:jc w:val="center"/>
        <w:rPr>
          <w:b/>
          <w:sz w:val="28"/>
        </w:rPr>
      </w:pPr>
      <w:r w:rsidRPr="004E6A01">
        <w:rPr>
          <w:b/>
          <w:sz w:val="28"/>
        </w:rPr>
        <w:t xml:space="preserve">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w:t>
      </w:r>
    </w:p>
    <w:p w:rsidR="008A75BF" w:rsidRPr="004E6A01" w:rsidRDefault="008A75BF" w:rsidP="00506EE3">
      <w:pPr>
        <w:jc w:val="center"/>
        <w:rPr>
          <w:b/>
          <w:sz w:val="28"/>
        </w:rPr>
      </w:pPr>
      <w:r w:rsidRPr="004E6A01">
        <w:rPr>
          <w:b/>
          <w:sz w:val="28"/>
        </w:rPr>
        <w:t>Приволжского района г. Казани</w:t>
      </w:r>
    </w:p>
    <w:p w:rsidR="008A75BF" w:rsidRPr="00745C55" w:rsidRDefault="008A75BF" w:rsidP="00506EE3">
      <w:pPr>
        <w:jc w:val="both"/>
        <w:rPr>
          <w:bCs/>
          <w:u w:val="single"/>
        </w:rPr>
      </w:pPr>
      <w:r w:rsidRPr="00745C55">
        <w:rPr>
          <w:bCs/>
        </w:rPr>
        <w:t xml:space="preserve">                                                                                         </w:t>
      </w:r>
    </w:p>
    <w:p w:rsidR="008A75BF" w:rsidRPr="00745C55" w:rsidRDefault="008A75BF" w:rsidP="000C60CE">
      <w:pPr>
        <w:keepNext/>
        <w:numPr>
          <w:ilvl w:val="0"/>
          <w:numId w:val="38"/>
        </w:numPr>
        <w:ind w:left="0" w:firstLine="0"/>
        <w:jc w:val="center"/>
        <w:outlineLvl w:val="0"/>
        <w:rPr>
          <w:b/>
          <w:bCs/>
          <w:kern w:val="32"/>
        </w:rPr>
      </w:pPr>
      <w:r w:rsidRPr="00745C55">
        <w:rPr>
          <w:b/>
          <w:bCs/>
          <w:kern w:val="32"/>
        </w:rPr>
        <w:t>Общие положения</w:t>
      </w:r>
    </w:p>
    <w:p w:rsidR="00255923" w:rsidRPr="00745C55" w:rsidRDefault="008A75BF" w:rsidP="000C60CE">
      <w:pPr>
        <w:numPr>
          <w:ilvl w:val="1"/>
          <w:numId w:val="38"/>
        </w:numPr>
        <w:tabs>
          <w:tab w:val="clear" w:pos="1080"/>
          <w:tab w:val="left" w:pos="426"/>
          <w:tab w:val="left" w:pos="567"/>
          <w:tab w:val="left" w:pos="709"/>
          <w:tab w:val="left" w:pos="993"/>
          <w:tab w:val="left" w:pos="1134"/>
        </w:tabs>
        <w:ind w:left="0" w:firstLine="426"/>
        <w:jc w:val="both"/>
      </w:pPr>
      <w:r w:rsidRPr="00745C55">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8A75BF" w:rsidRPr="00745C55" w:rsidRDefault="008A75BF" w:rsidP="000C60CE">
      <w:pPr>
        <w:numPr>
          <w:ilvl w:val="1"/>
          <w:numId w:val="38"/>
        </w:numPr>
        <w:tabs>
          <w:tab w:val="clear" w:pos="1080"/>
          <w:tab w:val="left" w:pos="426"/>
          <w:tab w:val="left" w:pos="567"/>
          <w:tab w:val="left" w:pos="709"/>
          <w:tab w:val="left" w:pos="993"/>
          <w:tab w:val="left" w:pos="1134"/>
        </w:tabs>
        <w:ind w:left="0" w:firstLine="426"/>
        <w:jc w:val="both"/>
      </w:pPr>
      <w:r w:rsidRPr="00745C55">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При возникновении противоречий между нормами действующего законодательства и настоящего Положения последние являются недействительными. </w:t>
      </w:r>
    </w:p>
    <w:p w:rsidR="008A75BF" w:rsidRPr="00745C55" w:rsidRDefault="008A75BF" w:rsidP="000C60CE">
      <w:pPr>
        <w:numPr>
          <w:ilvl w:val="1"/>
          <w:numId w:val="38"/>
        </w:numPr>
        <w:tabs>
          <w:tab w:val="clear" w:pos="1080"/>
          <w:tab w:val="left" w:pos="426"/>
          <w:tab w:val="left" w:pos="567"/>
          <w:tab w:val="left" w:pos="993"/>
          <w:tab w:val="left" w:pos="1418"/>
        </w:tabs>
        <w:ind w:left="0" w:firstLine="426"/>
        <w:jc w:val="both"/>
      </w:pPr>
      <w:r w:rsidRPr="00745C55">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8A75BF" w:rsidRPr="00745C55" w:rsidRDefault="008A75BF" w:rsidP="00255923">
      <w:pPr>
        <w:tabs>
          <w:tab w:val="left" w:pos="426"/>
          <w:tab w:val="left" w:pos="567"/>
          <w:tab w:val="left" w:pos="1418"/>
        </w:tabs>
        <w:ind w:firstLine="426"/>
        <w:jc w:val="both"/>
      </w:pPr>
      <w:r w:rsidRPr="00745C55">
        <w:t>Рассмотрение спора в КТС не является обязательным условием, работник может обратиться в суд, минуя комиссию.</w:t>
      </w:r>
    </w:p>
    <w:p w:rsidR="008A75BF" w:rsidRPr="00745C55" w:rsidRDefault="008A75BF" w:rsidP="00255923">
      <w:pPr>
        <w:tabs>
          <w:tab w:val="left" w:pos="426"/>
          <w:tab w:val="left" w:pos="567"/>
          <w:tab w:val="left" w:pos="1418"/>
        </w:tabs>
        <w:ind w:firstLine="426"/>
        <w:jc w:val="both"/>
      </w:pPr>
      <w:r w:rsidRPr="00745C55">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8A75BF" w:rsidRPr="00745C55" w:rsidRDefault="008A75BF" w:rsidP="00255923">
      <w:pPr>
        <w:tabs>
          <w:tab w:val="left" w:pos="426"/>
          <w:tab w:val="left" w:pos="567"/>
          <w:tab w:val="left" w:pos="1418"/>
        </w:tabs>
        <w:ind w:firstLine="426"/>
        <w:jc w:val="both"/>
        <w:rPr>
          <w:smallCaps/>
        </w:rPr>
      </w:pPr>
    </w:p>
    <w:p w:rsidR="008A75BF" w:rsidRPr="00745C55" w:rsidRDefault="008A75BF" w:rsidP="000C60CE">
      <w:pPr>
        <w:keepNext/>
        <w:numPr>
          <w:ilvl w:val="0"/>
          <w:numId w:val="38"/>
        </w:numPr>
        <w:ind w:left="0" w:firstLine="0"/>
        <w:jc w:val="center"/>
        <w:outlineLvl w:val="0"/>
        <w:rPr>
          <w:b/>
          <w:bCs/>
          <w:kern w:val="32"/>
        </w:rPr>
      </w:pPr>
      <w:r w:rsidRPr="00745C55">
        <w:rPr>
          <w:b/>
          <w:bCs/>
          <w:kern w:val="32"/>
        </w:rPr>
        <w:t>Компетенция членов комиссии</w:t>
      </w:r>
    </w:p>
    <w:p w:rsidR="008A75BF" w:rsidRPr="00745C55" w:rsidRDefault="008A75BF" w:rsidP="000C60CE">
      <w:pPr>
        <w:numPr>
          <w:ilvl w:val="1"/>
          <w:numId w:val="38"/>
        </w:numPr>
        <w:tabs>
          <w:tab w:val="num" w:pos="720"/>
        </w:tabs>
        <w:ind w:left="720" w:hanging="294"/>
        <w:jc w:val="both"/>
      </w:pPr>
      <w:r w:rsidRPr="00745C55">
        <w:t>КТС рассматривает споры:</w:t>
      </w:r>
    </w:p>
    <w:p w:rsidR="008A75BF" w:rsidRPr="00745C55" w:rsidRDefault="008A75BF" w:rsidP="000C60CE">
      <w:pPr>
        <w:numPr>
          <w:ilvl w:val="0"/>
          <w:numId w:val="39"/>
        </w:numPr>
        <w:tabs>
          <w:tab w:val="clear" w:pos="720"/>
        </w:tabs>
        <w:ind w:left="0" w:firstLine="426"/>
        <w:jc w:val="both"/>
      </w:pPr>
      <w:r w:rsidRPr="00745C55">
        <w:t>о признании недействительными условий, включенных в содержание трудового договора, а также всего договора в целом;</w:t>
      </w:r>
    </w:p>
    <w:p w:rsidR="008A75BF" w:rsidRPr="00745C55" w:rsidRDefault="008A75BF" w:rsidP="000C60CE">
      <w:pPr>
        <w:numPr>
          <w:ilvl w:val="0"/>
          <w:numId w:val="39"/>
        </w:numPr>
        <w:tabs>
          <w:tab w:val="clear" w:pos="720"/>
        </w:tabs>
        <w:ind w:left="0" w:firstLine="426"/>
        <w:jc w:val="both"/>
      </w:pPr>
      <w:r w:rsidRPr="00745C55">
        <w:t>о неправильных или неточных записях в трудовой книжке, об исправлении или дополнении этих записей;</w:t>
      </w:r>
    </w:p>
    <w:p w:rsidR="008A75BF" w:rsidRPr="00745C55" w:rsidRDefault="008A75BF" w:rsidP="000C60CE">
      <w:pPr>
        <w:numPr>
          <w:ilvl w:val="0"/>
          <w:numId w:val="39"/>
        </w:numPr>
        <w:tabs>
          <w:tab w:val="clear" w:pos="720"/>
        </w:tabs>
        <w:ind w:left="0" w:firstLine="426"/>
        <w:jc w:val="both"/>
      </w:pPr>
      <w:r w:rsidRPr="00745C55">
        <w:t>о переводе на другую работу;</w:t>
      </w:r>
    </w:p>
    <w:p w:rsidR="008A75BF" w:rsidRPr="00745C55" w:rsidRDefault="008A75BF" w:rsidP="000C60CE">
      <w:pPr>
        <w:numPr>
          <w:ilvl w:val="0"/>
          <w:numId w:val="39"/>
        </w:numPr>
        <w:tabs>
          <w:tab w:val="clear" w:pos="720"/>
        </w:tabs>
        <w:ind w:left="0" w:firstLine="426"/>
        <w:jc w:val="both"/>
      </w:pPr>
      <w:r w:rsidRPr="00745C55">
        <w:t>об изменении существенных условий труда;</w:t>
      </w:r>
    </w:p>
    <w:p w:rsidR="008A75BF" w:rsidRPr="00745C55" w:rsidRDefault="008A75BF" w:rsidP="000C60CE">
      <w:pPr>
        <w:numPr>
          <w:ilvl w:val="0"/>
          <w:numId w:val="39"/>
        </w:numPr>
        <w:tabs>
          <w:tab w:val="clear" w:pos="720"/>
        </w:tabs>
        <w:ind w:left="0" w:firstLine="426"/>
        <w:jc w:val="both"/>
      </w:pPr>
      <w:r w:rsidRPr="00745C55">
        <w:t>об оплате труда (в том числе о праве на премию и о размере премии);</w:t>
      </w:r>
    </w:p>
    <w:p w:rsidR="008A3EEA" w:rsidRDefault="008A3EEA" w:rsidP="008A3EEA">
      <w:pPr>
        <w:ind w:left="426"/>
        <w:jc w:val="both"/>
      </w:pPr>
    </w:p>
    <w:p w:rsidR="008A3EEA" w:rsidRPr="00745C55" w:rsidRDefault="008A75BF" w:rsidP="008A3EEA">
      <w:pPr>
        <w:numPr>
          <w:ilvl w:val="0"/>
          <w:numId w:val="39"/>
        </w:numPr>
        <w:tabs>
          <w:tab w:val="clear" w:pos="720"/>
        </w:tabs>
        <w:ind w:left="0" w:firstLine="426"/>
        <w:jc w:val="both"/>
      </w:pPr>
      <w:r w:rsidRPr="00745C55">
        <w:lastRenderedPageBreak/>
        <w:t>о дисциплинарных взысканиях, наложенных на работника;</w:t>
      </w:r>
    </w:p>
    <w:p w:rsidR="008A75BF" w:rsidRPr="00745C55" w:rsidRDefault="008A75BF" w:rsidP="000C60CE">
      <w:pPr>
        <w:numPr>
          <w:ilvl w:val="0"/>
          <w:numId w:val="39"/>
        </w:numPr>
        <w:tabs>
          <w:tab w:val="clear" w:pos="720"/>
        </w:tabs>
        <w:ind w:left="0" w:firstLine="426"/>
        <w:jc w:val="both"/>
      </w:pPr>
      <w:r w:rsidRPr="00745C55">
        <w:t>об отстранении от работы (должности), о допуске к работе;</w:t>
      </w:r>
    </w:p>
    <w:p w:rsidR="008A75BF" w:rsidRPr="00745C55" w:rsidRDefault="008A75BF" w:rsidP="000C60CE">
      <w:pPr>
        <w:numPr>
          <w:ilvl w:val="0"/>
          <w:numId w:val="39"/>
        </w:numPr>
        <w:tabs>
          <w:tab w:val="clear" w:pos="720"/>
        </w:tabs>
        <w:ind w:left="0" w:firstLine="426"/>
        <w:jc w:val="both"/>
      </w:pPr>
      <w:r w:rsidRPr="00745C55">
        <w:t>о нарушении прав работника на безопасные условия труда;</w:t>
      </w:r>
    </w:p>
    <w:p w:rsidR="008A75BF" w:rsidRPr="00745C55" w:rsidRDefault="008A75BF" w:rsidP="000C60CE">
      <w:pPr>
        <w:numPr>
          <w:ilvl w:val="0"/>
          <w:numId w:val="39"/>
        </w:numPr>
        <w:tabs>
          <w:tab w:val="clear" w:pos="720"/>
        </w:tabs>
        <w:ind w:left="0" w:firstLine="426"/>
        <w:jc w:val="both"/>
      </w:pPr>
      <w:r w:rsidRPr="00745C55">
        <w:t xml:space="preserve">о предоставлении компенсаций работнику, занятому на работах с вредными и тяжелыми условиями труда; </w:t>
      </w:r>
    </w:p>
    <w:p w:rsidR="008A75BF" w:rsidRPr="00745C55" w:rsidRDefault="008A75BF" w:rsidP="000C60CE">
      <w:pPr>
        <w:numPr>
          <w:ilvl w:val="0"/>
          <w:numId w:val="39"/>
        </w:numPr>
        <w:tabs>
          <w:tab w:val="clear" w:pos="720"/>
        </w:tabs>
        <w:ind w:left="0" w:firstLine="426"/>
        <w:jc w:val="both"/>
      </w:pPr>
      <w:r w:rsidRPr="00745C55">
        <w:t>о материальной ответственности работника и взыскании с виновного работника суммы причиненного ущерба;</w:t>
      </w:r>
    </w:p>
    <w:p w:rsidR="008A75BF" w:rsidRPr="00745C55" w:rsidRDefault="008A75BF" w:rsidP="000C60CE">
      <w:pPr>
        <w:numPr>
          <w:ilvl w:val="0"/>
          <w:numId w:val="39"/>
        </w:numPr>
        <w:tabs>
          <w:tab w:val="clear" w:pos="720"/>
        </w:tabs>
        <w:ind w:left="0" w:firstLine="426"/>
        <w:jc w:val="both"/>
      </w:pPr>
      <w:r w:rsidRPr="00745C55">
        <w:t xml:space="preserve">об обеспечении работника средствами индивидуальной защиты; </w:t>
      </w:r>
    </w:p>
    <w:p w:rsidR="008A75BF" w:rsidRPr="00745C55" w:rsidRDefault="008A75BF" w:rsidP="000C60CE">
      <w:pPr>
        <w:numPr>
          <w:ilvl w:val="0"/>
          <w:numId w:val="39"/>
        </w:numPr>
        <w:tabs>
          <w:tab w:val="clear" w:pos="720"/>
        </w:tabs>
        <w:ind w:left="0" w:firstLine="426"/>
        <w:jc w:val="both"/>
      </w:pPr>
      <w:r w:rsidRPr="00745C55">
        <w:t>о нарушении прав работника на получение отпуска;</w:t>
      </w:r>
    </w:p>
    <w:p w:rsidR="008A75BF" w:rsidRPr="00745C55" w:rsidRDefault="008A75BF" w:rsidP="000C60CE">
      <w:pPr>
        <w:numPr>
          <w:ilvl w:val="0"/>
          <w:numId w:val="39"/>
        </w:numPr>
        <w:tabs>
          <w:tab w:val="clear" w:pos="720"/>
        </w:tabs>
        <w:ind w:left="0" w:firstLine="426"/>
        <w:jc w:val="both"/>
      </w:pPr>
      <w:r w:rsidRPr="00745C55">
        <w:t>о предоставлении работнику социально-трудовых льгот и гарантий;</w:t>
      </w:r>
    </w:p>
    <w:p w:rsidR="008A75BF" w:rsidRPr="00745C55" w:rsidRDefault="008A75BF" w:rsidP="000C60CE">
      <w:pPr>
        <w:numPr>
          <w:ilvl w:val="0"/>
          <w:numId w:val="39"/>
        </w:numPr>
        <w:tabs>
          <w:tab w:val="clear" w:pos="720"/>
        </w:tabs>
        <w:ind w:left="0" w:firstLine="426"/>
        <w:jc w:val="both"/>
      </w:pPr>
      <w:r w:rsidRPr="00745C55">
        <w:t>об исчислении трудового стажа, необходимого для предоставления очередных и дополнительных отпусков;</w:t>
      </w:r>
    </w:p>
    <w:p w:rsidR="008A75BF" w:rsidRPr="00745C55" w:rsidRDefault="008A75BF" w:rsidP="000C60CE">
      <w:pPr>
        <w:numPr>
          <w:ilvl w:val="0"/>
          <w:numId w:val="39"/>
        </w:numPr>
        <w:tabs>
          <w:tab w:val="clear" w:pos="720"/>
        </w:tabs>
        <w:ind w:left="0" w:firstLine="426"/>
        <w:jc w:val="both"/>
      </w:pPr>
      <w:r w:rsidRPr="00745C55">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8A75BF" w:rsidRPr="00745C55" w:rsidRDefault="008A75BF" w:rsidP="000C60CE">
      <w:pPr>
        <w:numPr>
          <w:ilvl w:val="1"/>
          <w:numId w:val="38"/>
        </w:numPr>
        <w:ind w:left="0" w:firstLine="426"/>
        <w:jc w:val="both"/>
      </w:pPr>
      <w:r w:rsidRPr="00745C55">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8A75BF" w:rsidRPr="00745C55" w:rsidRDefault="008A75BF" w:rsidP="00506EE3">
      <w:pPr>
        <w:ind w:left="720"/>
        <w:jc w:val="both"/>
      </w:pPr>
    </w:p>
    <w:p w:rsidR="008A75BF" w:rsidRPr="00745C55" w:rsidRDefault="008A75BF" w:rsidP="000C60CE">
      <w:pPr>
        <w:keepNext/>
        <w:numPr>
          <w:ilvl w:val="0"/>
          <w:numId w:val="38"/>
        </w:numPr>
        <w:ind w:left="0" w:firstLine="0"/>
        <w:jc w:val="center"/>
        <w:outlineLvl w:val="0"/>
        <w:rPr>
          <w:b/>
          <w:bCs/>
          <w:kern w:val="32"/>
        </w:rPr>
      </w:pPr>
      <w:r w:rsidRPr="00745C55">
        <w:rPr>
          <w:b/>
          <w:bCs/>
          <w:kern w:val="32"/>
        </w:rPr>
        <w:t>Состав и порядок образования КТС</w:t>
      </w:r>
    </w:p>
    <w:p w:rsidR="008A75BF" w:rsidRPr="00745C55" w:rsidRDefault="008A75BF" w:rsidP="000C60CE">
      <w:pPr>
        <w:numPr>
          <w:ilvl w:val="1"/>
          <w:numId w:val="40"/>
        </w:numPr>
        <w:ind w:left="0" w:firstLine="426"/>
        <w:jc w:val="both"/>
        <w:rPr>
          <w:i/>
          <w:iCs/>
        </w:rPr>
      </w:pPr>
      <w:r w:rsidRPr="00745C55">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745C55">
        <w:rPr>
          <w:i/>
          <w:iCs/>
        </w:rPr>
        <w:t>.</w:t>
      </w:r>
    </w:p>
    <w:p w:rsidR="008A75BF" w:rsidRPr="00745C55" w:rsidRDefault="008A75BF" w:rsidP="000C60CE">
      <w:pPr>
        <w:numPr>
          <w:ilvl w:val="1"/>
          <w:numId w:val="40"/>
        </w:numPr>
        <w:ind w:left="0" w:firstLine="426"/>
        <w:jc w:val="both"/>
        <w:rPr>
          <w:i/>
          <w:iCs/>
        </w:rPr>
      </w:pPr>
      <w:r w:rsidRPr="00745C55">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8A75BF" w:rsidRPr="00745C55" w:rsidRDefault="008A75BF" w:rsidP="000C60CE">
      <w:pPr>
        <w:numPr>
          <w:ilvl w:val="1"/>
          <w:numId w:val="40"/>
        </w:numPr>
        <w:ind w:left="0" w:firstLine="426"/>
        <w:jc w:val="both"/>
        <w:rPr>
          <w:i/>
          <w:iCs/>
        </w:rPr>
      </w:pPr>
      <w:r w:rsidRPr="00745C55">
        <w:t>Представители работодателя назначаются распоряжением (приказом) руководителя образовательного учреждения.</w:t>
      </w:r>
    </w:p>
    <w:p w:rsidR="008A75BF" w:rsidRPr="00745C55" w:rsidRDefault="008A75BF" w:rsidP="000C60CE">
      <w:pPr>
        <w:numPr>
          <w:ilvl w:val="1"/>
          <w:numId w:val="40"/>
        </w:numPr>
        <w:ind w:left="0" w:firstLine="426"/>
        <w:jc w:val="both"/>
        <w:rPr>
          <w:i/>
          <w:iCs/>
        </w:rPr>
      </w:pPr>
      <w:r w:rsidRPr="00745C55">
        <w:t xml:space="preserve">КТС избирает из своего состава председателя и секретаря. </w:t>
      </w:r>
    </w:p>
    <w:p w:rsidR="008A75BF" w:rsidRPr="00745C55" w:rsidRDefault="008A75BF" w:rsidP="000C60CE">
      <w:pPr>
        <w:numPr>
          <w:ilvl w:val="1"/>
          <w:numId w:val="40"/>
        </w:numPr>
        <w:ind w:left="0" w:firstLine="426"/>
        <w:jc w:val="both"/>
        <w:rPr>
          <w:i/>
          <w:iCs/>
        </w:rPr>
      </w:pPr>
      <w:r w:rsidRPr="00745C55">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8A75BF" w:rsidRPr="00745C55" w:rsidRDefault="008A75BF" w:rsidP="000C60CE">
      <w:pPr>
        <w:numPr>
          <w:ilvl w:val="1"/>
          <w:numId w:val="40"/>
        </w:numPr>
        <w:ind w:left="0" w:firstLine="426"/>
        <w:jc w:val="both"/>
        <w:rPr>
          <w:i/>
          <w:iCs/>
        </w:rPr>
      </w:pPr>
      <w:r w:rsidRPr="00745C55">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8A75BF" w:rsidRPr="00745C55" w:rsidRDefault="008A75BF" w:rsidP="00506EE3">
      <w:pPr>
        <w:ind w:left="720"/>
        <w:jc w:val="both"/>
        <w:rPr>
          <w:i/>
          <w:iCs/>
        </w:rPr>
      </w:pPr>
    </w:p>
    <w:p w:rsidR="008A75BF" w:rsidRPr="00745C55" w:rsidRDefault="008A75BF" w:rsidP="000C60CE">
      <w:pPr>
        <w:keepNext/>
        <w:numPr>
          <w:ilvl w:val="0"/>
          <w:numId w:val="38"/>
        </w:numPr>
        <w:jc w:val="center"/>
        <w:outlineLvl w:val="0"/>
        <w:rPr>
          <w:b/>
          <w:bCs/>
          <w:kern w:val="32"/>
        </w:rPr>
      </w:pPr>
      <w:r w:rsidRPr="00745C55">
        <w:rPr>
          <w:b/>
          <w:bCs/>
          <w:kern w:val="32"/>
        </w:rPr>
        <w:t>Права и обязанности членов КТС</w:t>
      </w:r>
    </w:p>
    <w:p w:rsidR="008A75BF" w:rsidRPr="00745C55" w:rsidRDefault="008A75BF" w:rsidP="000C60CE">
      <w:pPr>
        <w:numPr>
          <w:ilvl w:val="1"/>
          <w:numId w:val="41"/>
        </w:numPr>
        <w:tabs>
          <w:tab w:val="clear" w:pos="720"/>
          <w:tab w:val="left" w:pos="709"/>
        </w:tabs>
        <w:ind w:left="0" w:firstLine="426"/>
        <w:jc w:val="both"/>
      </w:pPr>
      <w:r w:rsidRPr="00745C55">
        <w:t>Члены КТС при рассмотрении споров и работе в КТС имеют право:</w:t>
      </w:r>
    </w:p>
    <w:p w:rsidR="008A75BF" w:rsidRPr="00745C55" w:rsidRDefault="008A75BF" w:rsidP="000C60CE">
      <w:pPr>
        <w:numPr>
          <w:ilvl w:val="0"/>
          <w:numId w:val="42"/>
        </w:numPr>
        <w:tabs>
          <w:tab w:val="clear" w:pos="720"/>
        </w:tabs>
        <w:ind w:left="0" w:firstLine="426"/>
        <w:jc w:val="both"/>
      </w:pPr>
      <w:r w:rsidRPr="00745C55">
        <w:t xml:space="preserve">запрашивать и знакомиться с материалами, имеющимися и представляемыми в КТС, принимать по ним решения; </w:t>
      </w:r>
    </w:p>
    <w:p w:rsidR="008A75BF" w:rsidRPr="00745C55" w:rsidRDefault="008A75BF" w:rsidP="000C60CE">
      <w:pPr>
        <w:numPr>
          <w:ilvl w:val="0"/>
          <w:numId w:val="42"/>
        </w:numPr>
        <w:tabs>
          <w:tab w:val="clear" w:pos="720"/>
        </w:tabs>
        <w:ind w:left="0" w:firstLine="426"/>
        <w:jc w:val="both"/>
      </w:pPr>
      <w:r w:rsidRPr="00745C55">
        <w:t>участвовать в исследовании доказательств;</w:t>
      </w:r>
    </w:p>
    <w:p w:rsidR="008A75BF" w:rsidRPr="00745C55" w:rsidRDefault="008A75BF" w:rsidP="000C60CE">
      <w:pPr>
        <w:numPr>
          <w:ilvl w:val="0"/>
          <w:numId w:val="42"/>
        </w:numPr>
        <w:tabs>
          <w:tab w:val="clear" w:pos="720"/>
        </w:tabs>
        <w:ind w:left="0" w:firstLine="426"/>
        <w:jc w:val="both"/>
      </w:pPr>
      <w:r w:rsidRPr="00745C55">
        <w:t>задавать вопросы и делать запросы лицам, участвующим в рассмотрении спора в КТС.</w:t>
      </w:r>
    </w:p>
    <w:p w:rsidR="008A75BF" w:rsidRPr="00745C55" w:rsidRDefault="008A75BF" w:rsidP="000C60CE">
      <w:pPr>
        <w:numPr>
          <w:ilvl w:val="1"/>
          <w:numId w:val="41"/>
        </w:numPr>
        <w:tabs>
          <w:tab w:val="clear" w:pos="720"/>
          <w:tab w:val="num" w:pos="0"/>
          <w:tab w:val="left" w:pos="993"/>
        </w:tabs>
        <w:ind w:left="0" w:firstLine="426"/>
        <w:jc w:val="both"/>
      </w:pPr>
      <w:r w:rsidRPr="00745C55">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8A75BF" w:rsidRPr="00745C55" w:rsidRDefault="008A75BF" w:rsidP="000C60CE">
      <w:pPr>
        <w:numPr>
          <w:ilvl w:val="1"/>
          <w:numId w:val="41"/>
        </w:numPr>
        <w:tabs>
          <w:tab w:val="clear" w:pos="720"/>
          <w:tab w:val="num" w:pos="0"/>
          <w:tab w:val="left" w:pos="993"/>
        </w:tabs>
        <w:ind w:left="0" w:firstLine="426"/>
        <w:jc w:val="both"/>
      </w:pPr>
      <w:r w:rsidRPr="00745C55">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8A75BF" w:rsidRDefault="008A75BF" w:rsidP="000C60CE">
      <w:pPr>
        <w:numPr>
          <w:ilvl w:val="1"/>
          <w:numId w:val="41"/>
        </w:numPr>
        <w:tabs>
          <w:tab w:val="clear" w:pos="720"/>
          <w:tab w:val="num" w:pos="0"/>
          <w:tab w:val="left" w:pos="993"/>
        </w:tabs>
        <w:ind w:left="0" w:firstLine="426"/>
        <w:jc w:val="both"/>
      </w:pPr>
      <w:r w:rsidRPr="00745C55">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8A3EEA" w:rsidRPr="00745C55" w:rsidRDefault="008A3EEA" w:rsidP="008A3EEA">
      <w:pPr>
        <w:tabs>
          <w:tab w:val="left" w:pos="993"/>
        </w:tabs>
        <w:ind w:left="390"/>
        <w:jc w:val="both"/>
      </w:pPr>
    </w:p>
    <w:p w:rsidR="008A75BF" w:rsidRPr="00745C55" w:rsidRDefault="008A75BF" w:rsidP="000C60CE">
      <w:pPr>
        <w:numPr>
          <w:ilvl w:val="1"/>
          <w:numId w:val="41"/>
        </w:numPr>
        <w:tabs>
          <w:tab w:val="clear" w:pos="720"/>
          <w:tab w:val="num" w:pos="0"/>
          <w:tab w:val="left" w:pos="851"/>
        </w:tabs>
        <w:ind w:left="0" w:firstLine="426"/>
        <w:jc w:val="both"/>
      </w:pPr>
      <w:r w:rsidRPr="00745C55">
        <w:lastRenderedPageBreak/>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8A75BF" w:rsidRPr="00745C55" w:rsidRDefault="008A75BF" w:rsidP="00506EE3">
      <w:pPr>
        <w:ind w:left="720"/>
        <w:jc w:val="both"/>
      </w:pPr>
    </w:p>
    <w:p w:rsidR="008A75BF" w:rsidRPr="00745C55" w:rsidRDefault="008A75BF" w:rsidP="000C60CE">
      <w:pPr>
        <w:keepNext/>
        <w:numPr>
          <w:ilvl w:val="0"/>
          <w:numId w:val="38"/>
        </w:numPr>
        <w:tabs>
          <w:tab w:val="clear" w:pos="1080"/>
        </w:tabs>
        <w:ind w:left="0" w:firstLine="0"/>
        <w:jc w:val="center"/>
        <w:outlineLvl w:val="0"/>
        <w:rPr>
          <w:b/>
          <w:bCs/>
          <w:kern w:val="32"/>
        </w:rPr>
      </w:pPr>
      <w:r w:rsidRPr="00745C55">
        <w:rPr>
          <w:b/>
          <w:bCs/>
          <w:kern w:val="32"/>
        </w:rPr>
        <w:t>Порядок обращения в КТС</w:t>
      </w:r>
    </w:p>
    <w:p w:rsidR="008A75BF" w:rsidRPr="00745C55" w:rsidRDefault="008A75BF" w:rsidP="000C60CE">
      <w:pPr>
        <w:numPr>
          <w:ilvl w:val="1"/>
          <w:numId w:val="43"/>
        </w:numPr>
        <w:ind w:left="0" w:firstLine="426"/>
        <w:jc w:val="both"/>
      </w:pPr>
      <w:r w:rsidRPr="00745C55">
        <w:t>Работник имеет право обратиться в КТС в трехмесячный срок с того дня, когда он узнал или должен был узнать о нарушении своего права.</w:t>
      </w:r>
    </w:p>
    <w:p w:rsidR="008A75BF" w:rsidRPr="00745C55" w:rsidRDefault="008A75BF" w:rsidP="000C60CE">
      <w:pPr>
        <w:numPr>
          <w:ilvl w:val="1"/>
          <w:numId w:val="43"/>
        </w:numPr>
        <w:ind w:left="0" w:firstLine="426"/>
        <w:jc w:val="both"/>
      </w:pPr>
      <w:r w:rsidRPr="00745C55">
        <w:t>Обращение работника в КТС составляется в форме письменного заявления, которое должно содержать:</w:t>
      </w:r>
    </w:p>
    <w:p w:rsidR="008A75BF" w:rsidRPr="00745C55" w:rsidRDefault="008A75BF" w:rsidP="000C60CE">
      <w:pPr>
        <w:numPr>
          <w:ilvl w:val="0"/>
          <w:numId w:val="44"/>
        </w:numPr>
        <w:tabs>
          <w:tab w:val="clear" w:pos="720"/>
          <w:tab w:val="num" w:pos="0"/>
        </w:tabs>
        <w:ind w:left="0" w:firstLine="426"/>
        <w:jc w:val="both"/>
      </w:pPr>
      <w:r w:rsidRPr="00745C55">
        <w:t>наименование организации и его структурного подразделения;</w:t>
      </w:r>
    </w:p>
    <w:p w:rsidR="008A75BF" w:rsidRPr="00745C55" w:rsidRDefault="008A75BF" w:rsidP="000C60CE">
      <w:pPr>
        <w:numPr>
          <w:ilvl w:val="0"/>
          <w:numId w:val="44"/>
        </w:numPr>
        <w:tabs>
          <w:tab w:val="clear" w:pos="720"/>
          <w:tab w:val="num" w:pos="0"/>
        </w:tabs>
        <w:ind w:left="0" w:firstLine="426"/>
        <w:jc w:val="both"/>
      </w:pPr>
      <w:r w:rsidRPr="00745C55">
        <w:t>фамилию, имя, отчество, должность (профессию) по месту основной работы, почтовый адрес места жительства заявителя;</w:t>
      </w:r>
    </w:p>
    <w:p w:rsidR="008A75BF" w:rsidRPr="00745C55" w:rsidRDefault="008A75BF" w:rsidP="000C60CE">
      <w:pPr>
        <w:numPr>
          <w:ilvl w:val="0"/>
          <w:numId w:val="44"/>
        </w:numPr>
        <w:tabs>
          <w:tab w:val="clear" w:pos="720"/>
          <w:tab w:val="num" w:pos="0"/>
        </w:tabs>
        <w:ind w:left="0" w:firstLine="426"/>
        <w:jc w:val="both"/>
      </w:pPr>
      <w:r w:rsidRPr="00745C55">
        <w:t>существо спорного вопроса и требования заявителя;</w:t>
      </w:r>
    </w:p>
    <w:p w:rsidR="008A75BF" w:rsidRPr="00745C55" w:rsidRDefault="008A75BF" w:rsidP="000C60CE">
      <w:pPr>
        <w:numPr>
          <w:ilvl w:val="0"/>
          <w:numId w:val="44"/>
        </w:numPr>
        <w:tabs>
          <w:tab w:val="clear" w:pos="720"/>
          <w:tab w:val="num" w:pos="0"/>
        </w:tabs>
        <w:ind w:left="0" w:firstLine="426"/>
        <w:jc w:val="both"/>
      </w:pPr>
      <w:r w:rsidRPr="00745C55">
        <w:t>обстоятельства и доказательства, на которые заявитель ссылается;</w:t>
      </w:r>
    </w:p>
    <w:p w:rsidR="008A75BF" w:rsidRPr="00745C55" w:rsidRDefault="008A75BF" w:rsidP="000C60CE">
      <w:pPr>
        <w:numPr>
          <w:ilvl w:val="0"/>
          <w:numId w:val="44"/>
        </w:numPr>
        <w:tabs>
          <w:tab w:val="clear" w:pos="720"/>
          <w:tab w:val="num" w:pos="0"/>
        </w:tabs>
        <w:ind w:left="0" w:firstLine="426"/>
        <w:jc w:val="both"/>
      </w:pPr>
      <w:r w:rsidRPr="00745C55">
        <w:t>перечень прилагаемых к заявлению документов;</w:t>
      </w:r>
    </w:p>
    <w:p w:rsidR="008A75BF" w:rsidRPr="00745C55" w:rsidRDefault="008A75BF" w:rsidP="000C60CE">
      <w:pPr>
        <w:numPr>
          <w:ilvl w:val="0"/>
          <w:numId w:val="44"/>
        </w:numPr>
        <w:tabs>
          <w:tab w:val="clear" w:pos="720"/>
          <w:tab w:val="num" w:pos="0"/>
        </w:tabs>
        <w:ind w:left="0" w:firstLine="426"/>
        <w:jc w:val="both"/>
      </w:pPr>
      <w:r w:rsidRPr="00745C55">
        <w:t>личную подпись заявителя и дату составления заявления.</w:t>
      </w:r>
    </w:p>
    <w:p w:rsidR="008A75BF" w:rsidRPr="00745C55" w:rsidRDefault="008A75BF" w:rsidP="000C60CE">
      <w:pPr>
        <w:numPr>
          <w:ilvl w:val="1"/>
          <w:numId w:val="43"/>
        </w:numPr>
        <w:tabs>
          <w:tab w:val="num" w:pos="0"/>
        </w:tabs>
        <w:ind w:left="0" w:firstLine="426"/>
        <w:jc w:val="both"/>
      </w:pPr>
      <w:r w:rsidRPr="00745C55">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8A75BF" w:rsidRPr="00745C55" w:rsidRDefault="008A75BF" w:rsidP="00506EE3">
      <w:pPr>
        <w:ind w:left="720"/>
        <w:jc w:val="both"/>
      </w:pPr>
    </w:p>
    <w:p w:rsidR="008A75BF" w:rsidRPr="00745C55" w:rsidRDefault="008A75BF" w:rsidP="000C60CE">
      <w:pPr>
        <w:keepNext/>
        <w:numPr>
          <w:ilvl w:val="0"/>
          <w:numId w:val="38"/>
        </w:numPr>
        <w:tabs>
          <w:tab w:val="clear" w:pos="1080"/>
        </w:tabs>
        <w:ind w:left="0" w:firstLine="0"/>
        <w:jc w:val="center"/>
        <w:outlineLvl w:val="0"/>
        <w:rPr>
          <w:b/>
          <w:bCs/>
          <w:kern w:val="32"/>
        </w:rPr>
      </w:pPr>
      <w:r w:rsidRPr="00745C55">
        <w:rPr>
          <w:b/>
          <w:bCs/>
          <w:kern w:val="32"/>
        </w:rPr>
        <w:t>Порядок рассмотрения трудового спора</w:t>
      </w:r>
    </w:p>
    <w:p w:rsidR="008A75BF" w:rsidRPr="00745C55" w:rsidRDefault="008A75BF" w:rsidP="000C60CE">
      <w:pPr>
        <w:numPr>
          <w:ilvl w:val="1"/>
          <w:numId w:val="45"/>
        </w:numPr>
        <w:tabs>
          <w:tab w:val="num" w:pos="0"/>
        </w:tabs>
        <w:ind w:left="0" w:firstLine="426"/>
        <w:jc w:val="both"/>
      </w:pPr>
      <w:r w:rsidRPr="00745C55">
        <w:t>КТС обязана рассмотреть индивидуальный трудовой спор в течение десяти календарных дней со дня подачи работником заявления.</w:t>
      </w:r>
    </w:p>
    <w:p w:rsidR="008A75BF" w:rsidRPr="00745C55" w:rsidRDefault="008A75BF" w:rsidP="000C60CE">
      <w:pPr>
        <w:numPr>
          <w:ilvl w:val="1"/>
          <w:numId w:val="45"/>
        </w:numPr>
        <w:tabs>
          <w:tab w:val="num" w:pos="0"/>
        </w:tabs>
        <w:ind w:left="0" w:firstLine="426"/>
        <w:jc w:val="both"/>
      </w:pPr>
      <w:r w:rsidRPr="00745C55">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8A75BF" w:rsidRPr="00745C55" w:rsidRDefault="008A75BF" w:rsidP="000C60CE">
      <w:pPr>
        <w:numPr>
          <w:ilvl w:val="1"/>
          <w:numId w:val="45"/>
        </w:numPr>
        <w:tabs>
          <w:tab w:val="num" w:pos="0"/>
        </w:tabs>
        <w:ind w:left="0" w:firstLine="426"/>
        <w:jc w:val="both"/>
      </w:pPr>
      <w:r w:rsidRPr="00745C55">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8A75BF" w:rsidRPr="00745C55" w:rsidRDefault="008A75BF" w:rsidP="000C60CE">
      <w:pPr>
        <w:numPr>
          <w:ilvl w:val="1"/>
          <w:numId w:val="45"/>
        </w:numPr>
        <w:tabs>
          <w:tab w:val="num" w:pos="0"/>
        </w:tabs>
        <w:ind w:left="0" w:firstLine="426"/>
        <w:jc w:val="both"/>
      </w:pPr>
      <w:r w:rsidRPr="00745C55">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8A75BF" w:rsidRPr="00745C55" w:rsidRDefault="008A75BF" w:rsidP="000C60CE">
      <w:pPr>
        <w:numPr>
          <w:ilvl w:val="1"/>
          <w:numId w:val="45"/>
        </w:numPr>
        <w:tabs>
          <w:tab w:val="num" w:pos="0"/>
        </w:tabs>
        <w:ind w:left="0" w:firstLine="426"/>
        <w:jc w:val="both"/>
      </w:pPr>
      <w:r w:rsidRPr="00745C55">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8A75BF" w:rsidRPr="00745C55" w:rsidRDefault="008A75BF" w:rsidP="000C60CE">
      <w:pPr>
        <w:numPr>
          <w:ilvl w:val="1"/>
          <w:numId w:val="45"/>
        </w:numPr>
        <w:tabs>
          <w:tab w:val="num" w:pos="0"/>
        </w:tabs>
        <w:ind w:left="0" w:firstLine="426"/>
        <w:jc w:val="both"/>
      </w:pPr>
      <w:r w:rsidRPr="00745C55">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8A75BF" w:rsidRPr="00745C55" w:rsidRDefault="008A75BF" w:rsidP="000C60CE">
      <w:pPr>
        <w:numPr>
          <w:ilvl w:val="1"/>
          <w:numId w:val="45"/>
        </w:numPr>
        <w:tabs>
          <w:tab w:val="num" w:pos="0"/>
        </w:tabs>
        <w:ind w:left="0" w:firstLine="426"/>
        <w:jc w:val="both"/>
      </w:pPr>
      <w:r w:rsidRPr="00745C55">
        <w:t xml:space="preserve">При неявке работодателя или его представителя на заседание, КТС рассматривает спор без их участия. </w:t>
      </w:r>
    </w:p>
    <w:p w:rsidR="008A75BF" w:rsidRPr="00745C55" w:rsidRDefault="008A75BF" w:rsidP="000C60CE">
      <w:pPr>
        <w:numPr>
          <w:ilvl w:val="1"/>
          <w:numId w:val="45"/>
        </w:numPr>
        <w:tabs>
          <w:tab w:val="num" w:pos="0"/>
        </w:tabs>
        <w:ind w:left="0" w:firstLine="426"/>
        <w:jc w:val="both"/>
      </w:pPr>
      <w:r w:rsidRPr="00745C55">
        <w:t>По требованию КТС руководитель организации обязан в установленный срок представлять ей необходимые документы и расчеты.</w:t>
      </w:r>
    </w:p>
    <w:p w:rsidR="008A75BF" w:rsidRPr="00745C55" w:rsidRDefault="008A75BF" w:rsidP="000C60CE">
      <w:pPr>
        <w:numPr>
          <w:ilvl w:val="1"/>
          <w:numId w:val="45"/>
        </w:numPr>
        <w:tabs>
          <w:tab w:val="num" w:pos="0"/>
        </w:tabs>
        <w:ind w:left="0" w:firstLine="426"/>
        <w:jc w:val="both"/>
      </w:pPr>
      <w:r w:rsidRPr="00745C55">
        <w:t>На заседании КТС ведется протокол, который подписывается председателем и заверяется печатью КТС.</w:t>
      </w:r>
    </w:p>
    <w:p w:rsidR="008A75BF" w:rsidRDefault="008A75BF" w:rsidP="000C60CE">
      <w:pPr>
        <w:numPr>
          <w:ilvl w:val="1"/>
          <w:numId w:val="45"/>
        </w:numPr>
        <w:tabs>
          <w:tab w:val="num" w:pos="0"/>
        </w:tabs>
        <w:ind w:left="0" w:firstLine="426"/>
        <w:jc w:val="both"/>
      </w:pPr>
      <w:r w:rsidRPr="00745C55">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E2073A" w:rsidRPr="00745C55" w:rsidRDefault="00E2073A" w:rsidP="00E2073A">
      <w:pPr>
        <w:tabs>
          <w:tab w:val="num" w:pos="1080"/>
        </w:tabs>
        <w:ind w:left="426"/>
        <w:jc w:val="both"/>
      </w:pPr>
    </w:p>
    <w:p w:rsidR="008A75BF" w:rsidRPr="00745C55" w:rsidRDefault="008A75BF" w:rsidP="000C60CE">
      <w:pPr>
        <w:keepNext/>
        <w:numPr>
          <w:ilvl w:val="0"/>
          <w:numId w:val="38"/>
        </w:numPr>
        <w:jc w:val="center"/>
        <w:outlineLvl w:val="0"/>
        <w:rPr>
          <w:b/>
          <w:bCs/>
          <w:kern w:val="32"/>
        </w:rPr>
      </w:pPr>
      <w:r w:rsidRPr="00745C55">
        <w:rPr>
          <w:b/>
          <w:bCs/>
          <w:kern w:val="32"/>
        </w:rPr>
        <w:t>Решение КТС</w:t>
      </w:r>
    </w:p>
    <w:p w:rsidR="008A75BF" w:rsidRPr="00745C55" w:rsidRDefault="008A75BF" w:rsidP="000C60CE">
      <w:pPr>
        <w:numPr>
          <w:ilvl w:val="1"/>
          <w:numId w:val="46"/>
        </w:numPr>
        <w:tabs>
          <w:tab w:val="num" w:pos="0"/>
        </w:tabs>
        <w:ind w:left="0" w:firstLine="426"/>
        <w:jc w:val="both"/>
      </w:pPr>
      <w:r w:rsidRPr="00745C55">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8A75BF" w:rsidRPr="00745C55" w:rsidRDefault="008A75BF" w:rsidP="000C60CE">
      <w:pPr>
        <w:numPr>
          <w:ilvl w:val="1"/>
          <w:numId w:val="46"/>
        </w:numPr>
        <w:tabs>
          <w:tab w:val="num" w:pos="0"/>
        </w:tabs>
        <w:ind w:left="0" w:firstLine="426"/>
        <w:jc w:val="both"/>
      </w:pPr>
      <w:r w:rsidRPr="00745C55">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8A75BF" w:rsidRPr="00745C55" w:rsidRDefault="008A75BF" w:rsidP="000C60CE">
      <w:pPr>
        <w:numPr>
          <w:ilvl w:val="1"/>
          <w:numId w:val="46"/>
        </w:numPr>
        <w:tabs>
          <w:tab w:val="num" w:pos="0"/>
        </w:tabs>
        <w:ind w:left="0" w:firstLine="426"/>
        <w:jc w:val="both"/>
      </w:pPr>
      <w:r w:rsidRPr="00745C55">
        <w:t xml:space="preserve">В решении КТС указываются:  </w:t>
      </w:r>
    </w:p>
    <w:p w:rsidR="008A75BF" w:rsidRPr="00745C55" w:rsidRDefault="008A75BF" w:rsidP="000C60CE">
      <w:pPr>
        <w:numPr>
          <w:ilvl w:val="0"/>
          <w:numId w:val="47"/>
        </w:numPr>
        <w:tabs>
          <w:tab w:val="clear" w:pos="720"/>
        </w:tabs>
        <w:ind w:left="0" w:firstLine="426"/>
        <w:jc w:val="both"/>
      </w:pPr>
      <w:r w:rsidRPr="00745C55">
        <w:t>наименование организации (подразделения), фамилия, имя, отчество, должность, профессия или специальность обратившегося в КТС работника;</w:t>
      </w:r>
    </w:p>
    <w:p w:rsidR="008A75BF" w:rsidRPr="00745C55" w:rsidRDefault="008A75BF" w:rsidP="000C60CE">
      <w:pPr>
        <w:numPr>
          <w:ilvl w:val="0"/>
          <w:numId w:val="47"/>
        </w:numPr>
        <w:tabs>
          <w:tab w:val="clear" w:pos="720"/>
        </w:tabs>
        <w:ind w:left="0" w:firstLine="426"/>
        <w:jc w:val="both"/>
      </w:pPr>
      <w:r w:rsidRPr="00745C55">
        <w:t>даты обращения в КТС и рассмотрения спора;</w:t>
      </w:r>
    </w:p>
    <w:p w:rsidR="008A75BF" w:rsidRPr="00745C55" w:rsidRDefault="008A75BF" w:rsidP="000C60CE">
      <w:pPr>
        <w:numPr>
          <w:ilvl w:val="0"/>
          <w:numId w:val="47"/>
        </w:numPr>
        <w:tabs>
          <w:tab w:val="clear" w:pos="720"/>
        </w:tabs>
        <w:ind w:left="0" w:firstLine="426"/>
        <w:jc w:val="both"/>
      </w:pPr>
      <w:r w:rsidRPr="00745C55">
        <w:t>существо (предмет) спора;</w:t>
      </w:r>
    </w:p>
    <w:p w:rsidR="008A75BF" w:rsidRPr="00745C55" w:rsidRDefault="008A75BF" w:rsidP="000C60CE">
      <w:pPr>
        <w:numPr>
          <w:ilvl w:val="0"/>
          <w:numId w:val="47"/>
        </w:numPr>
        <w:tabs>
          <w:tab w:val="clear" w:pos="720"/>
        </w:tabs>
        <w:ind w:left="0" w:firstLine="426"/>
        <w:jc w:val="both"/>
      </w:pPr>
      <w:r w:rsidRPr="00745C55">
        <w:rPr>
          <w:spacing w:val="-4"/>
        </w:rPr>
        <w:t>фамилии, имена, отчества членов КТС и других лиц, присутствовавших на заседании;</w:t>
      </w:r>
    </w:p>
    <w:p w:rsidR="008A75BF" w:rsidRPr="00745C55" w:rsidRDefault="008A75BF" w:rsidP="000C60CE">
      <w:pPr>
        <w:numPr>
          <w:ilvl w:val="0"/>
          <w:numId w:val="47"/>
        </w:numPr>
        <w:tabs>
          <w:tab w:val="clear" w:pos="720"/>
        </w:tabs>
        <w:ind w:left="0" w:firstLine="426"/>
        <w:jc w:val="both"/>
      </w:pPr>
      <w:r w:rsidRPr="00745C55">
        <w:t>существо решения и его правовое обоснование (со ссылкой на закон, иной нормативный правовой акт);</w:t>
      </w:r>
    </w:p>
    <w:p w:rsidR="008A75BF" w:rsidRPr="00745C55" w:rsidRDefault="008A75BF" w:rsidP="000C60CE">
      <w:pPr>
        <w:numPr>
          <w:ilvl w:val="0"/>
          <w:numId w:val="47"/>
        </w:numPr>
        <w:tabs>
          <w:tab w:val="clear" w:pos="720"/>
        </w:tabs>
        <w:ind w:left="0" w:firstLine="426"/>
        <w:jc w:val="both"/>
      </w:pPr>
      <w:r w:rsidRPr="00745C55">
        <w:t xml:space="preserve">результаты голосования. </w:t>
      </w:r>
    </w:p>
    <w:p w:rsidR="008A75BF" w:rsidRPr="00745C55" w:rsidRDefault="008A75BF" w:rsidP="000C60CE">
      <w:pPr>
        <w:numPr>
          <w:ilvl w:val="1"/>
          <w:numId w:val="46"/>
        </w:numPr>
        <w:ind w:left="0" w:firstLine="426"/>
        <w:jc w:val="both"/>
      </w:pPr>
      <w:r w:rsidRPr="00745C55">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8A75BF" w:rsidRPr="00745C55" w:rsidRDefault="008A75BF" w:rsidP="000C60CE">
      <w:pPr>
        <w:numPr>
          <w:ilvl w:val="1"/>
          <w:numId w:val="46"/>
        </w:numPr>
        <w:ind w:left="0" w:firstLine="426"/>
        <w:jc w:val="both"/>
      </w:pPr>
      <w:r w:rsidRPr="00745C55">
        <w:t>Решение КТС хранится в организации 10 лет (</w:t>
      </w:r>
      <w:r w:rsidRPr="00745C55">
        <w:rPr>
          <w:i/>
          <w:iCs/>
        </w:rPr>
        <w:t>сроки хранения определяются КТС)</w:t>
      </w:r>
      <w:r w:rsidRPr="00745C55">
        <w:t>.</w:t>
      </w:r>
    </w:p>
    <w:p w:rsidR="008A75BF" w:rsidRPr="00745C55" w:rsidRDefault="008A75BF" w:rsidP="00506EE3">
      <w:pPr>
        <w:ind w:left="720"/>
        <w:jc w:val="both"/>
      </w:pPr>
    </w:p>
    <w:p w:rsidR="008A75BF" w:rsidRPr="00745C55" w:rsidRDefault="008A75BF" w:rsidP="000C60CE">
      <w:pPr>
        <w:keepNext/>
        <w:numPr>
          <w:ilvl w:val="0"/>
          <w:numId w:val="38"/>
        </w:numPr>
        <w:jc w:val="center"/>
        <w:outlineLvl w:val="0"/>
        <w:rPr>
          <w:b/>
          <w:bCs/>
          <w:kern w:val="32"/>
        </w:rPr>
      </w:pPr>
      <w:r w:rsidRPr="00745C55">
        <w:rPr>
          <w:b/>
          <w:bCs/>
          <w:kern w:val="32"/>
        </w:rPr>
        <w:t>Исполнение решения КТС</w:t>
      </w:r>
    </w:p>
    <w:p w:rsidR="008A75BF" w:rsidRPr="00745C55" w:rsidRDefault="008A75BF" w:rsidP="000C60CE">
      <w:pPr>
        <w:numPr>
          <w:ilvl w:val="1"/>
          <w:numId w:val="48"/>
        </w:numPr>
        <w:ind w:left="0" w:firstLine="426"/>
        <w:jc w:val="both"/>
      </w:pPr>
      <w:r w:rsidRPr="00745C55">
        <w:t>Решение КТС подлежит исполнению в течение трех дней по истечении десяти дней, предусмотренных на обжалование.</w:t>
      </w:r>
    </w:p>
    <w:p w:rsidR="008A75BF" w:rsidRPr="00745C55" w:rsidRDefault="008A75BF" w:rsidP="000C60CE">
      <w:pPr>
        <w:numPr>
          <w:ilvl w:val="1"/>
          <w:numId w:val="48"/>
        </w:numPr>
        <w:ind w:left="0" w:firstLine="426"/>
        <w:jc w:val="both"/>
      </w:pPr>
      <w:r w:rsidRPr="00745C55">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8A75BF" w:rsidRPr="00745C55" w:rsidRDefault="008A75BF" w:rsidP="000C60CE">
      <w:pPr>
        <w:numPr>
          <w:ilvl w:val="1"/>
          <w:numId w:val="48"/>
        </w:numPr>
        <w:ind w:left="0" w:firstLine="426"/>
        <w:jc w:val="both"/>
      </w:pPr>
      <w:r w:rsidRPr="00745C55">
        <w:t>В удостоверении указывается:</w:t>
      </w:r>
    </w:p>
    <w:p w:rsidR="008A75BF" w:rsidRPr="00745C55" w:rsidRDefault="008A75BF" w:rsidP="000C60CE">
      <w:pPr>
        <w:numPr>
          <w:ilvl w:val="0"/>
          <w:numId w:val="49"/>
        </w:numPr>
        <w:tabs>
          <w:tab w:val="clear" w:pos="720"/>
        </w:tabs>
        <w:ind w:left="0" w:firstLine="426"/>
        <w:jc w:val="both"/>
      </w:pPr>
      <w:r w:rsidRPr="00745C55">
        <w:t>полное наименование КТС;</w:t>
      </w:r>
    </w:p>
    <w:p w:rsidR="008A75BF" w:rsidRPr="00745C55" w:rsidRDefault="008A75BF" w:rsidP="000C60CE">
      <w:pPr>
        <w:numPr>
          <w:ilvl w:val="0"/>
          <w:numId w:val="49"/>
        </w:numPr>
        <w:tabs>
          <w:tab w:val="clear" w:pos="720"/>
        </w:tabs>
        <w:ind w:left="0" w:firstLine="426"/>
        <w:jc w:val="both"/>
      </w:pPr>
      <w:r w:rsidRPr="00745C55">
        <w:t>спор, по которому было выдано удостоверение, и его номер;</w:t>
      </w:r>
    </w:p>
    <w:p w:rsidR="008A75BF" w:rsidRPr="00745C55" w:rsidRDefault="008A75BF" w:rsidP="000C60CE">
      <w:pPr>
        <w:numPr>
          <w:ilvl w:val="0"/>
          <w:numId w:val="49"/>
        </w:numPr>
        <w:tabs>
          <w:tab w:val="clear" w:pos="720"/>
        </w:tabs>
        <w:ind w:left="0" w:firstLine="426"/>
        <w:jc w:val="both"/>
      </w:pPr>
      <w:r w:rsidRPr="00745C55">
        <w:t>дата принятия решения КТС;</w:t>
      </w:r>
    </w:p>
    <w:p w:rsidR="008A75BF" w:rsidRPr="00745C55" w:rsidRDefault="008A75BF" w:rsidP="000C60CE">
      <w:pPr>
        <w:numPr>
          <w:ilvl w:val="0"/>
          <w:numId w:val="49"/>
        </w:numPr>
        <w:tabs>
          <w:tab w:val="clear" w:pos="720"/>
        </w:tabs>
        <w:ind w:left="0" w:firstLine="426"/>
        <w:jc w:val="both"/>
      </w:pPr>
      <w:r w:rsidRPr="00745C55">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8A75BF" w:rsidRPr="00745C55" w:rsidRDefault="008A75BF" w:rsidP="000C60CE">
      <w:pPr>
        <w:numPr>
          <w:ilvl w:val="0"/>
          <w:numId w:val="49"/>
        </w:numPr>
        <w:tabs>
          <w:tab w:val="clear" w:pos="720"/>
        </w:tabs>
        <w:ind w:left="0" w:firstLine="426"/>
        <w:jc w:val="both"/>
      </w:pPr>
      <w:r w:rsidRPr="00745C55">
        <w:t xml:space="preserve">существо решения по спору; </w:t>
      </w:r>
    </w:p>
    <w:p w:rsidR="008A75BF" w:rsidRPr="00745C55" w:rsidRDefault="008A75BF" w:rsidP="000C60CE">
      <w:pPr>
        <w:numPr>
          <w:ilvl w:val="0"/>
          <w:numId w:val="49"/>
        </w:numPr>
        <w:tabs>
          <w:tab w:val="clear" w:pos="720"/>
        </w:tabs>
        <w:ind w:left="0" w:firstLine="426"/>
        <w:jc w:val="both"/>
      </w:pPr>
      <w:r w:rsidRPr="00745C55">
        <w:t>дата вступления в силу решения КТС;</w:t>
      </w:r>
    </w:p>
    <w:p w:rsidR="008A75BF" w:rsidRPr="00745C55" w:rsidRDefault="008A75BF" w:rsidP="000C60CE">
      <w:pPr>
        <w:numPr>
          <w:ilvl w:val="0"/>
          <w:numId w:val="49"/>
        </w:numPr>
        <w:tabs>
          <w:tab w:val="clear" w:pos="720"/>
        </w:tabs>
        <w:ind w:left="0" w:firstLine="426"/>
        <w:jc w:val="both"/>
      </w:pPr>
      <w:r w:rsidRPr="00745C55">
        <w:t>дата выдачи удостоверения и срок предъявления его к исполнению.</w:t>
      </w:r>
    </w:p>
    <w:p w:rsidR="008A75BF" w:rsidRPr="00745C55" w:rsidRDefault="008A75BF" w:rsidP="000C60CE">
      <w:pPr>
        <w:numPr>
          <w:ilvl w:val="1"/>
          <w:numId w:val="48"/>
        </w:numPr>
        <w:tabs>
          <w:tab w:val="num" w:pos="0"/>
        </w:tabs>
        <w:ind w:left="0" w:firstLine="426"/>
        <w:jc w:val="both"/>
      </w:pPr>
      <w:r w:rsidRPr="00745C55">
        <w:t>Удостоверение заверяется подписью председателя КТС и печатью образовательного учреждения.</w:t>
      </w:r>
    </w:p>
    <w:p w:rsidR="008A75BF" w:rsidRPr="00745C55" w:rsidRDefault="008A75BF" w:rsidP="000C60CE">
      <w:pPr>
        <w:numPr>
          <w:ilvl w:val="1"/>
          <w:numId w:val="48"/>
        </w:numPr>
        <w:tabs>
          <w:tab w:val="num" w:pos="0"/>
        </w:tabs>
        <w:ind w:left="0" w:firstLine="426"/>
        <w:jc w:val="both"/>
      </w:pPr>
      <w:r w:rsidRPr="00745C55">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8A75BF" w:rsidRPr="00745C55" w:rsidRDefault="008A75BF" w:rsidP="000C60CE">
      <w:pPr>
        <w:numPr>
          <w:ilvl w:val="1"/>
          <w:numId w:val="48"/>
        </w:numPr>
        <w:tabs>
          <w:tab w:val="num" w:pos="0"/>
        </w:tabs>
        <w:ind w:left="0" w:firstLine="426"/>
        <w:jc w:val="both"/>
      </w:pPr>
      <w:r w:rsidRPr="00745C55">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8A75BF" w:rsidRPr="00745C55" w:rsidRDefault="008A75BF" w:rsidP="000C60CE">
      <w:pPr>
        <w:numPr>
          <w:ilvl w:val="1"/>
          <w:numId w:val="48"/>
        </w:numPr>
        <w:tabs>
          <w:tab w:val="num" w:pos="0"/>
          <w:tab w:val="left" w:pos="567"/>
        </w:tabs>
        <w:ind w:left="0" w:firstLine="426"/>
        <w:jc w:val="both"/>
      </w:pPr>
      <w:r w:rsidRPr="00745C55">
        <w:lastRenderedPageBreak/>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8A75BF" w:rsidRPr="00745C55" w:rsidRDefault="008A75BF" w:rsidP="000C60CE">
      <w:pPr>
        <w:keepNext/>
        <w:numPr>
          <w:ilvl w:val="0"/>
          <w:numId w:val="38"/>
        </w:numPr>
        <w:jc w:val="center"/>
        <w:outlineLvl w:val="0"/>
        <w:rPr>
          <w:b/>
          <w:bCs/>
          <w:kern w:val="32"/>
        </w:rPr>
      </w:pPr>
      <w:r w:rsidRPr="00745C55">
        <w:rPr>
          <w:b/>
          <w:bCs/>
          <w:kern w:val="32"/>
        </w:rPr>
        <w:t>Обжалование решения</w:t>
      </w:r>
    </w:p>
    <w:p w:rsidR="008A75BF" w:rsidRPr="00745C55" w:rsidRDefault="008A75BF" w:rsidP="000C60CE">
      <w:pPr>
        <w:numPr>
          <w:ilvl w:val="1"/>
          <w:numId w:val="50"/>
        </w:numPr>
        <w:ind w:left="0" w:firstLine="426"/>
        <w:jc w:val="both"/>
      </w:pPr>
      <w:r w:rsidRPr="00745C55">
        <w:t>В случае если индивидуальный трудовой спор не рассмотрен КТС в десятидневный срок, работник вправе перенести его рассмотрение в суд.</w:t>
      </w:r>
    </w:p>
    <w:p w:rsidR="008A75BF" w:rsidRPr="00745C55" w:rsidRDefault="008A75BF" w:rsidP="000C60CE">
      <w:pPr>
        <w:numPr>
          <w:ilvl w:val="1"/>
          <w:numId w:val="50"/>
        </w:numPr>
        <w:ind w:left="0" w:firstLine="426"/>
        <w:jc w:val="both"/>
      </w:pPr>
      <w:r w:rsidRPr="00745C55">
        <w:t>Решение КТС может быть обжаловано работником или работодателем в суд в десятидневный срок со дня вручения ему копии решения комиссии</w:t>
      </w:r>
    </w:p>
    <w:p w:rsidR="008A75BF" w:rsidRPr="00745C55" w:rsidRDefault="008A75BF" w:rsidP="00506EE3">
      <w:pPr>
        <w:pStyle w:val="aff1"/>
        <w:ind w:left="390"/>
      </w:pPr>
    </w:p>
    <w:p w:rsidR="003F2048" w:rsidRPr="00745C55" w:rsidRDefault="003F2048" w:rsidP="003F2048">
      <w:pPr>
        <w:pStyle w:val="aff1"/>
        <w:ind w:left="390"/>
        <w:jc w:val="right"/>
        <w:rPr>
          <w:b/>
          <w:i/>
        </w:rPr>
      </w:pPr>
      <w:r w:rsidRPr="00745C55">
        <w:rPr>
          <w:b/>
          <w:i/>
        </w:rPr>
        <w:t>Приложение 1</w:t>
      </w:r>
    </w:p>
    <w:p w:rsidR="003F2048" w:rsidRPr="00745C55" w:rsidRDefault="008A75BF" w:rsidP="003F2048">
      <w:pPr>
        <w:pStyle w:val="aff1"/>
        <w:ind w:left="390"/>
        <w:contextualSpacing/>
        <w:jc w:val="center"/>
        <w:rPr>
          <w:b/>
        </w:rPr>
      </w:pPr>
      <w:r w:rsidRPr="00745C55">
        <w:rPr>
          <w:b/>
        </w:rPr>
        <w:t xml:space="preserve">ЖУРНАЛ </w:t>
      </w:r>
    </w:p>
    <w:p w:rsidR="008A75BF" w:rsidRPr="00745C55" w:rsidRDefault="008A75BF" w:rsidP="003F2048">
      <w:pPr>
        <w:pStyle w:val="aff1"/>
        <w:ind w:left="390"/>
        <w:contextualSpacing/>
        <w:jc w:val="center"/>
        <w:rPr>
          <w:b/>
        </w:rPr>
      </w:pPr>
      <w:r w:rsidRPr="00745C55">
        <w:rPr>
          <w:b/>
        </w:rPr>
        <w:t>регистрации ЗАЯВЛЕНИЙ РАБОТНИКОВ</w:t>
      </w:r>
    </w:p>
    <w:p w:rsidR="008A75BF" w:rsidRPr="00745C55" w:rsidRDefault="008A75BF" w:rsidP="003F2048">
      <w:pPr>
        <w:pStyle w:val="aff1"/>
        <w:ind w:left="390"/>
        <w:contextualSpacing/>
        <w:jc w:val="center"/>
        <w:rPr>
          <w:b/>
        </w:rPr>
      </w:pPr>
      <w:r w:rsidRPr="00745C55">
        <w:rPr>
          <w:b/>
        </w:rPr>
        <w:t>в комиссию по трудовым спорам</w:t>
      </w:r>
    </w:p>
    <w:p w:rsidR="008A75BF" w:rsidRPr="00745C55" w:rsidRDefault="008A75BF" w:rsidP="003F2048">
      <w:pPr>
        <w:pStyle w:val="aff1"/>
        <w:ind w:left="0"/>
        <w:contextualSpacing/>
        <w:rPr>
          <w:bCs/>
        </w:rPr>
      </w:pPr>
      <w:r w:rsidRPr="00745C55">
        <w:rPr>
          <w:bCs/>
        </w:rPr>
        <w:t>_____________________________</w:t>
      </w:r>
      <w:r w:rsidR="003F2048" w:rsidRPr="00745C55">
        <w:rPr>
          <w:bCs/>
        </w:rPr>
        <w:t>__</w:t>
      </w:r>
      <w:r w:rsidRPr="00745C55">
        <w:rPr>
          <w:bCs/>
        </w:rPr>
        <w:t>______________________________________________</w:t>
      </w:r>
    </w:p>
    <w:p w:rsidR="008A75BF" w:rsidRPr="00745C55" w:rsidRDefault="008A75BF" w:rsidP="003F2048">
      <w:pPr>
        <w:contextualSpacing/>
      </w:pPr>
      <w:r w:rsidRPr="00745C55">
        <w:rPr>
          <w:bCs/>
        </w:rPr>
        <w:t>_____________________________________________________________________________</w:t>
      </w:r>
    </w:p>
    <w:p w:rsidR="008A75BF" w:rsidRPr="00745C55" w:rsidRDefault="008A75BF" w:rsidP="003F2048">
      <w:pPr>
        <w:pStyle w:val="aff1"/>
        <w:ind w:left="390"/>
        <w:contextualSpacing/>
        <w:jc w:val="center"/>
        <w:rPr>
          <w:vertAlign w:val="superscript"/>
        </w:rPr>
      </w:pPr>
      <w:r w:rsidRPr="00745C55">
        <w:rPr>
          <w:vertAlign w:val="superscript"/>
        </w:rPr>
        <w:t>Название образовательного учреждения, рабочего подразделения</w:t>
      </w:r>
    </w:p>
    <w:p w:rsidR="008A75BF" w:rsidRPr="00745C55" w:rsidRDefault="008A75BF" w:rsidP="003F2048">
      <w:pPr>
        <w:pStyle w:val="aff1"/>
        <w:ind w:left="390"/>
        <w:contextualSpacing/>
        <w:rPr>
          <w:vertAlign w:val="superscrip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564"/>
        <w:gridCol w:w="426"/>
      </w:tblGrid>
      <w:tr w:rsidR="008A75BF" w:rsidRPr="00745C55" w:rsidTr="000F4D5E">
        <w:trPr>
          <w:cantSplit/>
          <w:trHeight w:val="459"/>
        </w:trPr>
        <w:tc>
          <w:tcPr>
            <w:tcW w:w="431" w:type="dxa"/>
            <w:vMerge w:val="restart"/>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 п/п</w:t>
            </w:r>
          </w:p>
        </w:tc>
        <w:tc>
          <w:tcPr>
            <w:tcW w:w="528"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подачи заявления</w:t>
            </w:r>
          </w:p>
        </w:tc>
        <w:tc>
          <w:tcPr>
            <w:tcW w:w="567"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Ф.И.О. работника</w:t>
            </w:r>
          </w:p>
        </w:tc>
        <w:tc>
          <w:tcPr>
            <w:tcW w:w="567"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Существо спора</w:t>
            </w:r>
          </w:p>
        </w:tc>
        <w:tc>
          <w:tcPr>
            <w:tcW w:w="425"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Существо решения</w:t>
            </w:r>
          </w:p>
        </w:tc>
        <w:tc>
          <w:tcPr>
            <w:tcW w:w="425"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решения КТС</w:t>
            </w:r>
          </w:p>
        </w:tc>
        <w:tc>
          <w:tcPr>
            <w:tcW w:w="1701" w:type="dxa"/>
            <w:gridSpan w:val="4"/>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Выдача копии решения КТС</w:t>
            </w:r>
          </w:p>
        </w:tc>
        <w:tc>
          <w:tcPr>
            <w:tcW w:w="425" w:type="dxa"/>
            <w:vMerge w:val="restart"/>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исполнения решения</w:t>
            </w:r>
          </w:p>
        </w:tc>
        <w:tc>
          <w:tcPr>
            <w:tcW w:w="1137" w:type="dxa"/>
            <w:gridSpan w:val="2"/>
            <w:vMerge w:val="restart"/>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Выдачи дубликата удостоверения</w:t>
            </w:r>
          </w:p>
        </w:tc>
        <w:tc>
          <w:tcPr>
            <w:tcW w:w="2266" w:type="dxa"/>
            <w:gridSpan w:val="4"/>
            <w:tcBorders>
              <w:top w:val="single" w:sz="4" w:space="0" w:color="auto"/>
              <w:left w:val="single" w:sz="4" w:space="0" w:color="auto"/>
              <w:bottom w:val="single" w:sz="4" w:space="0" w:color="auto"/>
              <w:right w:val="single" w:sz="4" w:space="0" w:color="auto"/>
            </w:tcBorders>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Продление срока обращения к судебному исполнителю</w:t>
            </w:r>
          </w:p>
        </w:tc>
      </w:tr>
      <w:tr w:rsidR="008A75BF" w:rsidRPr="00745C55" w:rsidTr="000F4D5E">
        <w:trPr>
          <w:cantSplit/>
          <w:trHeight w:val="1134"/>
        </w:trPr>
        <w:tc>
          <w:tcPr>
            <w:tcW w:w="431" w:type="dxa"/>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528"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850" w:type="dxa"/>
            <w:gridSpan w:val="2"/>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Руководителю ОУ</w:t>
            </w:r>
          </w:p>
        </w:tc>
        <w:tc>
          <w:tcPr>
            <w:tcW w:w="851" w:type="dxa"/>
            <w:gridSpan w:val="2"/>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Работнику</w:t>
            </w:r>
          </w:p>
          <w:p w:rsidR="008A75BF" w:rsidRPr="00745C55" w:rsidRDefault="008A75BF" w:rsidP="00506EE3">
            <w:pPr>
              <w:jc w:val="center"/>
            </w:pPr>
          </w:p>
        </w:tc>
        <w:tc>
          <w:tcPr>
            <w:tcW w:w="425" w:type="dxa"/>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1137" w:type="dxa"/>
            <w:gridSpan w:val="2"/>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1134" w:type="dxa"/>
            <w:gridSpan w:val="2"/>
            <w:vMerge/>
            <w:shd w:val="clear" w:color="auto" w:fill="auto"/>
          </w:tcPr>
          <w:p w:rsidR="008A75BF" w:rsidRPr="00745C55" w:rsidRDefault="008A75BF" w:rsidP="00506EE3">
            <w:pPr>
              <w:pStyle w:val="af1"/>
              <w:spacing w:before="0" w:after="0"/>
              <w:jc w:val="both"/>
              <w:rPr>
                <w:rFonts w:ascii="Times New Roman" w:hAnsi="Times New Roman" w:cs="Times New Roman"/>
                <w:b/>
                <w:sz w:val="24"/>
                <w:szCs w:val="24"/>
                <w:vertAlign w:val="superscript"/>
              </w:rPr>
            </w:pPr>
          </w:p>
        </w:tc>
        <w:tc>
          <w:tcPr>
            <w:tcW w:w="709" w:type="dxa"/>
            <w:tcBorders>
              <w:top w:val="single" w:sz="4" w:space="0" w:color="auto"/>
            </w:tcBorders>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обращения работника в КТС</w:t>
            </w:r>
          </w:p>
        </w:tc>
        <w:tc>
          <w:tcPr>
            <w:tcW w:w="567" w:type="dxa"/>
            <w:tcBorders>
              <w:top w:val="single" w:sz="4" w:space="0" w:color="auto"/>
            </w:tcBorders>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 рассмотрения спора</w:t>
            </w:r>
          </w:p>
        </w:tc>
        <w:tc>
          <w:tcPr>
            <w:tcW w:w="990" w:type="dxa"/>
            <w:gridSpan w:val="2"/>
            <w:tcBorders>
              <w:top w:val="single" w:sz="4" w:space="0" w:color="auto"/>
            </w:tcBorders>
            <w:shd w:val="clear" w:color="auto" w:fill="auto"/>
          </w:tcPr>
          <w:p w:rsidR="008A75BF" w:rsidRPr="00745C55" w:rsidRDefault="008A75BF" w:rsidP="00506EE3">
            <w:pPr>
              <w:pStyle w:val="af1"/>
              <w:spacing w:before="0" w:after="0"/>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Решение КТС</w:t>
            </w:r>
          </w:p>
        </w:tc>
      </w:tr>
      <w:tr w:rsidR="008A75BF" w:rsidRPr="00745C55" w:rsidTr="000F4D5E">
        <w:trPr>
          <w:cantSplit/>
          <w:trHeight w:val="1134"/>
        </w:trPr>
        <w:tc>
          <w:tcPr>
            <w:tcW w:w="431"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28"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5" w:type="dxa"/>
            <w:vMerge/>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426"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p w:rsidR="008A75BF" w:rsidRPr="00745C55" w:rsidRDefault="008A75BF" w:rsidP="00506EE3">
            <w:pPr>
              <w:ind w:left="113" w:right="113"/>
            </w:pPr>
          </w:p>
        </w:tc>
        <w:tc>
          <w:tcPr>
            <w:tcW w:w="424"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425"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tc>
        <w:tc>
          <w:tcPr>
            <w:tcW w:w="426"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425"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70"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дата</w:t>
            </w: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расписка</w:t>
            </w:r>
          </w:p>
        </w:tc>
        <w:tc>
          <w:tcPr>
            <w:tcW w:w="709"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7"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p>
        </w:tc>
        <w:tc>
          <w:tcPr>
            <w:tcW w:w="564"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Срок продлен</w:t>
            </w:r>
          </w:p>
        </w:tc>
        <w:tc>
          <w:tcPr>
            <w:tcW w:w="426" w:type="dxa"/>
            <w:shd w:val="clear" w:color="auto" w:fill="auto"/>
            <w:textDirection w:val="btLr"/>
          </w:tcPr>
          <w:p w:rsidR="008A75BF" w:rsidRPr="00745C55" w:rsidRDefault="008A75BF" w:rsidP="00506EE3">
            <w:pPr>
              <w:pStyle w:val="af1"/>
              <w:spacing w:before="0" w:after="0"/>
              <w:ind w:left="113" w:right="113"/>
              <w:jc w:val="both"/>
              <w:rPr>
                <w:rFonts w:ascii="Times New Roman" w:hAnsi="Times New Roman" w:cs="Times New Roman"/>
                <w:b/>
                <w:sz w:val="24"/>
                <w:szCs w:val="24"/>
                <w:vertAlign w:val="superscript"/>
              </w:rPr>
            </w:pPr>
            <w:r w:rsidRPr="00745C55">
              <w:rPr>
                <w:rFonts w:ascii="Times New Roman" w:hAnsi="Times New Roman" w:cs="Times New Roman"/>
                <w:sz w:val="24"/>
                <w:szCs w:val="24"/>
                <w:vertAlign w:val="superscript"/>
              </w:rPr>
              <w:t>Срок не продлен</w:t>
            </w:r>
          </w:p>
        </w:tc>
      </w:tr>
      <w:tr w:rsidR="008A75BF" w:rsidRPr="00745C55" w:rsidTr="000F4D5E">
        <w:tc>
          <w:tcPr>
            <w:tcW w:w="431"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w:t>
            </w:r>
          </w:p>
        </w:tc>
        <w:tc>
          <w:tcPr>
            <w:tcW w:w="528"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2</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3</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4</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5</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6</w:t>
            </w: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7</w:t>
            </w:r>
          </w:p>
        </w:tc>
        <w:tc>
          <w:tcPr>
            <w:tcW w:w="42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8</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9</w:t>
            </w: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10</w:t>
            </w: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11</w:t>
            </w:r>
          </w:p>
        </w:tc>
        <w:tc>
          <w:tcPr>
            <w:tcW w:w="570"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12</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13</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14</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15</w:t>
            </w:r>
          </w:p>
        </w:tc>
        <w:tc>
          <w:tcPr>
            <w:tcW w:w="709"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16</w:t>
            </w: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17</w:t>
            </w:r>
          </w:p>
        </w:tc>
        <w:tc>
          <w:tcPr>
            <w:tcW w:w="56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18</w:t>
            </w: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r w:rsidRPr="00745C55">
              <w:rPr>
                <w:rFonts w:ascii="Times New Roman" w:hAnsi="Times New Roman" w:cs="Times New Roman"/>
                <w:sz w:val="24"/>
                <w:szCs w:val="24"/>
                <w:vertAlign w:val="superscript"/>
              </w:rPr>
              <w:t>19</w:t>
            </w:r>
          </w:p>
        </w:tc>
      </w:tr>
      <w:tr w:rsidR="008A75BF" w:rsidRPr="00745C55" w:rsidTr="000F4D5E">
        <w:tc>
          <w:tcPr>
            <w:tcW w:w="431"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28"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5"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70"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709"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7"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564"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c>
          <w:tcPr>
            <w:tcW w:w="426" w:type="dxa"/>
            <w:shd w:val="clear" w:color="auto" w:fill="auto"/>
          </w:tcPr>
          <w:p w:rsidR="008A75BF" w:rsidRPr="00745C55" w:rsidRDefault="008A75BF" w:rsidP="00506EE3">
            <w:pPr>
              <w:pStyle w:val="af1"/>
              <w:spacing w:before="0" w:after="0"/>
              <w:jc w:val="both"/>
              <w:rPr>
                <w:rFonts w:ascii="Times New Roman" w:hAnsi="Times New Roman" w:cs="Times New Roman"/>
                <w:sz w:val="24"/>
                <w:szCs w:val="24"/>
                <w:vertAlign w:val="superscript"/>
              </w:rPr>
            </w:pPr>
          </w:p>
        </w:tc>
      </w:tr>
    </w:tbl>
    <w:p w:rsidR="008A75BF" w:rsidRDefault="008A75BF" w:rsidP="00506EE3">
      <w:pPr>
        <w:pStyle w:val="aff1"/>
        <w:ind w:left="390"/>
      </w:pPr>
    </w:p>
    <w:p w:rsidR="000F4D5E" w:rsidRDefault="000F4D5E" w:rsidP="00506EE3">
      <w:pPr>
        <w:pStyle w:val="aff1"/>
        <w:ind w:left="390"/>
      </w:pPr>
    </w:p>
    <w:p w:rsidR="008A75BF" w:rsidRPr="00745C55" w:rsidRDefault="008A75BF" w:rsidP="003F2048">
      <w:pPr>
        <w:pStyle w:val="aff1"/>
        <w:ind w:left="390"/>
        <w:jc w:val="right"/>
        <w:rPr>
          <w:b/>
          <w:i/>
        </w:rPr>
      </w:pPr>
      <w:r w:rsidRPr="00745C55">
        <w:rPr>
          <w:b/>
          <w:i/>
        </w:rPr>
        <w:t>Приложение 2</w:t>
      </w:r>
    </w:p>
    <w:p w:rsidR="008A75BF" w:rsidRPr="00745C55" w:rsidRDefault="008A75BF" w:rsidP="003F2048">
      <w:pPr>
        <w:contextualSpacing/>
        <w:jc w:val="center"/>
        <w:rPr>
          <w:b/>
        </w:rPr>
      </w:pPr>
      <w:r w:rsidRPr="00745C55">
        <w:rPr>
          <w:b/>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8A75BF" w:rsidRPr="00745C55" w:rsidTr="008A75BF">
        <w:trPr>
          <w:trHeight w:val="395"/>
          <w:jc w:val="center"/>
        </w:trPr>
        <w:tc>
          <w:tcPr>
            <w:tcW w:w="10613" w:type="dxa"/>
            <w:gridSpan w:val="22"/>
          </w:tcPr>
          <w:p w:rsidR="008A75BF" w:rsidRPr="00745C55" w:rsidRDefault="008A75BF" w:rsidP="003F2048">
            <w:r w:rsidRPr="00745C55">
              <w:t>село (район)___________________________</w:t>
            </w:r>
            <w:r w:rsidR="003F2048" w:rsidRPr="00745C55">
              <w:t>_________ «____»____________20__</w:t>
            </w:r>
            <w:r w:rsidRPr="00745C55">
              <w:t xml:space="preserve"> г.</w:t>
            </w:r>
          </w:p>
        </w:tc>
      </w:tr>
      <w:tr w:rsidR="008A75BF" w:rsidRPr="00745C55" w:rsidTr="008A75BF">
        <w:trPr>
          <w:trHeight w:val="284"/>
          <w:jc w:val="center"/>
        </w:trPr>
        <w:tc>
          <w:tcPr>
            <w:tcW w:w="10613" w:type="dxa"/>
            <w:gridSpan w:val="22"/>
            <w:tcBorders>
              <w:bottom w:val="single" w:sz="4" w:space="0" w:color="auto"/>
            </w:tcBorders>
          </w:tcPr>
          <w:p w:rsidR="008A75BF" w:rsidRPr="00745C55" w:rsidRDefault="008A75BF" w:rsidP="00506EE3">
            <w:pPr>
              <w:jc w:val="center"/>
              <w:rPr>
                <w:bCs/>
              </w:rPr>
            </w:pPr>
            <w:r w:rsidRPr="00745C55">
              <w:rPr>
                <w:bCs/>
                <w:i/>
                <w:u w:val="single"/>
              </w:rPr>
              <w:t xml:space="preserve">  </w:t>
            </w:r>
          </w:p>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(наименование организации/подразделения)</w:t>
            </w:r>
          </w:p>
        </w:tc>
      </w:tr>
      <w:tr w:rsidR="008A75BF" w:rsidRPr="00745C55" w:rsidTr="008A75BF">
        <w:trPr>
          <w:trHeight w:val="284"/>
          <w:jc w:val="center"/>
        </w:trPr>
        <w:tc>
          <w:tcPr>
            <w:tcW w:w="3403" w:type="dxa"/>
            <w:gridSpan w:val="9"/>
          </w:tcPr>
          <w:p w:rsidR="008A75BF" w:rsidRPr="00745C55" w:rsidRDefault="008A75BF" w:rsidP="00506EE3">
            <w:r w:rsidRPr="00745C55">
              <w:t>Избранный состав КТС</w:t>
            </w:r>
          </w:p>
        </w:tc>
        <w:tc>
          <w:tcPr>
            <w:tcW w:w="1138" w:type="dxa"/>
            <w:gridSpan w:val="5"/>
            <w:tcBorders>
              <w:bottom w:val="single" w:sz="4" w:space="0" w:color="auto"/>
            </w:tcBorders>
          </w:tcPr>
          <w:p w:rsidR="008A75BF" w:rsidRPr="00745C55" w:rsidRDefault="008A75BF" w:rsidP="00506EE3"/>
        </w:tc>
        <w:tc>
          <w:tcPr>
            <w:tcW w:w="6072" w:type="dxa"/>
            <w:gridSpan w:val="8"/>
          </w:tcPr>
          <w:p w:rsidR="008A75BF" w:rsidRPr="00745C55" w:rsidRDefault="008A75BF" w:rsidP="00506EE3">
            <w:r w:rsidRPr="00745C55">
              <w:t>человек</w:t>
            </w:r>
          </w:p>
        </w:tc>
      </w:tr>
      <w:tr w:rsidR="008A75BF" w:rsidRPr="00745C55" w:rsidTr="008A75BF">
        <w:trPr>
          <w:trHeight w:val="284"/>
          <w:jc w:val="center"/>
        </w:trPr>
        <w:tc>
          <w:tcPr>
            <w:tcW w:w="10613" w:type="dxa"/>
            <w:gridSpan w:val="22"/>
          </w:tcPr>
          <w:p w:rsidR="008A75BF" w:rsidRPr="00745C55" w:rsidRDefault="008A75BF" w:rsidP="00506EE3">
            <w:r w:rsidRPr="00745C55">
              <w:t>ПРИСУТСВОВАЛИ:</w:t>
            </w:r>
          </w:p>
        </w:tc>
      </w:tr>
      <w:tr w:rsidR="008A75BF" w:rsidRPr="00745C55" w:rsidTr="008A75BF">
        <w:trPr>
          <w:trHeight w:val="284"/>
          <w:jc w:val="center"/>
        </w:trPr>
        <w:tc>
          <w:tcPr>
            <w:tcW w:w="2425" w:type="dxa"/>
            <w:gridSpan w:val="4"/>
          </w:tcPr>
          <w:p w:rsidR="008A75BF" w:rsidRPr="00745C55" w:rsidRDefault="008A75BF" w:rsidP="00506EE3">
            <w:r w:rsidRPr="00745C55">
              <w:t>Председатель</w:t>
            </w:r>
            <w:r w:rsidRPr="00745C55">
              <w:rPr>
                <w:smallCaps/>
              </w:rPr>
              <w:t xml:space="preserve"> КТС</w:t>
            </w:r>
          </w:p>
        </w:tc>
        <w:tc>
          <w:tcPr>
            <w:tcW w:w="8188" w:type="dxa"/>
            <w:gridSpan w:val="18"/>
            <w:tcBorders>
              <w:bottom w:val="single" w:sz="4" w:space="0" w:color="auto"/>
            </w:tcBorders>
          </w:tcPr>
          <w:p w:rsidR="008A75BF" w:rsidRPr="00745C55" w:rsidRDefault="008A75BF" w:rsidP="00506EE3"/>
        </w:tc>
      </w:tr>
      <w:tr w:rsidR="008A75BF" w:rsidRPr="00745C55" w:rsidTr="008A75BF">
        <w:trPr>
          <w:trHeight w:val="198"/>
          <w:jc w:val="center"/>
        </w:trPr>
        <w:tc>
          <w:tcPr>
            <w:tcW w:w="2425" w:type="dxa"/>
            <w:gridSpan w:val="4"/>
          </w:tcPr>
          <w:p w:rsidR="008A75BF" w:rsidRPr="00745C55" w:rsidRDefault="008A75BF" w:rsidP="00506EE3"/>
        </w:tc>
        <w:tc>
          <w:tcPr>
            <w:tcW w:w="8188" w:type="dxa"/>
            <w:gridSpan w:val="18"/>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rPr>
          <w:trHeight w:val="284"/>
          <w:jc w:val="center"/>
        </w:trPr>
        <w:tc>
          <w:tcPr>
            <w:tcW w:w="2425" w:type="dxa"/>
            <w:gridSpan w:val="4"/>
          </w:tcPr>
          <w:p w:rsidR="008A75BF" w:rsidRPr="00745C55" w:rsidRDefault="008A75BF" w:rsidP="00506EE3">
            <w:r w:rsidRPr="00745C55">
              <w:t>Члены КТС</w:t>
            </w:r>
          </w:p>
        </w:tc>
        <w:tc>
          <w:tcPr>
            <w:tcW w:w="8188" w:type="dxa"/>
            <w:gridSpan w:val="18"/>
            <w:tcBorders>
              <w:bottom w:val="single" w:sz="4" w:space="0" w:color="auto"/>
            </w:tcBorders>
          </w:tcPr>
          <w:p w:rsidR="008A75BF" w:rsidRPr="00745C55" w:rsidRDefault="008A75BF" w:rsidP="00506EE3"/>
        </w:tc>
      </w:tr>
      <w:tr w:rsidR="008A75BF" w:rsidRPr="00745C55" w:rsidTr="008A75BF">
        <w:trPr>
          <w:trHeight w:val="198"/>
          <w:jc w:val="center"/>
        </w:trPr>
        <w:tc>
          <w:tcPr>
            <w:tcW w:w="2425" w:type="dxa"/>
            <w:gridSpan w:val="4"/>
          </w:tcPr>
          <w:p w:rsidR="008A75BF" w:rsidRPr="00745C55" w:rsidRDefault="008A75BF" w:rsidP="00506EE3"/>
        </w:tc>
        <w:tc>
          <w:tcPr>
            <w:tcW w:w="8188" w:type="dxa"/>
            <w:gridSpan w:val="18"/>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rPr>
          <w:trHeight w:val="284"/>
          <w:jc w:val="center"/>
        </w:trPr>
        <w:tc>
          <w:tcPr>
            <w:tcW w:w="2285" w:type="dxa"/>
            <w:gridSpan w:val="3"/>
          </w:tcPr>
          <w:p w:rsidR="008A75BF" w:rsidRPr="00745C55" w:rsidRDefault="008A75BF" w:rsidP="00506EE3">
            <w:r w:rsidRPr="00745C55">
              <w:t>Секретарь КТС</w:t>
            </w:r>
          </w:p>
        </w:tc>
        <w:tc>
          <w:tcPr>
            <w:tcW w:w="8328" w:type="dxa"/>
            <w:gridSpan w:val="19"/>
            <w:tcBorders>
              <w:bottom w:val="single" w:sz="4" w:space="0" w:color="auto"/>
            </w:tcBorders>
          </w:tcPr>
          <w:p w:rsidR="008A75BF" w:rsidRPr="00745C55" w:rsidRDefault="008A75BF" w:rsidP="00506EE3"/>
        </w:tc>
      </w:tr>
      <w:tr w:rsidR="008A75BF" w:rsidRPr="00745C55" w:rsidTr="008A75BF">
        <w:trPr>
          <w:trHeight w:val="198"/>
          <w:jc w:val="center"/>
        </w:trPr>
        <w:tc>
          <w:tcPr>
            <w:tcW w:w="2285" w:type="dxa"/>
            <w:gridSpan w:val="3"/>
          </w:tcPr>
          <w:p w:rsidR="008A75BF" w:rsidRPr="00745C55" w:rsidRDefault="008A75BF" w:rsidP="00506EE3"/>
        </w:tc>
        <w:tc>
          <w:tcPr>
            <w:tcW w:w="8328" w:type="dxa"/>
            <w:gridSpan w:val="19"/>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rPr>
          <w:trHeight w:val="284"/>
          <w:jc w:val="center"/>
        </w:trPr>
        <w:tc>
          <w:tcPr>
            <w:tcW w:w="5214" w:type="dxa"/>
            <w:gridSpan w:val="17"/>
          </w:tcPr>
          <w:p w:rsidR="008A75BF" w:rsidRPr="00745C55" w:rsidRDefault="008A75BF" w:rsidP="00506EE3">
            <w:r w:rsidRPr="00745C55">
              <w:t>представители интересов работников</w:t>
            </w:r>
          </w:p>
        </w:tc>
        <w:tc>
          <w:tcPr>
            <w:tcW w:w="5399" w:type="dxa"/>
            <w:gridSpan w:val="5"/>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(председатель, члены профкома, иное лицо: фамилия, имя, отчество)</w:t>
            </w:r>
          </w:p>
        </w:tc>
      </w:tr>
      <w:tr w:rsidR="008A75BF" w:rsidRPr="00745C55" w:rsidTr="008A75BF">
        <w:trPr>
          <w:trHeight w:val="284"/>
          <w:jc w:val="center"/>
        </w:trPr>
        <w:tc>
          <w:tcPr>
            <w:tcW w:w="3821" w:type="dxa"/>
            <w:gridSpan w:val="11"/>
          </w:tcPr>
          <w:p w:rsidR="008A75BF" w:rsidRPr="00745C55" w:rsidRDefault="008A75BF" w:rsidP="00506EE3">
            <w:r w:rsidRPr="00745C55">
              <w:t>представитель работодателя</w:t>
            </w:r>
          </w:p>
        </w:tc>
        <w:tc>
          <w:tcPr>
            <w:tcW w:w="6792" w:type="dxa"/>
            <w:gridSpan w:val="11"/>
            <w:tcBorders>
              <w:bottom w:val="single" w:sz="4" w:space="0" w:color="auto"/>
            </w:tcBorders>
          </w:tcPr>
          <w:p w:rsidR="008A75BF" w:rsidRPr="00745C55" w:rsidRDefault="008A75BF" w:rsidP="00506EE3"/>
        </w:tc>
      </w:tr>
      <w:tr w:rsidR="008A75BF" w:rsidRPr="00745C55" w:rsidTr="008A75BF">
        <w:trPr>
          <w:trHeight w:val="284"/>
          <w:jc w:val="center"/>
        </w:trPr>
        <w:tc>
          <w:tcPr>
            <w:tcW w:w="3821" w:type="dxa"/>
            <w:gridSpan w:val="11"/>
          </w:tcPr>
          <w:p w:rsidR="008A75BF" w:rsidRPr="00745C55" w:rsidRDefault="008A75BF" w:rsidP="00506EE3"/>
        </w:tc>
        <w:tc>
          <w:tcPr>
            <w:tcW w:w="6792" w:type="dxa"/>
            <w:gridSpan w:val="11"/>
          </w:tcPr>
          <w:p w:rsidR="008A75BF" w:rsidRPr="00745C55" w:rsidRDefault="008A75BF" w:rsidP="00506EE3">
            <w:pPr>
              <w:jc w:val="center"/>
              <w:rPr>
                <w:vertAlign w:val="superscript"/>
              </w:rPr>
            </w:pPr>
            <w:r w:rsidRPr="00745C55">
              <w:rPr>
                <w:vertAlign w:val="superscript"/>
              </w:rPr>
              <w:t>(должность, фамилия, имя, отчество)</w:t>
            </w:r>
          </w:p>
        </w:tc>
      </w:tr>
      <w:tr w:rsidR="008A75BF" w:rsidRPr="00745C55" w:rsidTr="008A75BF">
        <w:trPr>
          <w:trHeight w:val="284"/>
          <w:jc w:val="center"/>
        </w:trPr>
        <w:tc>
          <w:tcPr>
            <w:tcW w:w="7505" w:type="dxa"/>
            <w:gridSpan w:val="20"/>
          </w:tcPr>
          <w:p w:rsidR="008A75BF" w:rsidRPr="00745C55" w:rsidRDefault="008A75BF" w:rsidP="00506EE3">
            <w:pPr>
              <w:rPr>
                <w:spacing w:val="-2"/>
              </w:rPr>
            </w:pPr>
            <w:r w:rsidRPr="00745C55">
              <w:rPr>
                <w:spacing w:val="-2"/>
              </w:rPr>
              <w:t>по полномочию, удостоверенному приказом (распоряжением)</w:t>
            </w:r>
          </w:p>
        </w:tc>
        <w:tc>
          <w:tcPr>
            <w:tcW w:w="3108" w:type="dxa"/>
            <w:gridSpan w:val="2"/>
            <w:tcBorders>
              <w:bottom w:val="single" w:sz="4" w:space="0" w:color="auto"/>
            </w:tcBorders>
          </w:tcPr>
          <w:p w:rsidR="008A75BF" w:rsidRPr="00745C55" w:rsidRDefault="008A75BF" w:rsidP="00506EE3"/>
        </w:tc>
      </w:tr>
      <w:tr w:rsidR="008A75BF" w:rsidRPr="00745C55" w:rsidTr="008A75BF">
        <w:trPr>
          <w:trHeight w:val="284"/>
          <w:jc w:val="center"/>
        </w:trPr>
        <w:tc>
          <w:tcPr>
            <w:tcW w:w="7505" w:type="dxa"/>
            <w:gridSpan w:val="20"/>
          </w:tcPr>
          <w:p w:rsidR="008A75BF" w:rsidRPr="00745C55" w:rsidRDefault="008A75BF" w:rsidP="00506EE3"/>
        </w:tc>
        <w:tc>
          <w:tcPr>
            <w:tcW w:w="3108" w:type="dxa"/>
            <w:gridSpan w:val="2"/>
          </w:tcPr>
          <w:p w:rsidR="008A75BF" w:rsidRPr="00745C55" w:rsidRDefault="008A75BF" w:rsidP="00506EE3">
            <w:pPr>
              <w:jc w:val="center"/>
              <w:rPr>
                <w:vertAlign w:val="superscript"/>
              </w:rPr>
            </w:pPr>
            <w:r w:rsidRPr="00745C55">
              <w:rPr>
                <w:vertAlign w:val="superscript"/>
              </w:rPr>
              <w:t>(дата, номер)</w:t>
            </w:r>
          </w:p>
        </w:tc>
      </w:tr>
      <w:tr w:rsidR="008A75BF" w:rsidRPr="00745C55" w:rsidTr="008A75BF">
        <w:trPr>
          <w:trHeight w:val="284"/>
          <w:jc w:val="center"/>
        </w:trPr>
        <w:tc>
          <w:tcPr>
            <w:tcW w:w="1652" w:type="dxa"/>
            <w:gridSpan w:val="2"/>
          </w:tcPr>
          <w:p w:rsidR="008A75BF" w:rsidRPr="00745C55" w:rsidRDefault="008A75BF" w:rsidP="00506EE3">
            <w:r w:rsidRPr="00745C55">
              <w:t>свидетели</w:t>
            </w:r>
          </w:p>
        </w:tc>
        <w:tc>
          <w:tcPr>
            <w:tcW w:w="8961" w:type="dxa"/>
            <w:gridSpan w:val="20"/>
            <w:tcBorders>
              <w:bottom w:val="single" w:sz="4" w:space="0" w:color="auto"/>
            </w:tcBorders>
          </w:tcPr>
          <w:p w:rsidR="008A75BF" w:rsidRPr="00745C55" w:rsidRDefault="008A75BF" w:rsidP="00506EE3"/>
        </w:tc>
      </w:tr>
      <w:tr w:rsidR="008A75BF" w:rsidRPr="00745C55" w:rsidTr="008A75BF">
        <w:trPr>
          <w:trHeight w:val="284"/>
          <w:jc w:val="center"/>
        </w:trPr>
        <w:tc>
          <w:tcPr>
            <w:tcW w:w="1652" w:type="dxa"/>
            <w:gridSpan w:val="2"/>
          </w:tcPr>
          <w:p w:rsidR="008A75BF" w:rsidRPr="00745C55" w:rsidRDefault="008A75BF" w:rsidP="00506EE3"/>
        </w:tc>
        <w:tc>
          <w:tcPr>
            <w:tcW w:w="8961" w:type="dxa"/>
            <w:gridSpan w:val="20"/>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rPr>
          <w:trHeight w:val="284"/>
          <w:jc w:val="center"/>
        </w:trPr>
        <w:tc>
          <w:tcPr>
            <w:tcW w:w="3047" w:type="dxa"/>
            <w:gridSpan w:val="7"/>
          </w:tcPr>
          <w:p w:rsidR="008A75BF" w:rsidRPr="00745C55" w:rsidRDefault="008A75BF" w:rsidP="00506EE3">
            <w:r w:rsidRPr="00745C55">
              <w:t>специалисты, эксперты</w:t>
            </w:r>
          </w:p>
        </w:tc>
        <w:tc>
          <w:tcPr>
            <w:tcW w:w="7566" w:type="dxa"/>
            <w:gridSpan w:val="15"/>
            <w:tcBorders>
              <w:bottom w:val="single" w:sz="4" w:space="0" w:color="auto"/>
            </w:tcBorders>
          </w:tcPr>
          <w:p w:rsidR="008A75BF" w:rsidRPr="00745C55" w:rsidRDefault="008A75BF" w:rsidP="00506EE3"/>
        </w:tc>
      </w:tr>
      <w:tr w:rsidR="008A75BF" w:rsidRPr="00745C55" w:rsidTr="008A75BF">
        <w:trPr>
          <w:trHeight w:val="284"/>
          <w:jc w:val="center"/>
        </w:trPr>
        <w:tc>
          <w:tcPr>
            <w:tcW w:w="3047" w:type="dxa"/>
            <w:gridSpan w:val="7"/>
          </w:tcPr>
          <w:p w:rsidR="008A75BF" w:rsidRPr="00745C55" w:rsidRDefault="008A75BF" w:rsidP="00506EE3"/>
        </w:tc>
        <w:tc>
          <w:tcPr>
            <w:tcW w:w="7566" w:type="dxa"/>
            <w:gridSpan w:val="15"/>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rPr>
          <w:trHeight w:val="284"/>
          <w:jc w:val="center"/>
        </w:trPr>
        <w:tc>
          <w:tcPr>
            <w:tcW w:w="2987" w:type="dxa"/>
            <w:gridSpan w:val="6"/>
          </w:tcPr>
          <w:p w:rsidR="008A75BF" w:rsidRPr="00745C55" w:rsidRDefault="008A75BF" w:rsidP="00506EE3">
            <w:r w:rsidRPr="00745C55">
              <w:t>слушали заявление</w:t>
            </w:r>
          </w:p>
        </w:tc>
        <w:tc>
          <w:tcPr>
            <w:tcW w:w="7626" w:type="dxa"/>
            <w:gridSpan w:val="16"/>
            <w:tcBorders>
              <w:bottom w:val="single" w:sz="4" w:space="0" w:color="auto"/>
            </w:tcBorders>
          </w:tcPr>
          <w:p w:rsidR="008A75BF" w:rsidRPr="00745C55" w:rsidRDefault="008A75BF" w:rsidP="00506EE3"/>
        </w:tc>
      </w:tr>
      <w:tr w:rsidR="008A75BF" w:rsidRPr="00745C55" w:rsidTr="008A75BF">
        <w:trPr>
          <w:trHeight w:val="284"/>
          <w:jc w:val="center"/>
        </w:trPr>
        <w:tc>
          <w:tcPr>
            <w:tcW w:w="2987" w:type="dxa"/>
            <w:gridSpan w:val="6"/>
          </w:tcPr>
          <w:p w:rsidR="008A75BF" w:rsidRPr="00745C55" w:rsidRDefault="008A75BF" w:rsidP="00506EE3"/>
        </w:tc>
        <w:tc>
          <w:tcPr>
            <w:tcW w:w="7626" w:type="dxa"/>
            <w:gridSpan w:val="16"/>
            <w:tcBorders>
              <w:top w:val="single" w:sz="4" w:space="0" w:color="auto"/>
            </w:tcBorders>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rPr>
          <w:trHeight w:val="284"/>
          <w:jc w:val="center"/>
        </w:trPr>
        <w:tc>
          <w:tcPr>
            <w:tcW w:w="1471" w:type="dxa"/>
          </w:tcPr>
          <w:p w:rsidR="008A75BF" w:rsidRPr="00745C55" w:rsidRDefault="008A75BF" w:rsidP="00506EE3">
            <w:r w:rsidRPr="00745C55">
              <w:t>по вопросу</w:t>
            </w:r>
          </w:p>
        </w:tc>
        <w:tc>
          <w:tcPr>
            <w:tcW w:w="9142" w:type="dxa"/>
            <w:gridSpan w:val="21"/>
            <w:tcBorders>
              <w:bottom w:val="single" w:sz="4" w:space="0" w:color="auto"/>
            </w:tcBorders>
          </w:tcPr>
          <w:p w:rsidR="008A75BF" w:rsidRPr="00745C55" w:rsidRDefault="008A75BF" w:rsidP="00506EE3"/>
        </w:tc>
      </w:tr>
      <w:tr w:rsidR="008A75BF" w:rsidRPr="00745C55" w:rsidTr="008A75BF">
        <w:trPr>
          <w:trHeight w:val="284"/>
          <w:jc w:val="center"/>
        </w:trPr>
        <w:tc>
          <w:tcPr>
            <w:tcW w:w="1471" w:type="dxa"/>
          </w:tcPr>
          <w:p w:rsidR="008A75BF" w:rsidRPr="00745C55" w:rsidRDefault="008A75BF" w:rsidP="00506EE3"/>
        </w:tc>
        <w:tc>
          <w:tcPr>
            <w:tcW w:w="9142" w:type="dxa"/>
            <w:gridSpan w:val="21"/>
          </w:tcPr>
          <w:p w:rsidR="008A75BF" w:rsidRPr="00745C55" w:rsidRDefault="008A75BF" w:rsidP="00506EE3">
            <w:pPr>
              <w:jc w:val="center"/>
              <w:rPr>
                <w:vertAlign w:val="superscript"/>
              </w:rPr>
            </w:pPr>
            <w:r w:rsidRPr="00745C55">
              <w:rPr>
                <w:vertAlign w:val="superscript"/>
              </w:rPr>
              <w:t>(краткое содержание)</w:t>
            </w:r>
          </w:p>
        </w:tc>
      </w:tr>
      <w:tr w:rsidR="008A75BF" w:rsidRPr="00745C55" w:rsidTr="008A75BF">
        <w:trPr>
          <w:trHeight w:val="284"/>
          <w:jc w:val="center"/>
        </w:trPr>
        <w:tc>
          <w:tcPr>
            <w:tcW w:w="1471" w:type="dxa"/>
          </w:tcPr>
          <w:p w:rsidR="008A75BF" w:rsidRPr="00745C55" w:rsidRDefault="008A75BF" w:rsidP="00506EE3">
            <w:r w:rsidRPr="00745C55">
              <w:t>выступили:</w:t>
            </w:r>
          </w:p>
        </w:tc>
        <w:tc>
          <w:tcPr>
            <w:tcW w:w="9142" w:type="dxa"/>
            <w:gridSpan w:val="21"/>
            <w:tcBorders>
              <w:bottom w:val="single" w:sz="4" w:space="0" w:color="auto"/>
            </w:tcBorders>
          </w:tcPr>
          <w:p w:rsidR="008A75BF" w:rsidRPr="00745C55" w:rsidRDefault="008A75BF" w:rsidP="00506EE3"/>
        </w:tc>
      </w:tr>
      <w:tr w:rsidR="008A75BF" w:rsidRPr="00745C55" w:rsidTr="008A75BF">
        <w:trPr>
          <w:trHeight w:val="284"/>
          <w:jc w:val="center"/>
        </w:trPr>
        <w:tc>
          <w:tcPr>
            <w:tcW w:w="1471" w:type="dxa"/>
          </w:tcPr>
          <w:p w:rsidR="008A75BF" w:rsidRPr="00745C55" w:rsidRDefault="008A75BF" w:rsidP="00506EE3"/>
        </w:tc>
        <w:tc>
          <w:tcPr>
            <w:tcW w:w="9142" w:type="dxa"/>
            <w:gridSpan w:val="21"/>
            <w:tcBorders>
              <w:top w:val="single" w:sz="4" w:space="0" w:color="auto"/>
            </w:tcBorders>
          </w:tcPr>
          <w:p w:rsidR="008A75BF" w:rsidRPr="00745C55" w:rsidRDefault="008A75BF" w:rsidP="00506EE3">
            <w:pPr>
              <w:jc w:val="center"/>
              <w:rPr>
                <w:vertAlign w:val="superscript"/>
              </w:rPr>
            </w:pPr>
            <w:r w:rsidRPr="00745C55">
              <w:rPr>
                <w:vertAlign w:val="superscript"/>
              </w:rPr>
              <w:t>(работник, представитель работодателя, другие участники заседания, члены КТС)</w:t>
            </w:r>
          </w:p>
        </w:tc>
      </w:tr>
      <w:tr w:rsidR="008A75BF" w:rsidRPr="00745C55" w:rsidTr="008A75BF">
        <w:trPr>
          <w:trHeight w:val="284"/>
          <w:jc w:val="center"/>
        </w:trPr>
        <w:tc>
          <w:tcPr>
            <w:tcW w:w="10613" w:type="dxa"/>
            <w:gridSpan w:val="22"/>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(краткое содержание выступлений)</w:t>
            </w:r>
          </w:p>
        </w:tc>
      </w:tr>
      <w:tr w:rsidR="008A75BF" w:rsidRPr="00745C55" w:rsidTr="008A75BF">
        <w:trPr>
          <w:gridAfter w:val="1"/>
          <w:wAfter w:w="11" w:type="dxa"/>
          <w:trHeight w:val="284"/>
          <w:jc w:val="center"/>
        </w:trPr>
        <w:tc>
          <w:tcPr>
            <w:tcW w:w="4748" w:type="dxa"/>
            <w:gridSpan w:val="15"/>
          </w:tcPr>
          <w:p w:rsidR="008A75BF" w:rsidRPr="00745C55" w:rsidRDefault="008A75BF" w:rsidP="00506EE3">
            <w:r w:rsidRPr="00745C55">
              <w:t>РЕЗУЛЬТАТЫ ОБСУЖДЕНИЯ:</w:t>
            </w:r>
          </w:p>
        </w:tc>
        <w:tc>
          <w:tcPr>
            <w:tcW w:w="5854" w:type="dxa"/>
            <w:gridSpan w:val="6"/>
          </w:tcPr>
          <w:p w:rsidR="008A75BF" w:rsidRPr="00745C55" w:rsidRDefault="008A75BF" w:rsidP="00506EE3"/>
        </w:tc>
      </w:tr>
      <w:tr w:rsidR="008A75BF" w:rsidRPr="00745C55" w:rsidTr="008A75BF">
        <w:trPr>
          <w:trHeight w:val="284"/>
          <w:jc w:val="center"/>
        </w:trPr>
        <w:tc>
          <w:tcPr>
            <w:tcW w:w="10613" w:type="dxa"/>
            <w:gridSpan w:val="22"/>
          </w:tcPr>
          <w:p w:rsidR="008A75BF" w:rsidRPr="00745C55" w:rsidRDefault="008A75BF" w:rsidP="00506EE3">
            <w:r w:rsidRPr="00745C55">
              <w:t xml:space="preserve">На основании обсуждения, с учетом конкретных обстоятельств и имеющихся </w:t>
            </w:r>
          </w:p>
        </w:tc>
      </w:tr>
      <w:tr w:rsidR="008A75BF" w:rsidRPr="00745C55" w:rsidTr="008A75BF">
        <w:trPr>
          <w:trHeight w:val="284"/>
          <w:jc w:val="center"/>
        </w:trPr>
        <w:tc>
          <w:tcPr>
            <w:tcW w:w="3707" w:type="dxa"/>
            <w:gridSpan w:val="10"/>
          </w:tcPr>
          <w:p w:rsidR="008A75BF" w:rsidRPr="00745C55" w:rsidRDefault="008A75BF" w:rsidP="00506EE3">
            <w:r w:rsidRPr="00745C55">
              <w:t>материалов, руководствуясь</w:t>
            </w:r>
          </w:p>
        </w:tc>
        <w:tc>
          <w:tcPr>
            <w:tcW w:w="6906" w:type="dxa"/>
            <w:gridSpan w:val="12"/>
            <w:tcBorders>
              <w:bottom w:val="single" w:sz="4" w:space="0" w:color="auto"/>
            </w:tcBorders>
          </w:tcPr>
          <w:p w:rsidR="008A75BF" w:rsidRPr="00745C55" w:rsidRDefault="008A75BF" w:rsidP="00506EE3"/>
        </w:tc>
      </w:tr>
      <w:tr w:rsidR="008A75BF" w:rsidRPr="00745C55" w:rsidTr="008A75BF">
        <w:trPr>
          <w:trHeight w:val="284"/>
          <w:jc w:val="center"/>
        </w:trPr>
        <w:tc>
          <w:tcPr>
            <w:tcW w:w="3707" w:type="dxa"/>
            <w:gridSpan w:val="10"/>
            <w:tcBorders>
              <w:bottom w:val="single" w:sz="4" w:space="0" w:color="auto"/>
            </w:tcBorders>
          </w:tcPr>
          <w:p w:rsidR="008A75BF" w:rsidRPr="00745C55" w:rsidRDefault="008A75BF" w:rsidP="00506EE3"/>
        </w:tc>
        <w:tc>
          <w:tcPr>
            <w:tcW w:w="6906" w:type="dxa"/>
            <w:gridSpan w:val="12"/>
            <w:tcBorders>
              <w:bottom w:val="single" w:sz="4" w:space="0" w:color="auto"/>
            </w:tcBorders>
          </w:tcPr>
          <w:p w:rsidR="008A75BF" w:rsidRPr="00745C55" w:rsidRDefault="008A75BF" w:rsidP="00506EE3">
            <w:pPr>
              <w:jc w:val="center"/>
              <w:rPr>
                <w:vertAlign w:val="superscript"/>
              </w:rPr>
            </w:pPr>
            <w:r w:rsidRPr="00745C55">
              <w:rPr>
                <w:vertAlign w:val="superscript"/>
              </w:rPr>
              <w:t>(указываются конкретные правовые нормы,</w:t>
            </w:r>
          </w:p>
          <w:p w:rsidR="008A75BF" w:rsidRPr="00745C55" w:rsidRDefault="008A75BF" w:rsidP="00506EE3"/>
        </w:tc>
      </w:tr>
      <w:tr w:rsidR="008A75BF" w:rsidRPr="00745C55" w:rsidTr="008A75BF">
        <w:trPr>
          <w:trHeight w:val="284"/>
          <w:jc w:val="center"/>
        </w:trPr>
        <w:tc>
          <w:tcPr>
            <w:tcW w:w="10613" w:type="dxa"/>
            <w:gridSpan w:val="22"/>
            <w:tcBorders>
              <w:top w:val="single" w:sz="4" w:space="0" w:color="auto"/>
            </w:tcBorders>
          </w:tcPr>
          <w:p w:rsidR="008A75BF" w:rsidRPr="00745C55" w:rsidRDefault="008A75BF" w:rsidP="00506EE3">
            <w:pPr>
              <w:jc w:val="center"/>
              <w:rPr>
                <w:vertAlign w:val="superscript"/>
              </w:rPr>
            </w:pPr>
            <w:r w:rsidRPr="00745C55">
              <w:rPr>
                <w:vertAlign w:val="superscript"/>
              </w:rPr>
              <w:t>статьи законов, ТК РФ, пункты других актов, соглашений, коллективного договора, трудового договора)</w:t>
            </w:r>
          </w:p>
        </w:tc>
      </w:tr>
      <w:tr w:rsidR="008A75BF" w:rsidRPr="00745C55" w:rsidTr="008A75BF">
        <w:trPr>
          <w:trHeight w:val="284"/>
          <w:jc w:val="center"/>
        </w:trPr>
        <w:tc>
          <w:tcPr>
            <w:tcW w:w="4126" w:type="dxa"/>
            <w:gridSpan w:val="13"/>
          </w:tcPr>
          <w:p w:rsidR="008A75BF" w:rsidRPr="00745C55" w:rsidRDefault="008A75BF" w:rsidP="00506EE3">
            <w:r w:rsidRPr="00745C55">
              <w:t>КТС ПРИЗНАЛА ТРЕБОВАНИЯ</w:t>
            </w:r>
          </w:p>
        </w:tc>
        <w:tc>
          <w:tcPr>
            <w:tcW w:w="6487" w:type="dxa"/>
            <w:gridSpan w:val="9"/>
            <w:tcBorders>
              <w:bottom w:val="single" w:sz="4" w:space="0" w:color="auto"/>
            </w:tcBorders>
          </w:tcPr>
          <w:p w:rsidR="008A75BF" w:rsidRPr="00745C55" w:rsidRDefault="008A75BF" w:rsidP="00506EE3"/>
        </w:tc>
      </w:tr>
      <w:tr w:rsidR="008A75BF" w:rsidRPr="00745C55" w:rsidTr="008A75BF">
        <w:trPr>
          <w:trHeight w:val="284"/>
          <w:jc w:val="center"/>
        </w:trPr>
        <w:tc>
          <w:tcPr>
            <w:tcW w:w="4126" w:type="dxa"/>
            <w:gridSpan w:val="13"/>
          </w:tcPr>
          <w:p w:rsidR="008A75BF" w:rsidRPr="00745C55" w:rsidRDefault="008A75BF" w:rsidP="00506EE3"/>
        </w:tc>
        <w:tc>
          <w:tcPr>
            <w:tcW w:w="6487" w:type="dxa"/>
            <w:gridSpan w:val="9"/>
          </w:tcPr>
          <w:p w:rsidR="008A75BF" w:rsidRPr="00745C55" w:rsidRDefault="008A75BF" w:rsidP="00506EE3">
            <w:pPr>
              <w:jc w:val="center"/>
              <w:rPr>
                <w:vertAlign w:val="superscript"/>
              </w:rPr>
            </w:pPr>
            <w:r w:rsidRPr="00745C55">
              <w:rPr>
                <w:vertAlign w:val="superscript"/>
              </w:rPr>
              <w:t>(фамилия, имя, отчество работника)</w:t>
            </w:r>
          </w:p>
        </w:tc>
      </w:tr>
      <w:tr w:rsidR="008A75BF" w:rsidRPr="00745C55" w:rsidTr="008A75BF">
        <w:trPr>
          <w:trHeight w:val="284"/>
          <w:jc w:val="center"/>
        </w:trPr>
        <w:tc>
          <w:tcPr>
            <w:tcW w:w="3333" w:type="dxa"/>
            <w:gridSpan w:val="8"/>
          </w:tcPr>
          <w:p w:rsidR="008A75BF" w:rsidRPr="00745C55" w:rsidRDefault="008A75BF" w:rsidP="00506EE3"/>
        </w:tc>
        <w:tc>
          <w:tcPr>
            <w:tcW w:w="7280" w:type="dxa"/>
            <w:gridSpan w:val="14"/>
          </w:tcPr>
          <w:p w:rsidR="008A75BF" w:rsidRPr="00745C55" w:rsidRDefault="008A75BF" w:rsidP="00506EE3">
            <w:r w:rsidRPr="00745C55">
              <w:t>обоснованными</w:t>
            </w:r>
          </w:p>
        </w:tc>
      </w:tr>
      <w:tr w:rsidR="008A75BF" w:rsidRPr="00745C55" w:rsidTr="008A75BF">
        <w:trPr>
          <w:trHeight w:val="284"/>
          <w:jc w:val="center"/>
        </w:trPr>
        <w:tc>
          <w:tcPr>
            <w:tcW w:w="3333" w:type="dxa"/>
            <w:gridSpan w:val="8"/>
          </w:tcPr>
          <w:p w:rsidR="008A75BF" w:rsidRPr="00745C55" w:rsidRDefault="008A75BF" w:rsidP="00506EE3"/>
        </w:tc>
        <w:tc>
          <w:tcPr>
            <w:tcW w:w="7280" w:type="dxa"/>
            <w:gridSpan w:val="14"/>
          </w:tcPr>
          <w:p w:rsidR="008A75BF" w:rsidRPr="00745C55" w:rsidRDefault="008A75BF" w:rsidP="00506EE3">
            <w:r w:rsidRPr="00745C55">
              <w:t>необоснованными</w:t>
            </w:r>
          </w:p>
        </w:tc>
      </w:tr>
      <w:tr w:rsidR="008A75BF" w:rsidRPr="00745C55" w:rsidTr="008A75BF">
        <w:trPr>
          <w:trHeight w:val="284"/>
          <w:jc w:val="center"/>
        </w:trPr>
        <w:tc>
          <w:tcPr>
            <w:tcW w:w="3888" w:type="dxa"/>
            <w:gridSpan w:val="12"/>
          </w:tcPr>
          <w:p w:rsidR="008A75BF" w:rsidRPr="00745C55" w:rsidRDefault="008A75BF" w:rsidP="00506EE3">
            <w:r w:rsidRPr="00745C55">
              <w:t>РЕЗУЛЬТАТЫ ГОЛОСОВАНИЯ</w:t>
            </w:r>
          </w:p>
        </w:tc>
        <w:tc>
          <w:tcPr>
            <w:tcW w:w="860" w:type="dxa"/>
            <w:gridSpan w:val="3"/>
          </w:tcPr>
          <w:p w:rsidR="008A75BF" w:rsidRPr="00745C55" w:rsidRDefault="008A75BF" w:rsidP="00506EE3">
            <w:r w:rsidRPr="00745C55">
              <w:t>«за»</w:t>
            </w:r>
          </w:p>
        </w:tc>
        <w:tc>
          <w:tcPr>
            <w:tcW w:w="540" w:type="dxa"/>
            <w:gridSpan w:val="3"/>
            <w:tcBorders>
              <w:bottom w:val="single" w:sz="4" w:space="0" w:color="auto"/>
            </w:tcBorders>
          </w:tcPr>
          <w:p w:rsidR="008A75BF" w:rsidRPr="00745C55" w:rsidRDefault="008A75BF" w:rsidP="00506EE3"/>
        </w:tc>
        <w:tc>
          <w:tcPr>
            <w:tcW w:w="1450" w:type="dxa"/>
          </w:tcPr>
          <w:p w:rsidR="008A75BF" w:rsidRPr="00745C55" w:rsidRDefault="008A75BF" w:rsidP="00506EE3">
            <w:r w:rsidRPr="00745C55">
              <w:t>«против»</w:t>
            </w:r>
          </w:p>
        </w:tc>
        <w:tc>
          <w:tcPr>
            <w:tcW w:w="3875" w:type="dxa"/>
            <w:gridSpan w:val="3"/>
            <w:tcBorders>
              <w:bottom w:val="single" w:sz="4" w:space="0" w:color="auto"/>
            </w:tcBorders>
          </w:tcPr>
          <w:p w:rsidR="008A75BF" w:rsidRPr="00745C55" w:rsidRDefault="008A75BF" w:rsidP="00506EE3"/>
        </w:tc>
      </w:tr>
      <w:tr w:rsidR="008A75BF" w:rsidRPr="00745C55" w:rsidTr="008A75BF">
        <w:trPr>
          <w:trHeight w:val="284"/>
          <w:jc w:val="center"/>
        </w:trPr>
        <w:tc>
          <w:tcPr>
            <w:tcW w:w="10613" w:type="dxa"/>
            <w:gridSpan w:val="22"/>
          </w:tcPr>
          <w:p w:rsidR="008A75BF" w:rsidRPr="00745C55" w:rsidRDefault="008A75BF" w:rsidP="00506EE3">
            <w:r w:rsidRPr="00745C55">
              <w:t>Решение прилагается</w:t>
            </w:r>
          </w:p>
        </w:tc>
      </w:tr>
      <w:tr w:rsidR="008A75BF" w:rsidRPr="00745C55" w:rsidTr="008A75BF">
        <w:trPr>
          <w:trHeight w:val="284"/>
          <w:jc w:val="center"/>
        </w:trPr>
        <w:tc>
          <w:tcPr>
            <w:tcW w:w="2808" w:type="dxa"/>
            <w:gridSpan w:val="5"/>
          </w:tcPr>
          <w:p w:rsidR="008A75BF" w:rsidRPr="00745C55" w:rsidRDefault="008A75BF" w:rsidP="00506EE3">
            <w:r w:rsidRPr="00745C55">
              <w:t>ПРЕДСЕДАТЕЛЬ КТС</w:t>
            </w:r>
          </w:p>
        </w:tc>
        <w:tc>
          <w:tcPr>
            <w:tcW w:w="2160" w:type="dxa"/>
            <w:gridSpan w:val="11"/>
            <w:tcBorders>
              <w:bottom w:val="single" w:sz="4" w:space="0" w:color="auto"/>
            </w:tcBorders>
          </w:tcPr>
          <w:p w:rsidR="008A75BF" w:rsidRPr="00745C55" w:rsidRDefault="008A75BF" w:rsidP="00506EE3"/>
        </w:tc>
        <w:tc>
          <w:tcPr>
            <w:tcW w:w="5645" w:type="dxa"/>
            <w:gridSpan w:val="6"/>
          </w:tcPr>
          <w:p w:rsidR="008A75BF" w:rsidRPr="00745C55" w:rsidRDefault="008A75BF" w:rsidP="00506EE3">
            <w:pPr>
              <w:jc w:val="center"/>
              <w:rPr>
                <w:vertAlign w:val="superscript"/>
              </w:rPr>
            </w:pPr>
            <w:r w:rsidRPr="00745C55">
              <w:rPr>
                <w:vertAlign w:val="superscript"/>
              </w:rPr>
              <w:t>(подпись)</w:t>
            </w:r>
          </w:p>
        </w:tc>
      </w:tr>
      <w:tr w:rsidR="008A75BF" w:rsidRPr="00745C55" w:rsidTr="008A75BF">
        <w:trPr>
          <w:trHeight w:val="284"/>
          <w:jc w:val="center"/>
        </w:trPr>
        <w:tc>
          <w:tcPr>
            <w:tcW w:w="2808" w:type="dxa"/>
            <w:gridSpan w:val="5"/>
          </w:tcPr>
          <w:p w:rsidR="008A75BF" w:rsidRPr="00745C55" w:rsidRDefault="008A75BF" w:rsidP="00506EE3"/>
        </w:tc>
        <w:tc>
          <w:tcPr>
            <w:tcW w:w="2160" w:type="dxa"/>
            <w:gridSpan w:val="11"/>
          </w:tcPr>
          <w:p w:rsidR="008A75BF" w:rsidRPr="00745C55" w:rsidRDefault="008A75BF" w:rsidP="00506EE3">
            <w:r w:rsidRPr="00745C55">
              <w:t>МЕСТО ПЕЧАТИ</w:t>
            </w:r>
          </w:p>
        </w:tc>
        <w:tc>
          <w:tcPr>
            <w:tcW w:w="5645" w:type="dxa"/>
            <w:gridSpan w:val="6"/>
          </w:tcPr>
          <w:p w:rsidR="008A75BF" w:rsidRPr="00745C55" w:rsidRDefault="008A75BF" w:rsidP="00506EE3"/>
        </w:tc>
      </w:tr>
    </w:tbl>
    <w:p w:rsidR="008A75BF" w:rsidRDefault="008A75BF" w:rsidP="00506EE3"/>
    <w:p w:rsidR="000F4D5E" w:rsidRPr="00745C55" w:rsidRDefault="000F4D5E" w:rsidP="00506EE3"/>
    <w:p w:rsidR="008A75BF" w:rsidRPr="00745C55" w:rsidRDefault="008A75BF" w:rsidP="00506EE3">
      <w:pPr>
        <w:pStyle w:val="aff1"/>
        <w:ind w:left="390"/>
        <w:jc w:val="right"/>
        <w:rPr>
          <w:b/>
          <w:i/>
        </w:rPr>
      </w:pPr>
      <w:r w:rsidRPr="00745C55">
        <w:rPr>
          <w:b/>
          <w:i/>
        </w:rPr>
        <w:t>Приложение 3</w:t>
      </w:r>
    </w:p>
    <w:p w:rsidR="003F2048" w:rsidRPr="00745C55" w:rsidRDefault="008A75BF" w:rsidP="003F2048">
      <w:pPr>
        <w:pStyle w:val="aff1"/>
        <w:ind w:left="390"/>
        <w:contextualSpacing/>
        <w:jc w:val="center"/>
        <w:rPr>
          <w:b/>
        </w:rPr>
      </w:pPr>
      <w:r w:rsidRPr="00745C55">
        <w:rPr>
          <w:b/>
        </w:rPr>
        <w:t xml:space="preserve">РЕШЕНИЕ </w:t>
      </w:r>
    </w:p>
    <w:p w:rsidR="008A75BF" w:rsidRPr="00745C55" w:rsidRDefault="008A75BF" w:rsidP="003F2048">
      <w:pPr>
        <w:pStyle w:val="aff1"/>
        <w:ind w:left="390"/>
        <w:contextualSpacing/>
        <w:jc w:val="center"/>
        <w:rPr>
          <w:b/>
        </w:rPr>
      </w:pPr>
      <w:r w:rsidRPr="00745C55">
        <w:rPr>
          <w:b/>
        </w:rPr>
        <w:t>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8A75BF" w:rsidRPr="00745C55" w:rsidTr="008A75BF">
        <w:tc>
          <w:tcPr>
            <w:tcW w:w="10020" w:type="dxa"/>
            <w:gridSpan w:val="11"/>
            <w:tcBorders>
              <w:bottom w:val="single" w:sz="4" w:space="0" w:color="auto"/>
            </w:tcBorders>
          </w:tcPr>
          <w:p w:rsidR="008A75BF" w:rsidRPr="00745C55" w:rsidRDefault="008A75BF" w:rsidP="00506EE3">
            <w:pPr>
              <w:jc w:val="center"/>
              <w:rPr>
                <w:i/>
                <w:u w:val="single"/>
              </w:rPr>
            </w:pPr>
            <w:r w:rsidRPr="00745C55">
              <w:rPr>
                <w:bCs/>
                <w:i/>
                <w:u w:val="single"/>
              </w:rPr>
              <w:t xml:space="preserve">   </w:t>
            </w:r>
          </w:p>
        </w:tc>
      </w:tr>
      <w:tr w:rsidR="008A75BF" w:rsidRPr="00745C55" w:rsidTr="008A75BF">
        <w:tc>
          <w:tcPr>
            <w:tcW w:w="10020" w:type="dxa"/>
            <w:gridSpan w:val="11"/>
            <w:tcBorders>
              <w:top w:val="single" w:sz="4" w:space="0" w:color="auto"/>
            </w:tcBorders>
          </w:tcPr>
          <w:p w:rsidR="008A75BF" w:rsidRPr="00745C55" w:rsidRDefault="008A75BF" w:rsidP="00506EE3">
            <w:pPr>
              <w:jc w:val="center"/>
              <w:rPr>
                <w:vertAlign w:val="superscript"/>
              </w:rPr>
            </w:pPr>
            <w:r w:rsidRPr="00745C55">
              <w:rPr>
                <w:vertAlign w:val="superscript"/>
              </w:rPr>
              <w:t>(наименование организации /подразделения)</w:t>
            </w:r>
          </w:p>
        </w:tc>
      </w:tr>
      <w:tr w:rsidR="008A75BF" w:rsidRPr="00745C55" w:rsidTr="008A75BF">
        <w:tc>
          <w:tcPr>
            <w:tcW w:w="5452" w:type="dxa"/>
            <w:gridSpan w:val="9"/>
          </w:tcPr>
          <w:p w:rsidR="008A75BF" w:rsidRPr="00745C55" w:rsidRDefault="003F2048" w:rsidP="003F2048">
            <w:r w:rsidRPr="00745C55">
              <w:t>«____»__________________20__</w:t>
            </w:r>
            <w:r w:rsidR="008A75BF" w:rsidRPr="00745C55">
              <w:t xml:space="preserve"> г.</w:t>
            </w:r>
          </w:p>
        </w:tc>
        <w:tc>
          <w:tcPr>
            <w:tcW w:w="4568" w:type="dxa"/>
            <w:gridSpan w:val="2"/>
          </w:tcPr>
          <w:p w:rsidR="008A75BF" w:rsidRPr="00745C55" w:rsidRDefault="008A75BF" w:rsidP="00506EE3"/>
        </w:tc>
      </w:tr>
      <w:tr w:rsidR="008A75BF" w:rsidRPr="00745C55" w:rsidTr="008A75BF">
        <w:tc>
          <w:tcPr>
            <w:tcW w:w="2808" w:type="dxa"/>
            <w:gridSpan w:val="4"/>
          </w:tcPr>
          <w:p w:rsidR="008A75BF" w:rsidRPr="00745C55" w:rsidRDefault="008A75BF" w:rsidP="00506EE3">
            <w:r w:rsidRPr="00745C55">
              <w:t>Рассмотрев заявление</w:t>
            </w:r>
          </w:p>
        </w:tc>
        <w:tc>
          <w:tcPr>
            <w:tcW w:w="7212" w:type="dxa"/>
            <w:gridSpan w:val="7"/>
            <w:tcBorders>
              <w:bottom w:val="single" w:sz="4" w:space="0" w:color="auto"/>
            </w:tcBorders>
          </w:tcPr>
          <w:p w:rsidR="008A75BF" w:rsidRPr="00745C55" w:rsidRDefault="008A75BF" w:rsidP="00506EE3"/>
        </w:tc>
      </w:tr>
      <w:tr w:rsidR="008A75BF" w:rsidRPr="00745C55" w:rsidTr="008A75BF">
        <w:tc>
          <w:tcPr>
            <w:tcW w:w="2808" w:type="dxa"/>
            <w:gridSpan w:val="4"/>
          </w:tcPr>
          <w:p w:rsidR="008A75BF" w:rsidRPr="00745C55" w:rsidRDefault="008A75BF" w:rsidP="00506EE3"/>
        </w:tc>
        <w:tc>
          <w:tcPr>
            <w:tcW w:w="7212" w:type="dxa"/>
            <w:gridSpan w:val="7"/>
          </w:tcPr>
          <w:p w:rsidR="008A75BF" w:rsidRPr="00745C55" w:rsidRDefault="008A75BF" w:rsidP="00506EE3">
            <w:pPr>
              <w:jc w:val="center"/>
              <w:rPr>
                <w:spacing w:val="-2"/>
                <w:vertAlign w:val="superscript"/>
              </w:rPr>
            </w:pPr>
            <w:r w:rsidRPr="00745C55">
              <w:rPr>
                <w:spacing w:val="-2"/>
                <w:vertAlign w:val="superscript"/>
              </w:rPr>
              <w:t>(фамилия, имя, отчество, должность, профессия работника)</w:t>
            </w:r>
          </w:p>
        </w:tc>
      </w:tr>
      <w:tr w:rsidR="008A75BF" w:rsidRPr="00745C55" w:rsidTr="008A75BF">
        <w:tc>
          <w:tcPr>
            <w:tcW w:w="10020" w:type="dxa"/>
            <w:gridSpan w:val="11"/>
          </w:tcPr>
          <w:p w:rsidR="008A75BF" w:rsidRPr="00745C55" w:rsidRDefault="003F2048" w:rsidP="003F2048">
            <w:r w:rsidRPr="00745C55">
              <w:t>от «___»_______________20__</w:t>
            </w:r>
            <w:r w:rsidR="008A75BF" w:rsidRPr="00745C55">
              <w:t xml:space="preserve"> г.</w:t>
            </w:r>
          </w:p>
        </w:tc>
      </w:tr>
      <w:tr w:rsidR="008A75BF" w:rsidRPr="00745C55" w:rsidTr="008A75BF">
        <w:tc>
          <w:tcPr>
            <w:tcW w:w="10020" w:type="dxa"/>
            <w:gridSpan w:val="11"/>
          </w:tcPr>
          <w:p w:rsidR="008A75BF" w:rsidRPr="00745C55" w:rsidRDefault="008A75BF" w:rsidP="00506EE3">
            <w:r w:rsidRPr="00745C55">
              <w:t>(дата подачи заявления)</w:t>
            </w:r>
          </w:p>
        </w:tc>
      </w:tr>
      <w:tr w:rsidR="008A75BF" w:rsidRPr="00745C55" w:rsidTr="008A75BF">
        <w:tc>
          <w:tcPr>
            <w:tcW w:w="355" w:type="dxa"/>
          </w:tcPr>
          <w:p w:rsidR="008A75BF" w:rsidRPr="00745C55" w:rsidRDefault="008A75BF" w:rsidP="00506EE3">
            <w:r w:rsidRPr="00745C55">
              <w:t>о</w:t>
            </w:r>
          </w:p>
        </w:tc>
        <w:tc>
          <w:tcPr>
            <w:tcW w:w="9665" w:type="dxa"/>
            <w:gridSpan w:val="10"/>
            <w:tcBorders>
              <w:bottom w:val="single" w:sz="4" w:space="0" w:color="auto"/>
            </w:tcBorders>
          </w:tcPr>
          <w:p w:rsidR="008A75BF" w:rsidRPr="00745C55" w:rsidRDefault="008A75BF" w:rsidP="00506EE3"/>
        </w:tc>
      </w:tr>
      <w:tr w:rsidR="008A75BF" w:rsidRPr="00745C55" w:rsidTr="008A75BF">
        <w:tc>
          <w:tcPr>
            <w:tcW w:w="10020" w:type="dxa"/>
            <w:gridSpan w:val="11"/>
          </w:tcPr>
          <w:p w:rsidR="008A75BF" w:rsidRPr="00745C55" w:rsidRDefault="008A75BF" w:rsidP="00506EE3">
            <w:pPr>
              <w:jc w:val="center"/>
              <w:rPr>
                <w:vertAlign w:val="superscript"/>
              </w:rPr>
            </w:pPr>
            <w:r w:rsidRPr="00745C55">
              <w:rPr>
                <w:vertAlign w:val="superscript"/>
              </w:rPr>
              <w:t>(краткое содержание требования работника)</w:t>
            </w:r>
          </w:p>
        </w:tc>
      </w:tr>
      <w:tr w:rsidR="008A75BF" w:rsidRPr="00745C55" w:rsidTr="008A75BF">
        <w:tc>
          <w:tcPr>
            <w:tcW w:w="10020" w:type="dxa"/>
            <w:gridSpan w:val="11"/>
          </w:tcPr>
          <w:p w:rsidR="008A75BF" w:rsidRPr="00745C55" w:rsidRDefault="008A75BF" w:rsidP="00506EE3">
            <w:r w:rsidRPr="00745C55">
              <w:t>ПРИСУТСВОВАЛИ:</w:t>
            </w:r>
          </w:p>
        </w:tc>
      </w:tr>
      <w:tr w:rsidR="008A75BF" w:rsidRPr="00745C55" w:rsidTr="008A75BF">
        <w:tc>
          <w:tcPr>
            <w:tcW w:w="2545" w:type="dxa"/>
            <w:gridSpan w:val="3"/>
          </w:tcPr>
          <w:p w:rsidR="008A75BF" w:rsidRPr="00745C55" w:rsidRDefault="008A75BF" w:rsidP="00506EE3">
            <w:r w:rsidRPr="00745C55">
              <w:t>Председатель</w:t>
            </w:r>
            <w:r w:rsidRPr="00745C55">
              <w:rPr>
                <w:smallCaps/>
              </w:rPr>
              <w:t xml:space="preserve"> КТС</w:t>
            </w:r>
          </w:p>
        </w:tc>
        <w:tc>
          <w:tcPr>
            <w:tcW w:w="7475" w:type="dxa"/>
            <w:gridSpan w:val="8"/>
            <w:tcBorders>
              <w:bottom w:val="single" w:sz="4" w:space="0" w:color="auto"/>
            </w:tcBorders>
          </w:tcPr>
          <w:p w:rsidR="008A75BF" w:rsidRPr="00745C55" w:rsidRDefault="008A75BF" w:rsidP="00506EE3"/>
        </w:tc>
      </w:tr>
      <w:tr w:rsidR="008A75BF" w:rsidRPr="00745C55" w:rsidTr="008A75BF">
        <w:tc>
          <w:tcPr>
            <w:tcW w:w="2545" w:type="dxa"/>
            <w:gridSpan w:val="3"/>
          </w:tcPr>
          <w:p w:rsidR="008A75BF" w:rsidRPr="00745C55" w:rsidRDefault="008A75BF" w:rsidP="00506EE3"/>
        </w:tc>
        <w:tc>
          <w:tcPr>
            <w:tcW w:w="7475" w:type="dxa"/>
            <w:gridSpan w:val="8"/>
          </w:tcPr>
          <w:p w:rsidR="008A75BF" w:rsidRPr="00745C55" w:rsidRDefault="008A75BF" w:rsidP="00506EE3">
            <w:pPr>
              <w:jc w:val="center"/>
              <w:rPr>
                <w:vertAlign w:val="superscript"/>
              </w:rPr>
            </w:pPr>
            <w:r w:rsidRPr="00745C55">
              <w:rPr>
                <w:vertAlign w:val="superscript"/>
              </w:rPr>
              <w:t>(фамилия имя, отчество)</w:t>
            </w:r>
          </w:p>
        </w:tc>
      </w:tr>
      <w:tr w:rsidR="008A75BF" w:rsidRPr="00745C55" w:rsidTr="008A75BF">
        <w:tc>
          <w:tcPr>
            <w:tcW w:w="1642" w:type="dxa"/>
            <w:gridSpan w:val="2"/>
          </w:tcPr>
          <w:p w:rsidR="008A75BF" w:rsidRPr="00745C55" w:rsidRDefault="008A75BF" w:rsidP="00506EE3">
            <w:r w:rsidRPr="00745C55">
              <w:t>Члены КТС</w:t>
            </w:r>
          </w:p>
        </w:tc>
        <w:tc>
          <w:tcPr>
            <w:tcW w:w="8378" w:type="dxa"/>
            <w:gridSpan w:val="9"/>
            <w:tcBorders>
              <w:bottom w:val="single" w:sz="4" w:space="0" w:color="auto"/>
            </w:tcBorders>
          </w:tcPr>
          <w:p w:rsidR="008A75BF" w:rsidRPr="00745C55" w:rsidRDefault="008A75BF" w:rsidP="00506EE3"/>
        </w:tc>
      </w:tr>
      <w:tr w:rsidR="008A75BF" w:rsidRPr="00745C55" w:rsidTr="008A75BF">
        <w:tc>
          <w:tcPr>
            <w:tcW w:w="1642" w:type="dxa"/>
            <w:gridSpan w:val="2"/>
          </w:tcPr>
          <w:p w:rsidR="008A75BF" w:rsidRPr="00745C55" w:rsidRDefault="008A75BF" w:rsidP="00506EE3"/>
        </w:tc>
        <w:tc>
          <w:tcPr>
            <w:tcW w:w="8378" w:type="dxa"/>
            <w:gridSpan w:val="9"/>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c>
          <w:tcPr>
            <w:tcW w:w="10020" w:type="dxa"/>
            <w:gridSpan w:val="11"/>
          </w:tcPr>
          <w:p w:rsidR="008A75BF" w:rsidRPr="00745C55" w:rsidRDefault="008A75BF" w:rsidP="00506EE3"/>
        </w:tc>
      </w:tr>
      <w:tr w:rsidR="008A75BF" w:rsidRPr="00745C55" w:rsidTr="008A75BF">
        <w:tc>
          <w:tcPr>
            <w:tcW w:w="3888" w:type="dxa"/>
            <w:gridSpan w:val="6"/>
          </w:tcPr>
          <w:p w:rsidR="008A75BF" w:rsidRPr="00745C55" w:rsidRDefault="008A75BF" w:rsidP="00506EE3">
            <w:r w:rsidRPr="00745C55">
              <w:t>Другие присутствовавшие лица</w:t>
            </w:r>
          </w:p>
        </w:tc>
        <w:tc>
          <w:tcPr>
            <w:tcW w:w="6132" w:type="dxa"/>
            <w:gridSpan w:val="5"/>
            <w:tcBorders>
              <w:bottom w:val="single" w:sz="4" w:space="0" w:color="auto"/>
            </w:tcBorders>
          </w:tcPr>
          <w:p w:rsidR="008A75BF" w:rsidRPr="00745C55" w:rsidRDefault="008A75BF" w:rsidP="00506EE3"/>
        </w:tc>
      </w:tr>
      <w:tr w:rsidR="008A75BF" w:rsidRPr="00745C55" w:rsidTr="008A75BF">
        <w:tc>
          <w:tcPr>
            <w:tcW w:w="3888" w:type="dxa"/>
            <w:gridSpan w:val="6"/>
            <w:tcBorders>
              <w:bottom w:val="single" w:sz="4" w:space="0" w:color="auto"/>
            </w:tcBorders>
          </w:tcPr>
          <w:p w:rsidR="008A75BF" w:rsidRPr="00745C55" w:rsidRDefault="008A75BF" w:rsidP="00506EE3"/>
        </w:tc>
        <w:tc>
          <w:tcPr>
            <w:tcW w:w="6132" w:type="dxa"/>
            <w:gridSpan w:val="5"/>
            <w:tcBorders>
              <w:bottom w:val="single" w:sz="4" w:space="0" w:color="auto"/>
            </w:tcBorders>
          </w:tcPr>
          <w:p w:rsidR="008A75BF" w:rsidRPr="00745C55" w:rsidRDefault="008A75BF" w:rsidP="00506EE3">
            <w:pPr>
              <w:jc w:val="center"/>
              <w:rPr>
                <w:vertAlign w:val="superscript"/>
              </w:rPr>
            </w:pPr>
            <w:r w:rsidRPr="00745C55">
              <w:rPr>
                <w:vertAlign w:val="superscript"/>
              </w:rPr>
              <w:t>(фамилии, имена, отчества)</w:t>
            </w:r>
          </w:p>
        </w:tc>
      </w:tr>
      <w:tr w:rsidR="008A75BF" w:rsidRPr="00745C55" w:rsidTr="008A75BF">
        <w:tc>
          <w:tcPr>
            <w:tcW w:w="3888" w:type="dxa"/>
            <w:gridSpan w:val="6"/>
            <w:tcBorders>
              <w:top w:val="single" w:sz="4" w:space="0" w:color="auto"/>
            </w:tcBorders>
          </w:tcPr>
          <w:p w:rsidR="008A75BF" w:rsidRPr="00745C55" w:rsidRDefault="008A75BF" w:rsidP="00506EE3">
            <w:r w:rsidRPr="00745C55">
              <w:t>комиссия решила на основании</w:t>
            </w:r>
          </w:p>
        </w:tc>
        <w:tc>
          <w:tcPr>
            <w:tcW w:w="6132" w:type="dxa"/>
            <w:gridSpan w:val="5"/>
            <w:tcBorders>
              <w:top w:val="single" w:sz="4" w:space="0" w:color="auto"/>
              <w:bottom w:val="single" w:sz="4" w:space="0" w:color="auto"/>
            </w:tcBorders>
          </w:tcPr>
          <w:p w:rsidR="008A75BF" w:rsidRPr="00745C55" w:rsidRDefault="008A75BF" w:rsidP="00506EE3"/>
        </w:tc>
      </w:tr>
      <w:tr w:rsidR="008A75BF" w:rsidRPr="00745C55" w:rsidTr="008A75BF">
        <w:tc>
          <w:tcPr>
            <w:tcW w:w="10020" w:type="dxa"/>
            <w:gridSpan w:val="11"/>
            <w:tcBorders>
              <w:bottom w:val="single" w:sz="4" w:space="0" w:color="auto"/>
            </w:tcBorders>
          </w:tcPr>
          <w:p w:rsidR="008A75BF" w:rsidRPr="00745C55" w:rsidRDefault="008A75BF" w:rsidP="00506EE3">
            <w:pPr>
              <w:jc w:val="right"/>
              <w:rPr>
                <w:vertAlign w:val="superscript"/>
              </w:rPr>
            </w:pPr>
            <w:r w:rsidRPr="00745C55">
              <w:rPr>
                <w:vertAlign w:val="superscript"/>
              </w:rPr>
              <w:t xml:space="preserve">(указываются конкретные правовые нормы, </w:t>
            </w:r>
          </w:p>
          <w:p w:rsidR="008A75BF" w:rsidRPr="00745C55" w:rsidRDefault="008A75BF" w:rsidP="00506EE3"/>
        </w:tc>
      </w:tr>
      <w:tr w:rsidR="008A75BF" w:rsidRPr="00745C55" w:rsidTr="008A75BF">
        <w:tc>
          <w:tcPr>
            <w:tcW w:w="10020" w:type="dxa"/>
            <w:gridSpan w:val="11"/>
            <w:tcBorders>
              <w:bottom w:val="single" w:sz="4" w:space="0" w:color="auto"/>
            </w:tcBorders>
          </w:tcPr>
          <w:p w:rsidR="008A75BF" w:rsidRPr="00745C55" w:rsidRDefault="008A75BF" w:rsidP="00506EE3">
            <w:pPr>
              <w:jc w:val="center"/>
              <w:rPr>
                <w:vertAlign w:val="superscript"/>
              </w:rPr>
            </w:pPr>
            <w:r w:rsidRPr="00745C55">
              <w:rPr>
                <w:vertAlign w:val="superscript"/>
              </w:rPr>
              <w:lastRenderedPageBreak/>
              <w:t>статьи законов, ТК РФ, пункты других актов, соглашений, коллективного договора, трудового договора)</w:t>
            </w:r>
          </w:p>
        </w:tc>
      </w:tr>
      <w:tr w:rsidR="008A75BF" w:rsidRPr="00745C55" w:rsidTr="008A75BF">
        <w:tc>
          <w:tcPr>
            <w:tcW w:w="10020" w:type="dxa"/>
            <w:gridSpan w:val="11"/>
            <w:tcBorders>
              <w:top w:val="single" w:sz="4" w:space="0" w:color="auto"/>
              <w:bottom w:val="single" w:sz="4" w:space="0" w:color="auto"/>
            </w:tcBorders>
          </w:tcPr>
          <w:p w:rsidR="008A75BF" w:rsidRPr="00745C55" w:rsidRDefault="008A75BF" w:rsidP="00506EE3"/>
        </w:tc>
      </w:tr>
      <w:tr w:rsidR="008A75BF" w:rsidRPr="00745C55" w:rsidTr="008A75BF">
        <w:tc>
          <w:tcPr>
            <w:tcW w:w="10020" w:type="dxa"/>
            <w:gridSpan w:val="11"/>
            <w:tcBorders>
              <w:top w:val="single" w:sz="4" w:space="0" w:color="auto"/>
            </w:tcBorders>
          </w:tcPr>
          <w:p w:rsidR="008A75BF" w:rsidRPr="00745C55" w:rsidRDefault="008A75BF" w:rsidP="00506EE3">
            <w:pPr>
              <w:jc w:val="center"/>
              <w:rPr>
                <w:vertAlign w:val="superscript"/>
              </w:rPr>
            </w:pPr>
            <w:r w:rsidRPr="00745C55">
              <w:rPr>
                <w:vertAlign w:val="superscript"/>
              </w:rPr>
              <w:t>(краткое содержание решения: удовлетворить, не удовлетворить требование работника, выплатить ему конкретную сумму и т.п.)</w:t>
            </w:r>
          </w:p>
        </w:tc>
      </w:tr>
      <w:tr w:rsidR="008A75BF" w:rsidRPr="00745C55" w:rsidTr="008A75BF">
        <w:tc>
          <w:tcPr>
            <w:tcW w:w="10020" w:type="dxa"/>
            <w:gridSpan w:val="11"/>
          </w:tcPr>
          <w:p w:rsidR="008A75BF" w:rsidRPr="00745C55" w:rsidRDefault="008A75BF" w:rsidP="00506EE3"/>
        </w:tc>
      </w:tr>
      <w:tr w:rsidR="008A75BF" w:rsidRPr="00745C55" w:rsidTr="008A75BF">
        <w:trPr>
          <w:trHeight w:val="284"/>
        </w:trPr>
        <w:tc>
          <w:tcPr>
            <w:tcW w:w="3888" w:type="dxa"/>
            <w:gridSpan w:val="6"/>
          </w:tcPr>
          <w:p w:rsidR="008A75BF" w:rsidRPr="00745C55" w:rsidRDefault="008A75BF" w:rsidP="00506EE3">
            <w:r w:rsidRPr="00745C55">
              <w:t>РЕЗУЛЬТАТЫ ГОЛОСОВАНИЯ</w:t>
            </w:r>
          </w:p>
        </w:tc>
        <w:tc>
          <w:tcPr>
            <w:tcW w:w="860" w:type="dxa"/>
          </w:tcPr>
          <w:p w:rsidR="008A75BF" w:rsidRPr="00745C55" w:rsidRDefault="008A75BF" w:rsidP="00506EE3">
            <w:r w:rsidRPr="00745C55">
              <w:t>«за»</w:t>
            </w:r>
          </w:p>
        </w:tc>
        <w:tc>
          <w:tcPr>
            <w:tcW w:w="540" w:type="dxa"/>
            <w:tcBorders>
              <w:bottom w:val="single" w:sz="4" w:space="0" w:color="auto"/>
            </w:tcBorders>
          </w:tcPr>
          <w:p w:rsidR="008A75BF" w:rsidRPr="00745C55" w:rsidRDefault="008A75BF" w:rsidP="00506EE3"/>
        </w:tc>
        <w:tc>
          <w:tcPr>
            <w:tcW w:w="1440" w:type="dxa"/>
            <w:gridSpan w:val="2"/>
          </w:tcPr>
          <w:p w:rsidR="008A75BF" w:rsidRPr="00745C55" w:rsidRDefault="008A75BF" w:rsidP="00506EE3">
            <w:r w:rsidRPr="00745C55">
              <w:t>«против»</w:t>
            </w:r>
          </w:p>
        </w:tc>
        <w:tc>
          <w:tcPr>
            <w:tcW w:w="3292" w:type="dxa"/>
            <w:tcBorders>
              <w:bottom w:val="single" w:sz="4" w:space="0" w:color="auto"/>
            </w:tcBorders>
          </w:tcPr>
          <w:p w:rsidR="008A75BF" w:rsidRPr="00745C55" w:rsidRDefault="008A75BF" w:rsidP="00506EE3"/>
        </w:tc>
      </w:tr>
      <w:tr w:rsidR="008A75BF" w:rsidRPr="00745C55" w:rsidTr="008A75BF">
        <w:trPr>
          <w:trHeight w:val="284"/>
        </w:trPr>
        <w:tc>
          <w:tcPr>
            <w:tcW w:w="2988" w:type="dxa"/>
            <w:gridSpan w:val="5"/>
          </w:tcPr>
          <w:p w:rsidR="008A75BF" w:rsidRPr="00745C55" w:rsidRDefault="008A75BF" w:rsidP="00506EE3"/>
          <w:p w:rsidR="008A75BF" w:rsidRPr="00745C55" w:rsidRDefault="008A75BF" w:rsidP="00506EE3">
            <w:r w:rsidRPr="00745C55">
              <w:t>ПРЕДСЕДАТЕЛЬ КТС</w:t>
            </w:r>
          </w:p>
        </w:tc>
        <w:tc>
          <w:tcPr>
            <w:tcW w:w="2464" w:type="dxa"/>
            <w:gridSpan w:val="4"/>
            <w:tcBorders>
              <w:bottom w:val="single" w:sz="4" w:space="0" w:color="auto"/>
            </w:tcBorders>
          </w:tcPr>
          <w:p w:rsidR="008A75BF" w:rsidRPr="00745C55" w:rsidRDefault="008A75BF" w:rsidP="00506EE3"/>
        </w:tc>
        <w:tc>
          <w:tcPr>
            <w:tcW w:w="4568" w:type="dxa"/>
            <w:gridSpan w:val="2"/>
          </w:tcPr>
          <w:p w:rsidR="008A75BF" w:rsidRPr="00745C55" w:rsidRDefault="008A75BF" w:rsidP="00506EE3">
            <w:pPr>
              <w:tabs>
                <w:tab w:val="left" w:pos="1710"/>
                <w:tab w:val="center" w:pos="2176"/>
              </w:tabs>
              <w:rPr>
                <w:vertAlign w:val="superscript"/>
              </w:rPr>
            </w:pPr>
            <w:r w:rsidRPr="00745C55">
              <w:rPr>
                <w:vertAlign w:val="superscript"/>
              </w:rPr>
              <w:tab/>
              <w:t>(подпись)</w:t>
            </w:r>
          </w:p>
        </w:tc>
      </w:tr>
      <w:tr w:rsidR="008A75BF" w:rsidRPr="00745C55" w:rsidTr="008A75BF">
        <w:trPr>
          <w:trHeight w:val="284"/>
        </w:trPr>
        <w:tc>
          <w:tcPr>
            <w:tcW w:w="2988" w:type="dxa"/>
            <w:gridSpan w:val="5"/>
          </w:tcPr>
          <w:p w:rsidR="008A75BF" w:rsidRPr="00745C55" w:rsidRDefault="008A75BF" w:rsidP="00506EE3"/>
        </w:tc>
        <w:tc>
          <w:tcPr>
            <w:tcW w:w="2464" w:type="dxa"/>
            <w:gridSpan w:val="4"/>
          </w:tcPr>
          <w:p w:rsidR="008A75BF" w:rsidRPr="00745C55" w:rsidRDefault="008A75BF" w:rsidP="00506EE3">
            <w:r w:rsidRPr="00745C55">
              <w:t>МЕСТО ПЕЧАТИ</w:t>
            </w:r>
          </w:p>
        </w:tc>
        <w:tc>
          <w:tcPr>
            <w:tcW w:w="4568" w:type="dxa"/>
            <w:gridSpan w:val="2"/>
          </w:tcPr>
          <w:p w:rsidR="008A75BF" w:rsidRPr="00745C55" w:rsidRDefault="008A75BF" w:rsidP="00506EE3"/>
        </w:tc>
      </w:tr>
    </w:tbl>
    <w:p w:rsidR="008A75BF" w:rsidRPr="00745C55" w:rsidRDefault="008A75BF" w:rsidP="00506EE3">
      <w:pPr>
        <w:pStyle w:val="aff1"/>
        <w:ind w:left="390"/>
        <w:rPr>
          <w:bCs/>
        </w:rPr>
      </w:pPr>
    </w:p>
    <w:p w:rsidR="003F2048" w:rsidRPr="00745C55" w:rsidRDefault="003F2048" w:rsidP="00506EE3">
      <w:pPr>
        <w:pStyle w:val="aff1"/>
        <w:ind w:left="390"/>
        <w:rPr>
          <w:bCs/>
        </w:rPr>
      </w:pPr>
    </w:p>
    <w:p w:rsidR="008A75BF" w:rsidRPr="00745C55" w:rsidRDefault="008A75BF" w:rsidP="00506EE3">
      <w:pPr>
        <w:pStyle w:val="aff1"/>
        <w:ind w:left="390"/>
        <w:jc w:val="right"/>
        <w:rPr>
          <w:b/>
          <w:i/>
        </w:rPr>
      </w:pPr>
      <w:r w:rsidRPr="00745C55">
        <w:rPr>
          <w:b/>
          <w:i/>
        </w:rPr>
        <w:t>Приложение 4</w:t>
      </w:r>
    </w:p>
    <w:p w:rsidR="008A75BF" w:rsidRPr="00745C55" w:rsidRDefault="008A75BF" w:rsidP="003F2048">
      <w:pPr>
        <w:contextualSpacing/>
        <w:jc w:val="center"/>
        <w:rPr>
          <w:b/>
        </w:rPr>
      </w:pPr>
      <w:r w:rsidRPr="00745C55">
        <w:rPr>
          <w:b/>
        </w:rPr>
        <w:t>Удостоверение</w:t>
      </w:r>
    </w:p>
    <w:p w:rsidR="008A75BF" w:rsidRPr="00745C55" w:rsidRDefault="008A75BF" w:rsidP="003F2048">
      <w:pPr>
        <w:pStyle w:val="aff1"/>
        <w:ind w:left="390"/>
        <w:jc w:val="center"/>
        <w:rPr>
          <w:b/>
        </w:rPr>
      </w:pPr>
      <w:r w:rsidRPr="00745C55">
        <w:rPr>
          <w:b/>
        </w:rPr>
        <w:t>НА ПРИНУДИТЕЛЬНОЕ ИСПОЛНЕНИЕ РЕШЕНИЯ КТС</w:t>
      </w:r>
    </w:p>
    <w:p w:rsidR="008A75BF" w:rsidRPr="00745C55" w:rsidRDefault="008A75BF" w:rsidP="003F2048">
      <w:pPr>
        <w:pStyle w:val="aff1"/>
        <w:ind w:left="390"/>
        <w:jc w:val="center"/>
        <w:rPr>
          <w:b/>
        </w:rPr>
      </w:pPr>
      <w:r w:rsidRPr="00745C55">
        <w:rPr>
          <w:b/>
        </w:rPr>
        <w:t>НА ОСНОВАНИИ РЕШЕНИЯ КОМИССИИ ПО ТРУДОВЫМ СПОРАМ</w:t>
      </w:r>
    </w:p>
    <w:tbl>
      <w:tblPr>
        <w:tblW w:w="0" w:type="auto"/>
        <w:tblLook w:val="01E0" w:firstRow="1" w:lastRow="1" w:firstColumn="1" w:lastColumn="1" w:noHBand="0" w:noVBand="0"/>
      </w:tblPr>
      <w:tblGrid>
        <w:gridCol w:w="480"/>
        <w:gridCol w:w="1125"/>
        <w:gridCol w:w="454"/>
        <w:gridCol w:w="2914"/>
        <w:gridCol w:w="4383"/>
      </w:tblGrid>
      <w:tr w:rsidR="008A75BF" w:rsidRPr="00745C55" w:rsidTr="008A75BF">
        <w:tc>
          <w:tcPr>
            <w:tcW w:w="10008" w:type="dxa"/>
            <w:gridSpan w:val="5"/>
            <w:tcBorders>
              <w:bottom w:val="single" w:sz="4" w:space="0" w:color="auto"/>
            </w:tcBorders>
          </w:tcPr>
          <w:p w:rsidR="008A75BF" w:rsidRPr="00745C55" w:rsidRDefault="008A75BF" w:rsidP="00506EE3">
            <w:pPr>
              <w:jc w:val="center"/>
            </w:pPr>
            <w:r w:rsidRPr="00745C55">
              <w:rPr>
                <w:bCs/>
                <w:i/>
                <w:u w:val="single"/>
              </w:rPr>
              <w:t xml:space="preserve">     </w:t>
            </w:r>
          </w:p>
        </w:tc>
      </w:tr>
      <w:tr w:rsidR="008A75BF" w:rsidRPr="00745C55" w:rsidTr="008A75BF">
        <w:trPr>
          <w:trHeight w:val="167"/>
        </w:trPr>
        <w:tc>
          <w:tcPr>
            <w:tcW w:w="10008" w:type="dxa"/>
            <w:gridSpan w:val="5"/>
            <w:tcBorders>
              <w:top w:val="single" w:sz="4" w:space="0" w:color="auto"/>
            </w:tcBorders>
          </w:tcPr>
          <w:p w:rsidR="008A75BF" w:rsidRPr="00745C55" w:rsidRDefault="008A75BF" w:rsidP="00506EE3">
            <w:pPr>
              <w:jc w:val="center"/>
              <w:rPr>
                <w:vertAlign w:val="superscript"/>
              </w:rPr>
            </w:pPr>
            <w:r w:rsidRPr="00745C55">
              <w:rPr>
                <w:vertAlign w:val="superscript"/>
              </w:rPr>
              <w:t>(наименование организации /подразделения/)</w:t>
            </w:r>
          </w:p>
        </w:tc>
      </w:tr>
      <w:tr w:rsidR="008A75BF" w:rsidRPr="00745C55" w:rsidTr="008A75BF">
        <w:tc>
          <w:tcPr>
            <w:tcW w:w="5204" w:type="dxa"/>
            <w:gridSpan w:val="4"/>
          </w:tcPr>
          <w:p w:rsidR="008A75BF" w:rsidRPr="00745C55" w:rsidRDefault="008A75BF" w:rsidP="00506EE3">
            <w:r w:rsidRPr="00745C55">
              <w:t>от «___»___________________20__г.</w:t>
            </w:r>
          </w:p>
        </w:tc>
        <w:tc>
          <w:tcPr>
            <w:tcW w:w="4804" w:type="dxa"/>
          </w:tcPr>
          <w:p w:rsidR="008A75BF" w:rsidRPr="00745C55" w:rsidRDefault="008A75BF" w:rsidP="00506EE3"/>
        </w:tc>
      </w:tr>
      <w:tr w:rsidR="008A75BF" w:rsidRPr="00745C55" w:rsidTr="008A75BF">
        <w:tc>
          <w:tcPr>
            <w:tcW w:w="1617" w:type="dxa"/>
            <w:gridSpan w:val="2"/>
          </w:tcPr>
          <w:p w:rsidR="008A75BF" w:rsidRPr="00745C55" w:rsidRDefault="008A75BF" w:rsidP="00506EE3">
            <w:r w:rsidRPr="00745C55">
              <w:t xml:space="preserve">гражданин </w:t>
            </w:r>
          </w:p>
        </w:tc>
        <w:tc>
          <w:tcPr>
            <w:tcW w:w="8391" w:type="dxa"/>
            <w:gridSpan w:val="3"/>
            <w:tcBorders>
              <w:bottom w:val="single" w:sz="4" w:space="0" w:color="auto"/>
            </w:tcBorders>
          </w:tcPr>
          <w:p w:rsidR="008A75BF" w:rsidRPr="00745C55" w:rsidRDefault="008A75BF" w:rsidP="00506EE3"/>
        </w:tc>
      </w:tr>
      <w:tr w:rsidR="008A75BF" w:rsidRPr="00745C55" w:rsidTr="008A75BF">
        <w:tc>
          <w:tcPr>
            <w:tcW w:w="10008" w:type="dxa"/>
            <w:gridSpan w:val="5"/>
          </w:tcPr>
          <w:p w:rsidR="008A75BF" w:rsidRPr="00745C55" w:rsidRDefault="008A75BF" w:rsidP="00506EE3">
            <w:pPr>
              <w:jc w:val="center"/>
              <w:rPr>
                <w:vertAlign w:val="superscript"/>
              </w:rPr>
            </w:pPr>
            <w:r w:rsidRPr="00745C55">
              <w:rPr>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8A75BF" w:rsidRPr="00745C55" w:rsidTr="008A75BF">
        <w:tc>
          <w:tcPr>
            <w:tcW w:w="2071" w:type="dxa"/>
            <w:gridSpan w:val="3"/>
          </w:tcPr>
          <w:p w:rsidR="008A75BF" w:rsidRPr="00745C55" w:rsidRDefault="008A75BF" w:rsidP="00506EE3">
            <w:r w:rsidRPr="00745C55">
              <w:t>имеет право на</w:t>
            </w:r>
          </w:p>
        </w:tc>
        <w:tc>
          <w:tcPr>
            <w:tcW w:w="7937" w:type="dxa"/>
            <w:gridSpan w:val="2"/>
          </w:tcPr>
          <w:p w:rsidR="008A75BF" w:rsidRPr="00745C55" w:rsidRDefault="008A75BF" w:rsidP="00506EE3"/>
        </w:tc>
      </w:tr>
      <w:tr w:rsidR="008A75BF" w:rsidRPr="00745C55" w:rsidTr="008A75BF">
        <w:tc>
          <w:tcPr>
            <w:tcW w:w="10008" w:type="dxa"/>
            <w:gridSpan w:val="5"/>
          </w:tcPr>
          <w:p w:rsidR="008A75BF" w:rsidRPr="00745C55" w:rsidRDefault="008A75BF" w:rsidP="00506EE3">
            <w:pPr>
              <w:jc w:val="center"/>
              <w:rPr>
                <w:vertAlign w:val="superscript"/>
              </w:rPr>
            </w:pPr>
            <w:r w:rsidRPr="00745C55">
              <w:rPr>
                <w:vertAlign w:val="superscript"/>
              </w:rPr>
              <w:t>(приводится формулировка решения комиссии)</w:t>
            </w:r>
          </w:p>
        </w:tc>
      </w:tr>
      <w:tr w:rsidR="008A75BF" w:rsidRPr="00745C55" w:rsidTr="008A75BF">
        <w:tc>
          <w:tcPr>
            <w:tcW w:w="479" w:type="dxa"/>
          </w:tcPr>
          <w:p w:rsidR="008A75BF" w:rsidRPr="00745C55" w:rsidRDefault="008A75BF" w:rsidP="00506EE3">
            <w:r w:rsidRPr="00745C55">
              <w:t>от</w:t>
            </w:r>
          </w:p>
        </w:tc>
        <w:tc>
          <w:tcPr>
            <w:tcW w:w="9529" w:type="dxa"/>
            <w:gridSpan w:val="4"/>
            <w:tcBorders>
              <w:bottom w:val="single" w:sz="4" w:space="0" w:color="auto"/>
            </w:tcBorders>
          </w:tcPr>
          <w:p w:rsidR="008A75BF" w:rsidRPr="00745C55" w:rsidRDefault="008A75BF" w:rsidP="00506EE3"/>
        </w:tc>
      </w:tr>
      <w:tr w:rsidR="008A75BF" w:rsidRPr="00745C55" w:rsidTr="008A75BF">
        <w:tc>
          <w:tcPr>
            <w:tcW w:w="10008" w:type="dxa"/>
            <w:gridSpan w:val="5"/>
          </w:tcPr>
          <w:p w:rsidR="008A75BF" w:rsidRPr="00745C55" w:rsidRDefault="008A75BF" w:rsidP="00506EE3">
            <w:pPr>
              <w:jc w:val="center"/>
              <w:rPr>
                <w:vertAlign w:val="superscript"/>
              </w:rPr>
            </w:pPr>
            <w:r w:rsidRPr="00745C55">
              <w:rPr>
                <w:vertAlign w:val="superscript"/>
              </w:rPr>
              <w:t>(наименование организации-должника, ее адрес)</w:t>
            </w:r>
          </w:p>
        </w:tc>
      </w:tr>
      <w:tr w:rsidR="008A75BF" w:rsidRPr="00745C55" w:rsidTr="008A75BF">
        <w:tc>
          <w:tcPr>
            <w:tcW w:w="10008" w:type="dxa"/>
            <w:gridSpan w:val="5"/>
          </w:tcPr>
          <w:p w:rsidR="008A75BF" w:rsidRPr="00745C55" w:rsidRDefault="008A75BF" w:rsidP="00506EE3">
            <w:r w:rsidRPr="00745C55">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8A75BF" w:rsidRPr="00745C55" w:rsidRDefault="008A75BF" w:rsidP="00506EE3"/>
        </w:tc>
      </w:tr>
      <w:tr w:rsidR="008A75BF" w:rsidRPr="00745C55" w:rsidTr="008A75BF">
        <w:trPr>
          <w:trHeight w:val="421"/>
        </w:trPr>
        <w:tc>
          <w:tcPr>
            <w:tcW w:w="5204" w:type="dxa"/>
            <w:gridSpan w:val="4"/>
          </w:tcPr>
          <w:p w:rsidR="008A75BF" w:rsidRPr="00745C55" w:rsidRDefault="008A75BF" w:rsidP="00506EE3">
            <w:r w:rsidRPr="00745C55">
              <w:t>Дата выдачи исполнительного документа</w:t>
            </w:r>
          </w:p>
        </w:tc>
        <w:tc>
          <w:tcPr>
            <w:tcW w:w="4804" w:type="dxa"/>
          </w:tcPr>
          <w:p w:rsidR="008A75BF" w:rsidRPr="00745C55" w:rsidRDefault="008A75BF" w:rsidP="00506EE3">
            <w:r w:rsidRPr="00745C55">
              <w:t>«_____» _____________20_ года</w:t>
            </w:r>
          </w:p>
        </w:tc>
      </w:tr>
    </w:tbl>
    <w:p w:rsidR="008A75BF" w:rsidRPr="00745C55" w:rsidRDefault="008A75BF" w:rsidP="003F2048">
      <w:pPr>
        <w:contextualSpacing/>
      </w:pPr>
      <w:r w:rsidRPr="00745C55">
        <w:t>Председатель КТС __________________ (подпись)</w:t>
      </w:r>
    </w:p>
    <w:p w:rsidR="008A75BF" w:rsidRPr="00745C55" w:rsidRDefault="003F2048" w:rsidP="003F2048">
      <w:pPr>
        <w:contextualSpacing/>
      </w:pPr>
      <w:r w:rsidRPr="00745C55">
        <w:t>М</w:t>
      </w:r>
      <w:r w:rsidR="008A75BF" w:rsidRPr="00745C55">
        <w:t>ЕСТО ПЕЧАТИ</w:t>
      </w:r>
    </w:p>
    <w:tbl>
      <w:tblPr>
        <w:tblW w:w="0" w:type="auto"/>
        <w:tblLook w:val="01E0" w:firstRow="1" w:lastRow="1" w:firstColumn="1" w:lastColumn="1" w:noHBand="0" w:noVBand="0"/>
      </w:tblPr>
      <w:tblGrid>
        <w:gridCol w:w="9356"/>
      </w:tblGrid>
      <w:tr w:rsidR="008A75BF" w:rsidRPr="00745C55" w:rsidTr="008A75BF">
        <w:tc>
          <w:tcPr>
            <w:tcW w:w="9853" w:type="dxa"/>
            <w:tcBorders>
              <w:bottom w:val="single" w:sz="4" w:space="0" w:color="auto"/>
            </w:tcBorders>
          </w:tcPr>
          <w:p w:rsidR="008A75BF" w:rsidRPr="00745C55" w:rsidRDefault="008A75BF" w:rsidP="00506EE3"/>
        </w:tc>
      </w:tr>
    </w:tbl>
    <w:p w:rsidR="008A75BF" w:rsidRPr="00745C55" w:rsidRDefault="008A75BF" w:rsidP="003F2048">
      <w:pPr>
        <w:pStyle w:val="aff1"/>
        <w:ind w:left="390"/>
        <w:contextualSpacing/>
        <w:rPr>
          <w:vertAlign w:val="superscript"/>
        </w:rPr>
      </w:pPr>
      <w:r w:rsidRPr="00745C55">
        <w:rPr>
          <w:vertAlign w:val="superscript"/>
        </w:rPr>
        <w:t xml:space="preserve">                                                                (Отметка судебного исполнителя о приведении в исполнение решения КТС)</w:t>
      </w:r>
    </w:p>
    <w:p w:rsidR="008A75BF" w:rsidRPr="00745C55" w:rsidRDefault="008A75BF" w:rsidP="00506EE3"/>
    <w:p w:rsidR="00AC1619" w:rsidRPr="00745C55" w:rsidRDefault="00AC1619" w:rsidP="00506EE3">
      <w:pPr>
        <w:jc w:val="both"/>
      </w:pPr>
    </w:p>
    <w:p w:rsidR="003F2048" w:rsidRPr="00745C55" w:rsidRDefault="003F2048" w:rsidP="00506EE3">
      <w:pPr>
        <w:jc w:val="both"/>
      </w:pPr>
    </w:p>
    <w:p w:rsidR="003F2048" w:rsidRPr="00745C55" w:rsidRDefault="003F2048" w:rsidP="00506EE3">
      <w:pPr>
        <w:jc w:val="both"/>
      </w:pPr>
    </w:p>
    <w:p w:rsidR="003F2048" w:rsidRPr="00745C55" w:rsidRDefault="003F2048" w:rsidP="00506EE3">
      <w:pPr>
        <w:jc w:val="both"/>
      </w:pPr>
    </w:p>
    <w:p w:rsidR="003F2048" w:rsidRPr="00745C55" w:rsidRDefault="003F2048" w:rsidP="00506EE3">
      <w:pPr>
        <w:jc w:val="both"/>
      </w:pPr>
    </w:p>
    <w:p w:rsidR="003F2048" w:rsidRDefault="003F2048" w:rsidP="00506EE3">
      <w:pPr>
        <w:jc w:val="both"/>
      </w:pPr>
    </w:p>
    <w:p w:rsidR="004E6A01" w:rsidRDefault="004E6A01" w:rsidP="00506EE3">
      <w:pPr>
        <w:jc w:val="both"/>
      </w:pPr>
    </w:p>
    <w:p w:rsidR="004E6A01" w:rsidRDefault="004E6A01" w:rsidP="00506EE3">
      <w:pPr>
        <w:jc w:val="both"/>
      </w:pPr>
    </w:p>
    <w:p w:rsidR="004E6A01" w:rsidRDefault="004E6A01" w:rsidP="00506EE3">
      <w:pPr>
        <w:jc w:val="both"/>
      </w:pPr>
    </w:p>
    <w:p w:rsidR="004E6A01" w:rsidRDefault="004E6A01" w:rsidP="00506EE3">
      <w:pPr>
        <w:jc w:val="both"/>
      </w:pPr>
    </w:p>
    <w:p w:rsidR="004E6A01" w:rsidRDefault="004E6A01" w:rsidP="00506EE3">
      <w:pPr>
        <w:jc w:val="both"/>
      </w:pPr>
    </w:p>
    <w:p w:rsidR="004E6A01" w:rsidRPr="00745C55" w:rsidRDefault="004E6A01" w:rsidP="00506EE3">
      <w:pPr>
        <w:jc w:val="both"/>
      </w:pPr>
    </w:p>
    <w:p w:rsidR="003F2048" w:rsidRPr="00745C55" w:rsidRDefault="003F2048" w:rsidP="00506EE3">
      <w:pPr>
        <w:jc w:val="both"/>
      </w:pPr>
    </w:p>
    <w:p w:rsidR="003F2048" w:rsidRDefault="003F2048" w:rsidP="00506EE3">
      <w:pPr>
        <w:jc w:val="both"/>
      </w:pPr>
    </w:p>
    <w:p w:rsidR="000D4CDA" w:rsidRDefault="000D4CDA" w:rsidP="00506EE3">
      <w:pPr>
        <w:jc w:val="both"/>
      </w:pPr>
    </w:p>
    <w:p w:rsidR="003F2048" w:rsidRPr="00745C55" w:rsidRDefault="003F2048" w:rsidP="00506EE3">
      <w:pPr>
        <w:jc w:val="both"/>
      </w:pPr>
    </w:p>
    <w:p w:rsidR="008A5BC8" w:rsidRPr="00745C55" w:rsidRDefault="008A3EEA" w:rsidP="008A3EEA">
      <w:pPr>
        <w:widowControl w:val="0"/>
        <w:jc w:val="center"/>
        <w:outlineLvl w:val="1"/>
        <w:rPr>
          <w:b/>
          <w:bCs/>
        </w:rPr>
      </w:pPr>
      <w:r>
        <w:rPr>
          <w:b/>
          <w:bCs/>
          <w:lang w:val="en-US"/>
        </w:rPr>
        <w:lastRenderedPageBreak/>
        <w:t xml:space="preserve">                                                                                                      </w:t>
      </w:r>
      <w:r w:rsidR="008A5BC8" w:rsidRPr="00745C55">
        <w:rPr>
          <w:b/>
          <w:bCs/>
        </w:rPr>
        <w:t>Приложение №10</w:t>
      </w:r>
    </w:p>
    <w:p w:rsidR="008A5BC8" w:rsidRPr="00745C55" w:rsidRDefault="008A5BC8" w:rsidP="008A5BC8">
      <w:pPr>
        <w:widowControl w:val="0"/>
        <w:jc w:val="right"/>
        <w:outlineLvl w:val="1"/>
        <w:rPr>
          <w:bCs/>
        </w:rPr>
      </w:pPr>
      <w:r w:rsidRPr="00745C55">
        <w:rPr>
          <w:bCs/>
        </w:rPr>
        <w:t xml:space="preserve"> </w:t>
      </w: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8A5BC8" w:rsidRPr="00745C55" w:rsidTr="00647858">
        <w:tc>
          <w:tcPr>
            <w:tcW w:w="9214" w:type="dxa"/>
          </w:tcPr>
          <w:tbl>
            <w:tblPr>
              <w:tblStyle w:val="afff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3"/>
              <w:gridCol w:w="284"/>
              <w:gridCol w:w="4820"/>
            </w:tblGrid>
            <w:tr w:rsidR="008A5BC8" w:rsidRPr="00745C55" w:rsidTr="00B53114">
              <w:tc>
                <w:tcPr>
                  <w:tcW w:w="3686" w:type="dxa"/>
                  <w:vAlign w:val="center"/>
                </w:tcPr>
                <w:p w:rsidR="008A5BC8" w:rsidRPr="00745C55" w:rsidRDefault="008A5BC8" w:rsidP="00B53114">
                  <w:pPr>
                    <w:rPr>
                      <w:b/>
                    </w:rPr>
                  </w:pPr>
                  <w:r w:rsidRPr="00745C55">
                    <w:rPr>
                      <w:b/>
                    </w:rPr>
                    <w:t>Мотивированное мнение</w:t>
                  </w:r>
                </w:p>
                <w:p w:rsidR="008A5BC8" w:rsidRPr="00745C55" w:rsidRDefault="008A5BC8" w:rsidP="00B53114">
                  <w:pPr>
                    <w:rPr>
                      <w:b/>
                    </w:rPr>
                  </w:pPr>
                  <w:r w:rsidRPr="00745C55">
                    <w:rPr>
                      <w:b/>
                    </w:rPr>
                    <w:t>профкома</w:t>
                  </w:r>
                </w:p>
                <w:p w:rsidR="008A5BC8" w:rsidRPr="00745C55" w:rsidRDefault="008A5BC8" w:rsidP="00B53114">
                  <w:pPr>
                    <w:rPr>
                      <w:b/>
                    </w:rPr>
                  </w:pPr>
                  <w:r w:rsidRPr="00745C55">
                    <w:rPr>
                      <w:b/>
                    </w:rPr>
                    <w:t>от____ ___________20__г.</w:t>
                  </w:r>
                </w:p>
                <w:p w:rsidR="008A5BC8" w:rsidRPr="00745C55" w:rsidRDefault="008A5BC8" w:rsidP="00B53114">
                  <w:pPr>
                    <w:rPr>
                      <w:b/>
                    </w:rPr>
                  </w:pPr>
                  <w:r w:rsidRPr="00745C55">
                    <w:rPr>
                      <w:b/>
                    </w:rPr>
                    <w:t>Протокол №____</w:t>
                  </w:r>
                </w:p>
                <w:p w:rsidR="008A5BC8" w:rsidRPr="00745C55" w:rsidRDefault="008A5BC8" w:rsidP="00B53114">
                  <w:pPr>
                    <w:rPr>
                      <w:b/>
                    </w:rPr>
                  </w:pPr>
                  <w:r w:rsidRPr="00745C55">
                    <w:rPr>
                      <w:b/>
                    </w:rPr>
                    <w:t xml:space="preserve">__________ </w:t>
                  </w:r>
                  <w:proofErr w:type="spellStart"/>
                  <w:r w:rsidR="00B53114" w:rsidRPr="00745C55">
                    <w:rPr>
                      <w:b/>
                    </w:rPr>
                    <w:t>В</w:t>
                  </w:r>
                  <w:r w:rsidRPr="00745C55">
                    <w:rPr>
                      <w:b/>
                    </w:rPr>
                    <w:t>.Т.Мухаметова</w:t>
                  </w:r>
                  <w:proofErr w:type="spellEnd"/>
                  <w:r w:rsidRPr="00745C55">
                    <w:rPr>
                      <w:b/>
                    </w:rPr>
                    <w:t>.</w:t>
                  </w:r>
                </w:p>
                <w:p w:rsidR="008A5BC8" w:rsidRPr="00745C55" w:rsidRDefault="008A5BC8" w:rsidP="00B53114">
                  <w:pPr>
                    <w:rPr>
                      <w:b/>
                    </w:rPr>
                  </w:pPr>
                  <w:r w:rsidRPr="00745C55">
                    <w:rPr>
                      <w:b/>
                    </w:rPr>
                    <w:t xml:space="preserve">Председатель первичной профсоюзной организации </w:t>
                  </w:r>
                </w:p>
                <w:p w:rsidR="008A5BC8" w:rsidRPr="00745C55" w:rsidRDefault="008A5BC8" w:rsidP="00B53114">
                  <w:pPr>
                    <w:rPr>
                      <w:b/>
                      <w:i/>
                    </w:rPr>
                  </w:pPr>
                </w:p>
              </w:tc>
              <w:tc>
                <w:tcPr>
                  <w:tcW w:w="283" w:type="dxa"/>
                  <w:vAlign w:val="center"/>
                </w:tcPr>
                <w:p w:rsidR="008A5BC8" w:rsidRPr="00745C55" w:rsidRDefault="008A5BC8" w:rsidP="008A5BC8">
                  <w:pPr>
                    <w:jc w:val="center"/>
                    <w:rPr>
                      <w:b/>
                    </w:rPr>
                  </w:pPr>
                </w:p>
              </w:tc>
              <w:tc>
                <w:tcPr>
                  <w:tcW w:w="284" w:type="dxa"/>
                </w:tcPr>
                <w:p w:rsidR="008A5BC8" w:rsidRPr="00745C55" w:rsidRDefault="008A5BC8" w:rsidP="008A5BC8">
                  <w:pPr>
                    <w:jc w:val="center"/>
                    <w:rPr>
                      <w:b/>
                    </w:rPr>
                  </w:pPr>
                </w:p>
              </w:tc>
              <w:tc>
                <w:tcPr>
                  <w:tcW w:w="4820" w:type="dxa"/>
                  <w:vAlign w:val="center"/>
                </w:tcPr>
                <w:p w:rsidR="008A5BC8" w:rsidRPr="00745C55" w:rsidRDefault="004E6A01" w:rsidP="00B53114">
                  <w:pPr>
                    <w:rPr>
                      <w:b/>
                    </w:rPr>
                  </w:pPr>
                  <w:r>
                    <w:rPr>
                      <w:b/>
                    </w:rPr>
                    <w:t xml:space="preserve">       </w:t>
                  </w:r>
                  <w:r w:rsidR="00B53114" w:rsidRPr="00745C55">
                    <w:rPr>
                      <w:b/>
                    </w:rPr>
                    <w:t xml:space="preserve">       </w:t>
                  </w:r>
                  <w:r w:rsidR="008A5BC8" w:rsidRPr="00745C55">
                    <w:rPr>
                      <w:b/>
                    </w:rPr>
                    <w:t>Утверждаю</w:t>
                  </w:r>
                </w:p>
                <w:p w:rsidR="008A5BC8" w:rsidRPr="00745C55" w:rsidRDefault="004E6A01" w:rsidP="00B53114">
                  <w:pPr>
                    <w:rPr>
                      <w:b/>
                    </w:rPr>
                  </w:pPr>
                  <w:r>
                    <w:rPr>
                      <w:b/>
                    </w:rPr>
                    <w:t xml:space="preserve">        </w:t>
                  </w:r>
                  <w:r w:rsidR="008A5BC8" w:rsidRPr="00745C55">
                    <w:rPr>
                      <w:b/>
                    </w:rPr>
                    <w:t xml:space="preserve">_________ </w:t>
                  </w:r>
                  <w:proofErr w:type="spellStart"/>
                  <w:r w:rsidR="008A5BC8" w:rsidRPr="00745C55">
                    <w:rPr>
                      <w:b/>
                    </w:rPr>
                    <w:t>Ф.Т.Валеева</w:t>
                  </w:r>
                  <w:proofErr w:type="spellEnd"/>
                  <w:r w:rsidR="008A5BC8" w:rsidRPr="00745C55">
                    <w:rPr>
                      <w:b/>
                    </w:rPr>
                    <w:t>.</w:t>
                  </w:r>
                </w:p>
                <w:p w:rsidR="00B53114" w:rsidRPr="00745C55" w:rsidRDefault="008A5BC8" w:rsidP="00B53114">
                  <w:pPr>
                    <w:rPr>
                      <w:b/>
                    </w:rPr>
                  </w:pPr>
                  <w:r w:rsidRPr="00745C55">
                    <w:rPr>
                      <w:b/>
                    </w:rPr>
                    <w:t xml:space="preserve"> </w:t>
                  </w:r>
                  <w:r w:rsidR="004E6A01">
                    <w:rPr>
                      <w:b/>
                    </w:rPr>
                    <w:t xml:space="preserve">      </w:t>
                  </w:r>
                  <w:r w:rsidRPr="00745C55">
                    <w:rPr>
                      <w:b/>
                    </w:rPr>
                    <w:t xml:space="preserve">Заведующий </w:t>
                  </w:r>
                </w:p>
                <w:p w:rsidR="008A5BC8" w:rsidRPr="00745C55" w:rsidRDefault="004E6A01" w:rsidP="00B53114">
                  <w:pPr>
                    <w:rPr>
                      <w:b/>
                    </w:rPr>
                  </w:pPr>
                  <w:r>
                    <w:rPr>
                      <w:b/>
                    </w:rPr>
                    <w:t xml:space="preserve">       </w:t>
                  </w:r>
                  <w:r w:rsidR="008A5BC8" w:rsidRPr="00745C55">
                    <w:rPr>
                      <w:b/>
                    </w:rPr>
                    <w:t xml:space="preserve">МАДОУ «Детский сад №307» </w:t>
                  </w:r>
                </w:p>
                <w:p w:rsidR="008A5BC8" w:rsidRPr="00745C55" w:rsidRDefault="004E6A01" w:rsidP="00B53114">
                  <w:pPr>
                    <w:rPr>
                      <w:b/>
                    </w:rPr>
                  </w:pPr>
                  <w:r>
                    <w:rPr>
                      <w:b/>
                    </w:rPr>
                    <w:t xml:space="preserve">       </w:t>
                  </w:r>
                  <w:r w:rsidR="008A5BC8" w:rsidRPr="00745C55">
                    <w:rPr>
                      <w:b/>
                    </w:rPr>
                    <w:t xml:space="preserve">Приказ  </w:t>
                  </w:r>
                </w:p>
                <w:p w:rsidR="008A5BC8" w:rsidRPr="00745C55" w:rsidRDefault="004E6A01" w:rsidP="00B53114">
                  <w:pPr>
                    <w:rPr>
                      <w:b/>
                    </w:rPr>
                  </w:pPr>
                  <w:r>
                    <w:rPr>
                      <w:b/>
                    </w:rPr>
                    <w:t xml:space="preserve">        </w:t>
                  </w:r>
                  <w:r w:rsidR="008A5BC8" w:rsidRPr="00745C55">
                    <w:rPr>
                      <w:b/>
                    </w:rPr>
                    <w:t>от  «___»</w:t>
                  </w:r>
                  <w:r w:rsidR="008A5BC8" w:rsidRPr="00745C55">
                    <w:t xml:space="preserve"> </w:t>
                  </w:r>
                  <w:r w:rsidR="008A5BC8" w:rsidRPr="00745C55">
                    <w:rPr>
                      <w:b/>
                    </w:rPr>
                    <w:t>_________20__г. №__</w:t>
                  </w:r>
                </w:p>
                <w:p w:rsidR="008A5BC8" w:rsidRPr="00745C55" w:rsidRDefault="008A5BC8" w:rsidP="00B53114">
                  <w:pPr>
                    <w:rPr>
                      <w:b/>
                    </w:rPr>
                  </w:pPr>
                </w:p>
              </w:tc>
            </w:tr>
          </w:tbl>
          <w:p w:rsidR="008A5BC8" w:rsidRPr="00745C55" w:rsidRDefault="008A5BC8" w:rsidP="00B53114">
            <w:pPr>
              <w:ind w:left="4857" w:right="168"/>
              <w:rPr>
                <w:b/>
                <w:bCs/>
              </w:rPr>
            </w:pPr>
          </w:p>
        </w:tc>
      </w:tr>
    </w:tbl>
    <w:p w:rsidR="005B6A24" w:rsidRPr="00745C55" w:rsidRDefault="005B6A24" w:rsidP="00B53114">
      <w:pPr>
        <w:ind w:right="168"/>
        <w:rPr>
          <w:b/>
        </w:rPr>
      </w:pPr>
    </w:p>
    <w:p w:rsidR="00B53114" w:rsidRPr="00745C55" w:rsidRDefault="00B53114" w:rsidP="00B53114">
      <w:pPr>
        <w:ind w:right="168"/>
        <w:rPr>
          <w:b/>
        </w:rPr>
      </w:pPr>
      <w:r w:rsidRPr="00745C55">
        <w:rPr>
          <w:b/>
        </w:rPr>
        <w:t xml:space="preserve">Доведено до сведения работников </w:t>
      </w:r>
      <w:r w:rsidRPr="00745C55">
        <w:rPr>
          <w:b/>
        </w:rPr>
        <w:tab/>
      </w:r>
      <w:r w:rsidR="004E6A01">
        <w:rPr>
          <w:b/>
        </w:rPr>
        <w:tab/>
      </w:r>
      <w:r w:rsidRPr="00745C55">
        <w:rPr>
          <w:b/>
        </w:rPr>
        <w:t>Доведено до сведения родителей</w:t>
      </w:r>
    </w:p>
    <w:p w:rsidR="00B53114" w:rsidRPr="00745C55" w:rsidRDefault="00B53114" w:rsidP="00B53114">
      <w:pPr>
        <w:ind w:right="168"/>
        <w:rPr>
          <w:b/>
        </w:rPr>
      </w:pPr>
      <w:r w:rsidRPr="00745C55">
        <w:rPr>
          <w:b/>
        </w:rPr>
        <w:t xml:space="preserve">на общем </w:t>
      </w:r>
      <w:proofErr w:type="gramStart"/>
      <w:r w:rsidRPr="00745C55">
        <w:rPr>
          <w:b/>
        </w:rPr>
        <w:t>собрании  работников</w:t>
      </w:r>
      <w:proofErr w:type="gramEnd"/>
      <w:r w:rsidRPr="00745C55">
        <w:rPr>
          <w:b/>
        </w:rPr>
        <w:t xml:space="preserve"> </w:t>
      </w:r>
      <w:r w:rsidRPr="00745C55">
        <w:rPr>
          <w:b/>
        </w:rPr>
        <w:tab/>
      </w:r>
      <w:r w:rsidR="004E6A01">
        <w:rPr>
          <w:b/>
        </w:rPr>
        <w:tab/>
      </w:r>
      <w:r w:rsidRPr="00745C55">
        <w:rPr>
          <w:b/>
        </w:rPr>
        <w:t>на общем собрании  родителей</w:t>
      </w:r>
    </w:p>
    <w:p w:rsidR="00B53114" w:rsidRPr="00745C55" w:rsidRDefault="00B53114" w:rsidP="00B53114">
      <w:pPr>
        <w:ind w:right="168"/>
        <w:rPr>
          <w:b/>
        </w:rPr>
      </w:pPr>
      <w:r w:rsidRPr="00745C55">
        <w:rPr>
          <w:b/>
        </w:rPr>
        <w:t xml:space="preserve">___________________20___г. </w:t>
      </w:r>
      <w:r w:rsidRPr="00745C55">
        <w:rPr>
          <w:b/>
        </w:rPr>
        <w:tab/>
      </w:r>
      <w:r w:rsidRPr="00745C55">
        <w:rPr>
          <w:b/>
        </w:rPr>
        <w:tab/>
      </w:r>
      <w:r w:rsidR="004E6A01">
        <w:rPr>
          <w:b/>
        </w:rPr>
        <w:tab/>
      </w:r>
      <w:r w:rsidRPr="00745C55">
        <w:rPr>
          <w:b/>
        </w:rPr>
        <w:t>___________________20___г.</w:t>
      </w:r>
    </w:p>
    <w:p w:rsidR="00B53114" w:rsidRPr="00745C55" w:rsidRDefault="00B53114" w:rsidP="00B53114">
      <w:pPr>
        <w:ind w:right="168"/>
        <w:rPr>
          <w:b/>
        </w:rPr>
      </w:pPr>
      <w:r w:rsidRPr="00745C55">
        <w:rPr>
          <w:b/>
        </w:rPr>
        <w:t xml:space="preserve">Протокол №___ </w:t>
      </w:r>
      <w:r w:rsidRPr="00745C55">
        <w:rPr>
          <w:b/>
        </w:rPr>
        <w:tab/>
      </w:r>
      <w:r w:rsidRPr="00745C55">
        <w:rPr>
          <w:b/>
        </w:rPr>
        <w:tab/>
      </w:r>
      <w:r w:rsidRPr="00745C55">
        <w:rPr>
          <w:b/>
        </w:rPr>
        <w:tab/>
      </w:r>
      <w:r w:rsidRPr="00745C55">
        <w:rPr>
          <w:b/>
        </w:rPr>
        <w:tab/>
      </w:r>
      <w:r w:rsidR="004E6A01">
        <w:rPr>
          <w:b/>
        </w:rPr>
        <w:tab/>
      </w:r>
      <w:r w:rsidRPr="00745C55">
        <w:rPr>
          <w:b/>
        </w:rPr>
        <w:t>Протокол №___</w:t>
      </w:r>
    </w:p>
    <w:p w:rsidR="008A5BC8" w:rsidRPr="00745C55" w:rsidRDefault="008A5BC8" w:rsidP="008A5BC8">
      <w:pPr>
        <w:widowControl w:val="0"/>
        <w:jc w:val="center"/>
        <w:outlineLvl w:val="1"/>
        <w:rPr>
          <w:b/>
          <w:bCs/>
        </w:rPr>
      </w:pPr>
    </w:p>
    <w:p w:rsidR="008A5BC8" w:rsidRPr="004E6A01" w:rsidRDefault="008A5BC8" w:rsidP="008A5BC8">
      <w:pPr>
        <w:widowControl w:val="0"/>
        <w:jc w:val="center"/>
        <w:outlineLvl w:val="1"/>
        <w:rPr>
          <w:b/>
          <w:bCs/>
          <w:sz w:val="28"/>
        </w:rPr>
      </w:pPr>
      <w:r w:rsidRPr="004E6A01">
        <w:rPr>
          <w:b/>
          <w:bCs/>
          <w:sz w:val="28"/>
        </w:rPr>
        <w:t xml:space="preserve">ПРИМЕРНОЕ ПОЛОЖЕНИЕ </w:t>
      </w:r>
    </w:p>
    <w:p w:rsidR="008A5BC8" w:rsidRPr="004E6A01" w:rsidRDefault="008A5BC8" w:rsidP="008A5BC8">
      <w:pPr>
        <w:widowControl w:val="0"/>
        <w:jc w:val="center"/>
        <w:outlineLvl w:val="1"/>
        <w:rPr>
          <w:b/>
          <w:bCs/>
          <w:sz w:val="28"/>
        </w:rPr>
      </w:pPr>
      <w:r w:rsidRPr="004E6A01">
        <w:rPr>
          <w:b/>
          <w:bCs/>
          <w:sz w:val="28"/>
        </w:rPr>
        <w:t xml:space="preserve">о комиссии по урегулированию споров между участниками </w:t>
      </w:r>
    </w:p>
    <w:p w:rsidR="008A5BC8" w:rsidRPr="004E6A01" w:rsidRDefault="008A5BC8" w:rsidP="008A5BC8">
      <w:pPr>
        <w:widowControl w:val="0"/>
        <w:jc w:val="center"/>
        <w:outlineLvl w:val="1"/>
        <w:rPr>
          <w:b/>
          <w:bCs/>
          <w:sz w:val="28"/>
        </w:rPr>
      </w:pPr>
      <w:r w:rsidRPr="004E6A01">
        <w:rPr>
          <w:b/>
          <w:bCs/>
          <w:sz w:val="28"/>
        </w:rPr>
        <w:t>образовательных отношений</w:t>
      </w:r>
    </w:p>
    <w:p w:rsidR="008A5BC8" w:rsidRPr="00745C55" w:rsidRDefault="008A5BC8" w:rsidP="008A5BC8">
      <w:pPr>
        <w:widowControl w:val="0"/>
        <w:jc w:val="center"/>
        <w:outlineLvl w:val="1"/>
        <w:rPr>
          <w:b/>
          <w:bCs/>
        </w:rPr>
      </w:pPr>
    </w:p>
    <w:p w:rsidR="008A5BC8" w:rsidRPr="00745C55" w:rsidRDefault="008A5BC8" w:rsidP="004E6A01">
      <w:pPr>
        <w:widowControl w:val="0"/>
        <w:numPr>
          <w:ilvl w:val="0"/>
          <w:numId w:val="51"/>
        </w:numPr>
        <w:tabs>
          <w:tab w:val="left" w:pos="0"/>
        </w:tabs>
        <w:jc w:val="center"/>
        <w:outlineLvl w:val="1"/>
        <w:rPr>
          <w:b/>
          <w:bCs/>
        </w:rPr>
      </w:pPr>
      <w:bookmarkStart w:id="18" w:name="bookmark2"/>
      <w:r w:rsidRPr="00745C55">
        <w:rPr>
          <w:b/>
          <w:bCs/>
        </w:rPr>
        <w:t>ОБЩИЕ ПОЛОЖЕНИЯ</w:t>
      </w:r>
      <w:bookmarkEnd w:id="18"/>
    </w:p>
    <w:p w:rsidR="008A5BC8" w:rsidRPr="00745C55" w:rsidRDefault="008A5BC8" w:rsidP="005B6A24">
      <w:pPr>
        <w:widowControl w:val="0"/>
        <w:tabs>
          <w:tab w:val="left" w:pos="426"/>
        </w:tabs>
        <w:ind w:firstLine="426"/>
        <w:jc w:val="both"/>
      </w:pPr>
      <w:r w:rsidRPr="00745C55">
        <w:t>1.1.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A5BC8" w:rsidRPr="00745C55" w:rsidRDefault="008A5BC8" w:rsidP="000C60CE">
      <w:pPr>
        <w:pStyle w:val="aff1"/>
        <w:widowControl w:val="0"/>
        <w:numPr>
          <w:ilvl w:val="1"/>
          <w:numId w:val="60"/>
        </w:numPr>
        <w:tabs>
          <w:tab w:val="left" w:pos="1086"/>
        </w:tabs>
        <w:ind w:left="0" w:firstLine="426"/>
        <w:contextualSpacing/>
        <w:jc w:val="both"/>
      </w:pPr>
      <w:r w:rsidRPr="00745C55">
        <w:t>Комиссия по урегулированию споров между участниками образовательных отношений 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A5BC8" w:rsidRPr="00745C55" w:rsidRDefault="008A5BC8" w:rsidP="005B6A24">
      <w:pPr>
        <w:widowControl w:val="0"/>
        <w:ind w:firstLine="426"/>
        <w:jc w:val="both"/>
      </w:pPr>
      <w:r w:rsidRPr="00745C55">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8A5BC8" w:rsidRPr="00745C55" w:rsidRDefault="008A5BC8" w:rsidP="005B6A24">
      <w:pPr>
        <w:widowControl w:val="0"/>
        <w:ind w:firstLine="426"/>
        <w:jc w:val="both"/>
      </w:pPr>
      <w:r w:rsidRPr="00745C55">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A5BC8" w:rsidRPr="00745C55" w:rsidRDefault="008A5BC8" w:rsidP="000C60CE">
      <w:pPr>
        <w:pStyle w:val="aff1"/>
        <w:widowControl w:val="0"/>
        <w:numPr>
          <w:ilvl w:val="1"/>
          <w:numId w:val="60"/>
        </w:numPr>
        <w:tabs>
          <w:tab w:val="left" w:pos="567"/>
          <w:tab w:val="left" w:pos="851"/>
          <w:tab w:val="left" w:pos="1038"/>
        </w:tabs>
        <w:ind w:left="0" w:firstLine="426"/>
        <w:contextualSpacing/>
        <w:jc w:val="both"/>
      </w:pPr>
      <w:r w:rsidRPr="00745C55">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77028" w:rsidRDefault="00977028" w:rsidP="000C60CE">
      <w:pPr>
        <w:pStyle w:val="aff1"/>
        <w:numPr>
          <w:ilvl w:val="1"/>
          <w:numId w:val="60"/>
        </w:numPr>
        <w:tabs>
          <w:tab w:val="left" w:pos="567"/>
          <w:tab w:val="left" w:pos="851"/>
        </w:tabs>
        <w:ind w:left="0" w:firstLine="426"/>
        <w:contextualSpacing/>
        <w:jc w:val="both"/>
        <w:rPr>
          <w:rFonts w:eastAsia="Calibri"/>
        </w:rPr>
      </w:pPr>
      <w:r>
        <w:rPr>
          <w:rFonts w:eastAsia="Calibri"/>
        </w:rPr>
        <w:t xml:space="preserve">Настоящее Положение принято с учетом мнения </w:t>
      </w:r>
      <w:r w:rsidR="00D36791">
        <w:rPr>
          <w:rFonts w:eastAsia="Calibri"/>
        </w:rPr>
        <w:t>профкома (протокол от ________ __________ № ___) и общем собранием работников (протокол от ______________ № ____)</w:t>
      </w:r>
    </w:p>
    <w:p w:rsidR="008A5BC8" w:rsidRPr="00745C55" w:rsidRDefault="008A5BC8" w:rsidP="000C60CE">
      <w:pPr>
        <w:pStyle w:val="aff1"/>
        <w:numPr>
          <w:ilvl w:val="1"/>
          <w:numId w:val="60"/>
        </w:numPr>
        <w:tabs>
          <w:tab w:val="left" w:pos="567"/>
          <w:tab w:val="left" w:pos="851"/>
        </w:tabs>
        <w:ind w:left="0" w:firstLine="426"/>
        <w:contextualSpacing/>
        <w:jc w:val="both"/>
        <w:rPr>
          <w:rFonts w:eastAsia="Calibri"/>
        </w:rPr>
      </w:pPr>
      <w:r w:rsidRPr="00745C55">
        <w:rPr>
          <w:rFonts w:eastAsia="Calibri"/>
        </w:rPr>
        <w:t>Изменения в Положение могут быть внесены только с учётом мнения  родителей, а также по согласованию с профсоюзным комитетом организации.</w:t>
      </w:r>
    </w:p>
    <w:p w:rsidR="008A5BC8" w:rsidRPr="00745C55" w:rsidRDefault="008A5BC8" w:rsidP="000C60CE">
      <w:pPr>
        <w:pStyle w:val="aff1"/>
        <w:numPr>
          <w:ilvl w:val="1"/>
          <w:numId w:val="60"/>
        </w:numPr>
        <w:tabs>
          <w:tab w:val="left" w:pos="567"/>
          <w:tab w:val="left" w:pos="851"/>
        </w:tabs>
        <w:ind w:left="0" w:firstLine="426"/>
        <w:contextualSpacing/>
        <w:jc w:val="both"/>
        <w:rPr>
          <w:rFonts w:eastAsia="Calibri"/>
        </w:rPr>
      </w:pPr>
      <w:r w:rsidRPr="00745C55">
        <w:rPr>
          <w:rFonts w:eastAsia="Calibri"/>
        </w:rPr>
        <w:t>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несовершеннолетних воспитанников, педагогические работники и их представители, учреждение в лице заведующего.,</w:t>
      </w:r>
    </w:p>
    <w:p w:rsidR="008A5BC8" w:rsidRPr="00745C55" w:rsidRDefault="008A5BC8" w:rsidP="005B6A24">
      <w:pPr>
        <w:ind w:firstLine="426"/>
        <w:jc w:val="both"/>
        <w:rPr>
          <w:rFonts w:eastAsia="Calibri"/>
        </w:rPr>
      </w:pPr>
      <w:r w:rsidRPr="00745C55">
        <w:rPr>
          <w:rFonts w:eastAsia="Calibri"/>
        </w:rPr>
        <w:lastRenderedPageBreak/>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A5BC8" w:rsidRPr="00745C55" w:rsidRDefault="008A5BC8" w:rsidP="008A5BC8">
      <w:pPr>
        <w:ind w:firstLine="708"/>
        <w:jc w:val="both"/>
        <w:rPr>
          <w:rFonts w:eastAsia="Calibri"/>
        </w:rPr>
      </w:pPr>
    </w:p>
    <w:p w:rsidR="008A5BC8" w:rsidRPr="00745C55" w:rsidRDefault="008A5BC8" w:rsidP="008A5BC8">
      <w:pPr>
        <w:widowControl w:val="0"/>
        <w:tabs>
          <w:tab w:val="left" w:pos="2584"/>
        </w:tabs>
        <w:jc w:val="center"/>
        <w:outlineLvl w:val="1"/>
        <w:rPr>
          <w:b/>
          <w:bCs/>
        </w:rPr>
      </w:pPr>
      <w:bookmarkStart w:id="19" w:name="bookmark3"/>
      <w:r w:rsidRPr="00745C55">
        <w:rPr>
          <w:b/>
          <w:bCs/>
        </w:rPr>
        <w:t>2. Порядок создания и работы Комиссии</w:t>
      </w:r>
      <w:bookmarkEnd w:id="19"/>
    </w:p>
    <w:p w:rsidR="008A5BC8" w:rsidRPr="00745C55" w:rsidRDefault="008A5BC8" w:rsidP="005B6A24">
      <w:pPr>
        <w:widowControl w:val="0"/>
        <w:tabs>
          <w:tab w:val="left" w:pos="1033"/>
        </w:tabs>
        <w:ind w:firstLine="426"/>
        <w:jc w:val="both"/>
      </w:pPr>
      <w:r w:rsidRPr="00745C55">
        <w:t xml:space="preserve">2.1. Комиссия создаётся в связи с отсутствием совершеннолетних обучающихся из равного числа представителей родителей (законных представителей) несовершеннолетних воспитанников и работников учреждения в количестве не менее3 </w:t>
      </w:r>
      <w:proofErr w:type="gramStart"/>
      <w:r w:rsidRPr="00745C55">
        <w:t>( трех</w:t>
      </w:r>
      <w:proofErr w:type="gramEnd"/>
      <w:r w:rsidRPr="00745C55">
        <w:t xml:space="preserve"> ) человек от каждой стороны приказом руководителя организации.</w:t>
      </w:r>
    </w:p>
    <w:p w:rsidR="008A5BC8" w:rsidRPr="00745C55" w:rsidRDefault="008A5BC8" w:rsidP="005B6A24">
      <w:pPr>
        <w:widowControl w:val="0"/>
        <w:tabs>
          <w:tab w:val="left" w:pos="1028"/>
        </w:tabs>
        <w:ind w:firstLine="426"/>
        <w:jc w:val="both"/>
      </w:pPr>
      <w:r w:rsidRPr="00745C55">
        <w:t xml:space="preserve">2.2. Представители от родителей (законных представителей) несовершеннолетних воспитанников выбираются на общем собрании родителей путем голосования. </w:t>
      </w:r>
    </w:p>
    <w:p w:rsidR="008A5BC8" w:rsidRPr="00745C55" w:rsidRDefault="008A5BC8" w:rsidP="008A5BC8">
      <w:pPr>
        <w:widowControl w:val="0"/>
        <w:tabs>
          <w:tab w:val="left" w:pos="1028"/>
        </w:tabs>
        <w:jc w:val="both"/>
      </w:pPr>
      <w:r w:rsidRPr="00745C55">
        <w:t>Заведующий учреждения не может входить в состав комиссии.</w:t>
      </w:r>
    </w:p>
    <w:p w:rsidR="008A5BC8" w:rsidRPr="00745C55" w:rsidRDefault="008A5BC8" w:rsidP="005B6A24">
      <w:pPr>
        <w:widowControl w:val="0"/>
        <w:tabs>
          <w:tab w:val="left" w:pos="1028"/>
        </w:tabs>
        <w:ind w:firstLine="426"/>
        <w:jc w:val="both"/>
      </w:pPr>
      <w:r w:rsidRPr="00745C55">
        <w:t>2.3. Представители от работников учреждения назначаются заведующим по ходатайству представительного органа работников из числа работников, пользующихся безусловным авторитетом и не имеющих дисциплинарных взысканий, связанных с нарушением прав обучающихся на образование.</w:t>
      </w:r>
    </w:p>
    <w:p w:rsidR="008A5BC8" w:rsidRPr="00745C55" w:rsidRDefault="008A5BC8" w:rsidP="005B6A24">
      <w:pPr>
        <w:widowControl w:val="0"/>
        <w:tabs>
          <w:tab w:val="left" w:pos="1028"/>
        </w:tabs>
        <w:ind w:firstLine="426"/>
        <w:jc w:val="both"/>
      </w:pPr>
      <w:r w:rsidRPr="00745C55">
        <w:t>2.4. Одни и те же лица не могут входить в состав комиссии более двух сроков подряд.</w:t>
      </w:r>
    </w:p>
    <w:p w:rsidR="005B6A24" w:rsidRPr="00745C55" w:rsidRDefault="008A5BC8" w:rsidP="005B6A24">
      <w:pPr>
        <w:widowControl w:val="0"/>
        <w:tabs>
          <w:tab w:val="left" w:pos="1028"/>
        </w:tabs>
        <w:ind w:firstLine="426"/>
        <w:jc w:val="both"/>
      </w:pPr>
      <w:r w:rsidRPr="00745C55">
        <w:t>2.5. Состав комиссии утверждается один раз в два года не позднее 1 октября приказом заведующего учреждения. Срок полномочий составляет два года с даты утверждения состава комиссии.</w:t>
      </w:r>
    </w:p>
    <w:p w:rsidR="005B6A24" w:rsidRPr="00745C55" w:rsidRDefault="008A5BC8" w:rsidP="005B6A24">
      <w:pPr>
        <w:widowControl w:val="0"/>
        <w:tabs>
          <w:tab w:val="left" w:pos="1028"/>
        </w:tabs>
        <w:ind w:firstLine="426"/>
        <w:jc w:val="both"/>
      </w:pPr>
      <w:r w:rsidRPr="00745C55">
        <w:rPr>
          <w:bCs/>
          <w:color w:val="000000"/>
          <w:shd w:val="clear" w:color="auto" w:fill="FFFFFF"/>
          <w:lang w:bidi="ru-RU"/>
        </w:rPr>
        <w:t xml:space="preserve">Срок ПОЛНОМОЧИЙ </w:t>
      </w:r>
      <w:r w:rsidRPr="00745C55">
        <w:rPr>
          <w:color w:val="000000"/>
          <w:shd w:val="clear" w:color="auto" w:fill="FFFFFF"/>
          <w:lang w:bidi="ru-RU"/>
        </w:rPr>
        <w:t>Комиссии —</w:t>
      </w:r>
      <w:r w:rsidRPr="00745C55">
        <w:rPr>
          <w:color w:val="000000"/>
          <w:shd w:val="clear" w:color="auto" w:fill="FFFFFF"/>
          <w:lang w:bidi="ru-RU"/>
        </w:rPr>
        <w:tab/>
      </w:r>
      <w:r w:rsidRPr="00745C55">
        <w:rPr>
          <w:iCs/>
        </w:rPr>
        <w:t>(устанавливается сторонами).</w:t>
      </w:r>
    </w:p>
    <w:p w:rsidR="008A5BC8" w:rsidRPr="00745C55" w:rsidRDefault="008A5BC8" w:rsidP="005B6A24">
      <w:pPr>
        <w:widowControl w:val="0"/>
        <w:tabs>
          <w:tab w:val="left" w:pos="1028"/>
        </w:tabs>
        <w:ind w:firstLine="426"/>
        <w:jc w:val="both"/>
      </w:pPr>
      <w:r w:rsidRPr="00745C55">
        <w:t>Досрочное прекращение полномочий члена Комиссии предусмотрено в следующих случаях:</w:t>
      </w:r>
    </w:p>
    <w:p w:rsidR="008A5BC8" w:rsidRPr="00745C55" w:rsidRDefault="008A5BC8" w:rsidP="000C60CE">
      <w:pPr>
        <w:widowControl w:val="0"/>
        <w:numPr>
          <w:ilvl w:val="0"/>
          <w:numId w:val="52"/>
        </w:numPr>
        <w:ind w:firstLine="426"/>
        <w:jc w:val="both"/>
      </w:pPr>
      <w:r w:rsidRPr="00745C55">
        <w:t>на основании личного заявления члена Комиссии об исключении из её состава;</w:t>
      </w:r>
    </w:p>
    <w:p w:rsidR="008A5BC8" w:rsidRPr="00745C55" w:rsidRDefault="008A5BC8" w:rsidP="000C60CE">
      <w:pPr>
        <w:widowControl w:val="0"/>
        <w:numPr>
          <w:ilvl w:val="0"/>
          <w:numId w:val="52"/>
        </w:numPr>
        <w:ind w:firstLine="426"/>
        <w:jc w:val="both"/>
      </w:pPr>
      <w:r w:rsidRPr="00745C55">
        <w:t>по требованию не менее 2/3 членов Комиссии, выраженному в письменной форме;</w:t>
      </w:r>
    </w:p>
    <w:p w:rsidR="008A5BC8" w:rsidRPr="00745C55" w:rsidRDefault="008A5BC8" w:rsidP="000C60CE">
      <w:pPr>
        <w:widowControl w:val="0"/>
        <w:numPr>
          <w:ilvl w:val="0"/>
          <w:numId w:val="52"/>
        </w:numPr>
        <w:ind w:firstLine="426"/>
        <w:jc w:val="both"/>
      </w:pPr>
      <w:r w:rsidRPr="00745C55">
        <w:t>в случае прекращения членом Комиссии образовательных или трудовых отношений с организацией.</w:t>
      </w:r>
    </w:p>
    <w:p w:rsidR="008A5BC8" w:rsidRPr="00745C55" w:rsidRDefault="008A5BC8" w:rsidP="005B6A24">
      <w:pPr>
        <w:widowControl w:val="0"/>
        <w:tabs>
          <w:tab w:val="left" w:pos="1231"/>
        </w:tabs>
        <w:ind w:firstLine="426"/>
        <w:jc w:val="both"/>
      </w:pPr>
      <w:r w:rsidRPr="00745C55">
        <w:t>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A5BC8" w:rsidRPr="00745C55" w:rsidRDefault="008A5BC8" w:rsidP="005B6A24">
      <w:pPr>
        <w:widowControl w:val="0"/>
        <w:tabs>
          <w:tab w:val="left" w:pos="426"/>
        </w:tabs>
        <w:ind w:firstLine="426"/>
        <w:jc w:val="both"/>
      </w:pPr>
      <w:r w:rsidRPr="00745C55">
        <w:t>Члены Комиссии осуществляют свою деятельность на безвозмездной основе.</w:t>
      </w:r>
    </w:p>
    <w:p w:rsidR="008A5BC8" w:rsidRPr="00745C55" w:rsidRDefault="008A5BC8" w:rsidP="005B6A24">
      <w:pPr>
        <w:widowControl w:val="0"/>
        <w:tabs>
          <w:tab w:val="left" w:pos="426"/>
        </w:tabs>
        <w:ind w:firstLine="426"/>
        <w:jc w:val="both"/>
      </w:pPr>
      <w:r w:rsidRPr="00745C55">
        <w:t>Комиссия избирает из своего состава председателя, заместителя председателя и секретаря.</w:t>
      </w:r>
    </w:p>
    <w:p w:rsidR="008A5BC8" w:rsidRPr="00745C55" w:rsidRDefault="008A5BC8" w:rsidP="005B6A24">
      <w:pPr>
        <w:widowControl w:val="0"/>
        <w:tabs>
          <w:tab w:val="left" w:pos="426"/>
        </w:tabs>
        <w:ind w:firstLine="426"/>
        <w:jc w:val="both"/>
      </w:pPr>
      <w:r w:rsidRPr="00745C55">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A5BC8" w:rsidRPr="00745C55" w:rsidRDefault="008A5BC8" w:rsidP="005B6A24">
      <w:pPr>
        <w:widowControl w:val="0"/>
        <w:tabs>
          <w:tab w:val="left" w:pos="426"/>
        </w:tabs>
        <w:ind w:firstLine="426"/>
        <w:jc w:val="both"/>
        <w:rPr>
          <w:spacing w:val="-4"/>
        </w:rPr>
      </w:pPr>
      <w:r w:rsidRPr="00745C55">
        <w:rPr>
          <w:spacing w:val="-4"/>
        </w:rPr>
        <w:t>Председатель Комиссии осуществляет следующие функции и полномочия:</w:t>
      </w:r>
    </w:p>
    <w:p w:rsidR="005B6A24" w:rsidRPr="00745C55" w:rsidRDefault="008A5BC8" w:rsidP="000C60CE">
      <w:pPr>
        <w:pStyle w:val="aff1"/>
        <w:widowControl w:val="0"/>
        <w:numPr>
          <w:ilvl w:val="0"/>
          <w:numId w:val="61"/>
        </w:numPr>
        <w:jc w:val="both"/>
        <w:rPr>
          <w:spacing w:val="-4"/>
        </w:rPr>
      </w:pPr>
      <w:r w:rsidRPr="00745C55">
        <w:rPr>
          <w:spacing w:val="-4"/>
        </w:rPr>
        <w:t>распределение обязанностей между членами Комиссии;</w:t>
      </w:r>
    </w:p>
    <w:p w:rsidR="005B6A24" w:rsidRPr="00745C55" w:rsidRDefault="008A5BC8" w:rsidP="000C60CE">
      <w:pPr>
        <w:pStyle w:val="aff1"/>
        <w:widowControl w:val="0"/>
        <w:numPr>
          <w:ilvl w:val="0"/>
          <w:numId w:val="61"/>
        </w:numPr>
        <w:jc w:val="both"/>
        <w:rPr>
          <w:spacing w:val="-4"/>
        </w:rPr>
      </w:pPr>
      <w:r w:rsidRPr="00745C55">
        <w:rPr>
          <w:spacing w:val="-4"/>
        </w:rPr>
        <w:t>утверждение повестки заседаний Комиссии;</w:t>
      </w:r>
    </w:p>
    <w:p w:rsidR="005B6A24" w:rsidRPr="00745C55" w:rsidRDefault="008A5BC8" w:rsidP="000C60CE">
      <w:pPr>
        <w:pStyle w:val="aff1"/>
        <w:widowControl w:val="0"/>
        <w:numPr>
          <w:ilvl w:val="0"/>
          <w:numId w:val="61"/>
        </w:numPr>
        <w:jc w:val="both"/>
        <w:rPr>
          <w:spacing w:val="-4"/>
        </w:rPr>
      </w:pPr>
      <w:r w:rsidRPr="00745C55">
        <w:rPr>
          <w:spacing w:val="-4"/>
        </w:rPr>
        <w:t>созыв заседаний Комиссии;</w:t>
      </w:r>
    </w:p>
    <w:p w:rsidR="005B6A24" w:rsidRPr="00745C55" w:rsidRDefault="008A5BC8" w:rsidP="000C60CE">
      <w:pPr>
        <w:pStyle w:val="aff1"/>
        <w:widowControl w:val="0"/>
        <w:numPr>
          <w:ilvl w:val="0"/>
          <w:numId w:val="61"/>
        </w:numPr>
        <w:jc w:val="both"/>
        <w:rPr>
          <w:spacing w:val="-4"/>
        </w:rPr>
      </w:pPr>
      <w:r w:rsidRPr="00745C55">
        <w:rPr>
          <w:spacing w:val="-4"/>
        </w:rPr>
        <w:t>председательство на заседаниях Комиссии;</w:t>
      </w:r>
    </w:p>
    <w:p w:rsidR="005B6A24" w:rsidRPr="00745C55" w:rsidRDefault="008A5BC8" w:rsidP="000C60CE">
      <w:pPr>
        <w:pStyle w:val="aff1"/>
        <w:widowControl w:val="0"/>
        <w:numPr>
          <w:ilvl w:val="0"/>
          <w:numId w:val="61"/>
        </w:numPr>
        <w:jc w:val="both"/>
        <w:rPr>
          <w:spacing w:val="-4"/>
        </w:rPr>
      </w:pPr>
      <w:r w:rsidRPr="00745C55">
        <w:rPr>
          <w:spacing w:val="-4"/>
        </w:rPr>
        <w:t>подписание протоколов заседаний и иных исходящих документов Комиссии;</w:t>
      </w:r>
    </w:p>
    <w:p w:rsidR="008A5BC8" w:rsidRPr="00745C55" w:rsidRDefault="008A5BC8" w:rsidP="000C60CE">
      <w:pPr>
        <w:pStyle w:val="aff1"/>
        <w:widowControl w:val="0"/>
        <w:numPr>
          <w:ilvl w:val="0"/>
          <w:numId w:val="61"/>
        </w:numPr>
        <w:jc w:val="both"/>
        <w:rPr>
          <w:spacing w:val="-4"/>
        </w:rPr>
      </w:pPr>
      <w:r w:rsidRPr="00745C55">
        <w:rPr>
          <w:spacing w:val="-4"/>
        </w:rPr>
        <w:t>общий контроль</w:t>
      </w:r>
      <w:r w:rsidRPr="00745C55">
        <w:t xml:space="preserve"> за исполнением решений, принятых Комиссией.</w:t>
      </w:r>
    </w:p>
    <w:p w:rsidR="008A5BC8" w:rsidRPr="00745C55" w:rsidRDefault="008A5BC8" w:rsidP="005B6A24">
      <w:pPr>
        <w:widowControl w:val="0"/>
        <w:tabs>
          <w:tab w:val="left" w:pos="1221"/>
        </w:tabs>
        <w:ind w:firstLine="426"/>
        <w:jc w:val="both"/>
      </w:pPr>
      <w:r w:rsidRPr="00745C55">
        <w:t>Заместитель председателя Комиссии назначается решением председателя Комиссии из числа её членов.</w:t>
      </w:r>
    </w:p>
    <w:p w:rsidR="008A5BC8" w:rsidRPr="00745C55" w:rsidRDefault="008A5BC8" w:rsidP="005B6A24">
      <w:pPr>
        <w:widowControl w:val="0"/>
        <w:tabs>
          <w:tab w:val="left" w:pos="1222"/>
        </w:tabs>
        <w:ind w:firstLine="426"/>
        <w:jc w:val="both"/>
      </w:pPr>
      <w:r w:rsidRPr="00745C55">
        <w:t>Заместитель председателя Комиссии осуществляет следующие функции и полномочия:</w:t>
      </w:r>
    </w:p>
    <w:p w:rsidR="005B6A24" w:rsidRDefault="008A5BC8" w:rsidP="000C60CE">
      <w:pPr>
        <w:widowControl w:val="0"/>
        <w:numPr>
          <w:ilvl w:val="0"/>
          <w:numId w:val="53"/>
        </w:numPr>
        <w:tabs>
          <w:tab w:val="left" w:pos="851"/>
        </w:tabs>
        <w:ind w:firstLine="426"/>
        <w:jc w:val="both"/>
      </w:pPr>
      <w:r w:rsidRPr="00745C55">
        <w:t>координация работы членов Комиссии;</w:t>
      </w:r>
    </w:p>
    <w:p w:rsidR="008A3EEA" w:rsidRDefault="008A3EEA" w:rsidP="008A3EEA">
      <w:pPr>
        <w:widowControl w:val="0"/>
        <w:tabs>
          <w:tab w:val="left" w:pos="851"/>
        </w:tabs>
        <w:jc w:val="both"/>
      </w:pPr>
    </w:p>
    <w:p w:rsidR="008A3EEA" w:rsidRPr="00745C55" w:rsidRDefault="008A3EEA" w:rsidP="008A3EEA">
      <w:pPr>
        <w:widowControl w:val="0"/>
        <w:tabs>
          <w:tab w:val="left" w:pos="851"/>
        </w:tabs>
        <w:jc w:val="both"/>
      </w:pPr>
    </w:p>
    <w:p w:rsidR="005B6A24" w:rsidRPr="00745C55" w:rsidRDefault="008A5BC8" w:rsidP="000C60CE">
      <w:pPr>
        <w:widowControl w:val="0"/>
        <w:numPr>
          <w:ilvl w:val="0"/>
          <w:numId w:val="53"/>
        </w:numPr>
        <w:tabs>
          <w:tab w:val="left" w:pos="851"/>
        </w:tabs>
        <w:ind w:firstLine="426"/>
        <w:jc w:val="both"/>
      </w:pPr>
      <w:r w:rsidRPr="00745C55">
        <w:lastRenderedPageBreak/>
        <w:t>подготовка документов, вносимых на рассмотрение Комиссии;</w:t>
      </w:r>
    </w:p>
    <w:p w:rsidR="008A5BC8" w:rsidRPr="00745C55" w:rsidRDefault="008A5BC8" w:rsidP="000C60CE">
      <w:pPr>
        <w:widowControl w:val="0"/>
        <w:numPr>
          <w:ilvl w:val="0"/>
          <w:numId w:val="53"/>
        </w:numPr>
        <w:tabs>
          <w:tab w:val="left" w:pos="851"/>
        </w:tabs>
        <w:ind w:firstLine="426"/>
        <w:jc w:val="both"/>
      </w:pPr>
      <w:r w:rsidRPr="00745C55">
        <w:t>выполнение обязанностей председателя Комиссии в случае его отсутствия.</w:t>
      </w:r>
    </w:p>
    <w:p w:rsidR="008A5BC8" w:rsidRPr="00745C55" w:rsidRDefault="008A5BC8" w:rsidP="005B6A24">
      <w:pPr>
        <w:widowControl w:val="0"/>
        <w:tabs>
          <w:tab w:val="left" w:pos="1227"/>
        </w:tabs>
        <w:ind w:firstLine="426"/>
        <w:jc w:val="both"/>
      </w:pPr>
      <w:r w:rsidRPr="00745C55">
        <w:t>Секретарь Комиссии назначается решением председателя Комиссии из числа её членов.</w:t>
      </w:r>
    </w:p>
    <w:p w:rsidR="008A5BC8" w:rsidRPr="00745C55" w:rsidRDefault="008A5BC8" w:rsidP="005B6A24">
      <w:pPr>
        <w:widowControl w:val="0"/>
        <w:tabs>
          <w:tab w:val="left" w:pos="1258"/>
        </w:tabs>
        <w:ind w:firstLine="426"/>
        <w:jc w:val="both"/>
      </w:pPr>
      <w:r w:rsidRPr="00745C55">
        <w:t>Секретарь Комиссии осуществляет следующие функции:</w:t>
      </w:r>
    </w:p>
    <w:p w:rsidR="008A5BC8" w:rsidRPr="00745C55" w:rsidRDefault="008A5BC8" w:rsidP="000C60CE">
      <w:pPr>
        <w:widowControl w:val="0"/>
        <w:numPr>
          <w:ilvl w:val="0"/>
          <w:numId w:val="54"/>
        </w:numPr>
        <w:tabs>
          <w:tab w:val="left" w:pos="851"/>
        </w:tabs>
        <w:ind w:firstLine="426"/>
        <w:jc w:val="both"/>
      </w:pPr>
      <w:r w:rsidRPr="00745C55">
        <w:t>регистрация заявлений, поступивших в Комиссию;</w:t>
      </w:r>
    </w:p>
    <w:p w:rsidR="008A5BC8" w:rsidRPr="00745C55" w:rsidRDefault="008A5BC8" w:rsidP="000C60CE">
      <w:pPr>
        <w:widowControl w:val="0"/>
        <w:numPr>
          <w:ilvl w:val="0"/>
          <w:numId w:val="54"/>
        </w:numPr>
        <w:tabs>
          <w:tab w:val="left" w:pos="851"/>
        </w:tabs>
        <w:ind w:firstLine="426"/>
        <w:jc w:val="both"/>
      </w:pPr>
      <w:r w:rsidRPr="00745C55">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A5BC8" w:rsidRPr="00745C55" w:rsidRDefault="008A5BC8" w:rsidP="000C60CE">
      <w:pPr>
        <w:widowControl w:val="0"/>
        <w:numPr>
          <w:ilvl w:val="0"/>
          <w:numId w:val="54"/>
        </w:numPr>
        <w:tabs>
          <w:tab w:val="left" w:pos="851"/>
          <w:tab w:val="left" w:pos="1176"/>
        </w:tabs>
        <w:ind w:firstLine="426"/>
        <w:jc w:val="both"/>
      </w:pPr>
      <w:r w:rsidRPr="00745C55">
        <w:t>ведение и оформление протоколов заседаний Комиссии;</w:t>
      </w:r>
    </w:p>
    <w:p w:rsidR="008A5BC8" w:rsidRPr="00745C55" w:rsidRDefault="008A5BC8" w:rsidP="000C60CE">
      <w:pPr>
        <w:widowControl w:val="0"/>
        <w:numPr>
          <w:ilvl w:val="0"/>
          <w:numId w:val="54"/>
        </w:numPr>
        <w:tabs>
          <w:tab w:val="left" w:pos="851"/>
        </w:tabs>
        <w:ind w:firstLine="426"/>
        <w:jc w:val="both"/>
      </w:pPr>
      <w:r w:rsidRPr="00745C55">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8A5BC8" w:rsidRPr="00745C55" w:rsidRDefault="008A5BC8" w:rsidP="000C60CE">
      <w:pPr>
        <w:widowControl w:val="0"/>
        <w:numPr>
          <w:ilvl w:val="0"/>
          <w:numId w:val="54"/>
        </w:numPr>
        <w:tabs>
          <w:tab w:val="left" w:pos="851"/>
        </w:tabs>
        <w:ind w:firstLine="426"/>
        <w:jc w:val="both"/>
      </w:pPr>
      <w:r w:rsidRPr="00745C55">
        <w:t>обеспечение текущего хранения документов и материалов Комиссии, а также обеспечение их сохранности.</w:t>
      </w:r>
    </w:p>
    <w:p w:rsidR="008A5BC8" w:rsidRPr="00745C55" w:rsidRDefault="00526B56" w:rsidP="00526B56">
      <w:pPr>
        <w:widowControl w:val="0"/>
        <w:tabs>
          <w:tab w:val="left" w:pos="426"/>
        </w:tabs>
        <w:jc w:val="both"/>
      </w:pPr>
      <w:r w:rsidRPr="00745C55">
        <w:tab/>
      </w:r>
      <w:r w:rsidR="008A5BC8" w:rsidRPr="00745C55">
        <w:t>Члены Комиссии имеют право:</w:t>
      </w:r>
    </w:p>
    <w:p w:rsidR="008A5BC8" w:rsidRPr="00745C55" w:rsidRDefault="008A5BC8" w:rsidP="000C60CE">
      <w:pPr>
        <w:widowControl w:val="0"/>
        <w:numPr>
          <w:ilvl w:val="0"/>
          <w:numId w:val="55"/>
        </w:numPr>
        <w:tabs>
          <w:tab w:val="left" w:pos="851"/>
        </w:tabs>
        <w:ind w:firstLine="426"/>
        <w:jc w:val="both"/>
      </w:pPr>
      <w:r w:rsidRPr="00745C55">
        <w:t>участвовать в подготовке заседаний Комиссии;</w:t>
      </w:r>
    </w:p>
    <w:p w:rsidR="008A5BC8" w:rsidRPr="00745C55" w:rsidRDefault="008A5BC8" w:rsidP="000C60CE">
      <w:pPr>
        <w:widowControl w:val="0"/>
        <w:numPr>
          <w:ilvl w:val="0"/>
          <w:numId w:val="55"/>
        </w:numPr>
        <w:tabs>
          <w:tab w:val="left" w:pos="851"/>
        </w:tabs>
        <w:ind w:firstLine="426"/>
        <w:jc w:val="both"/>
      </w:pPr>
      <w:r w:rsidRPr="00745C55">
        <w:t>обращаться к председателю Комиссии по вопросам, относящимся к компетенции Комиссии;</w:t>
      </w:r>
    </w:p>
    <w:p w:rsidR="008A5BC8" w:rsidRPr="00745C55" w:rsidRDefault="008A5BC8" w:rsidP="000C60CE">
      <w:pPr>
        <w:widowControl w:val="0"/>
        <w:numPr>
          <w:ilvl w:val="0"/>
          <w:numId w:val="55"/>
        </w:numPr>
        <w:tabs>
          <w:tab w:val="left" w:pos="851"/>
          <w:tab w:val="left" w:pos="1117"/>
        </w:tabs>
        <w:ind w:firstLine="426"/>
        <w:jc w:val="both"/>
      </w:pPr>
      <w:r w:rsidRPr="00745C55">
        <w:t>запрашивать у руководителя организации информацию по вопросам, относящимся к компетенции Комиссии;</w:t>
      </w:r>
    </w:p>
    <w:p w:rsidR="008A5BC8" w:rsidRPr="00745C55" w:rsidRDefault="008A5BC8" w:rsidP="000C60CE">
      <w:pPr>
        <w:widowControl w:val="0"/>
        <w:numPr>
          <w:ilvl w:val="0"/>
          <w:numId w:val="55"/>
        </w:numPr>
        <w:tabs>
          <w:tab w:val="left" w:pos="851"/>
        </w:tabs>
        <w:ind w:firstLine="426"/>
        <w:jc w:val="both"/>
      </w:pPr>
      <w:r w:rsidRPr="00745C55">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A5BC8" w:rsidRPr="00745C55" w:rsidRDefault="008A5BC8" w:rsidP="000C60CE">
      <w:pPr>
        <w:widowControl w:val="0"/>
        <w:numPr>
          <w:ilvl w:val="0"/>
          <w:numId w:val="55"/>
        </w:numPr>
        <w:tabs>
          <w:tab w:val="left" w:pos="851"/>
          <w:tab w:val="left" w:pos="1110"/>
        </w:tabs>
        <w:ind w:firstLine="426"/>
        <w:jc w:val="both"/>
      </w:pPr>
      <w:r w:rsidRPr="00745C55">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A5BC8" w:rsidRPr="00745C55" w:rsidRDefault="008A5BC8" w:rsidP="000C60CE">
      <w:pPr>
        <w:widowControl w:val="0"/>
        <w:numPr>
          <w:ilvl w:val="0"/>
          <w:numId w:val="55"/>
        </w:numPr>
        <w:tabs>
          <w:tab w:val="left" w:pos="851"/>
          <w:tab w:val="left" w:pos="1115"/>
        </w:tabs>
        <w:ind w:firstLine="426"/>
        <w:jc w:val="both"/>
      </w:pPr>
      <w:r w:rsidRPr="00745C55">
        <w:t>вносить предложения по совершенствованию организации работы Комиссии.</w:t>
      </w:r>
    </w:p>
    <w:p w:rsidR="008A5BC8" w:rsidRPr="00745C55" w:rsidRDefault="008A5BC8" w:rsidP="00526B56">
      <w:pPr>
        <w:widowControl w:val="0"/>
        <w:tabs>
          <w:tab w:val="left" w:pos="1250"/>
        </w:tabs>
        <w:ind w:firstLine="426"/>
        <w:jc w:val="both"/>
      </w:pPr>
      <w:r w:rsidRPr="00745C55">
        <w:t>Члены Комиссии обязаны:</w:t>
      </w:r>
    </w:p>
    <w:p w:rsidR="008A5BC8" w:rsidRPr="00745C55" w:rsidRDefault="008A5BC8" w:rsidP="000C60CE">
      <w:pPr>
        <w:widowControl w:val="0"/>
        <w:numPr>
          <w:ilvl w:val="0"/>
          <w:numId w:val="56"/>
        </w:numPr>
        <w:tabs>
          <w:tab w:val="left" w:pos="851"/>
        </w:tabs>
        <w:ind w:firstLine="426"/>
        <w:jc w:val="both"/>
      </w:pPr>
      <w:r w:rsidRPr="00745C55">
        <w:t>участвовать в заседаниях Комиссии;</w:t>
      </w:r>
    </w:p>
    <w:p w:rsidR="008A5BC8" w:rsidRPr="00745C55" w:rsidRDefault="008A5BC8" w:rsidP="000C60CE">
      <w:pPr>
        <w:widowControl w:val="0"/>
        <w:numPr>
          <w:ilvl w:val="0"/>
          <w:numId w:val="56"/>
        </w:numPr>
        <w:tabs>
          <w:tab w:val="left" w:pos="851"/>
        </w:tabs>
        <w:ind w:firstLine="426"/>
        <w:jc w:val="both"/>
      </w:pPr>
      <w:r w:rsidRPr="00745C55">
        <w:t>выполнять функции, возложенные на них в соответствии с настоящим Положением;</w:t>
      </w:r>
    </w:p>
    <w:p w:rsidR="008A5BC8" w:rsidRPr="00745C55" w:rsidRDefault="008A5BC8" w:rsidP="000C60CE">
      <w:pPr>
        <w:widowControl w:val="0"/>
        <w:numPr>
          <w:ilvl w:val="0"/>
          <w:numId w:val="56"/>
        </w:numPr>
        <w:tabs>
          <w:tab w:val="left" w:pos="851"/>
        </w:tabs>
        <w:ind w:firstLine="426"/>
        <w:jc w:val="both"/>
      </w:pPr>
      <w:r w:rsidRPr="00745C55">
        <w:t>соблюдать требования законодательства при реализации своих функций;</w:t>
      </w:r>
    </w:p>
    <w:p w:rsidR="008A5BC8" w:rsidRPr="00745C55" w:rsidRDefault="008A5BC8" w:rsidP="000C60CE">
      <w:pPr>
        <w:widowControl w:val="0"/>
        <w:numPr>
          <w:ilvl w:val="0"/>
          <w:numId w:val="56"/>
        </w:numPr>
        <w:tabs>
          <w:tab w:val="left" w:pos="851"/>
        </w:tabs>
        <w:ind w:firstLine="426"/>
        <w:jc w:val="both"/>
      </w:pPr>
      <w:r w:rsidRPr="00745C55">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A5BC8" w:rsidRPr="00745C55" w:rsidRDefault="008A5BC8" w:rsidP="00526B56">
      <w:pPr>
        <w:widowControl w:val="0"/>
        <w:tabs>
          <w:tab w:val="left" w:pos="1225"/>
        </w:tabs>
        <w:ind w:firstLine="426"/>
        <w:jc w:val="both"/>
      </w:pPr>
      <w:r w:rsidRPr="00745C55">
        <w:t>Члены Комиссии не вправе разглашать сведения и соответствующую информацию, полученную ими в ходе участия в работе Комиссии, третьим лицам.</w:t>
      </w:r>
    </w:p>
    <w:p w:rsidR="008A5BC8" w:rsidRPr="00745C55" w:rsidRDefault="008A5BC8" w:rsidP="008A5BC8">
      <w:pPr>
        <w:widowControl w:val="0"/>
        <w:tabs>
          <w:tab w:val="left" w:pos="2948"/>
        </w:tabs>
        <w:jc w:val="both"/>
        <w:outlineLvl w:val="1"/>
        <w:rPr>
          <w:b/>
          <w:bCs/>
        </w:rPr>
      </w:pPr>
      <w:bookmarkStart w:id="20" w:name="bookmark4"/>
    </w:p>
    <w:p w:rsidR="008A5BC8" w:rsidRPr="00745C55" w:rsidRDefault="008A5BC8" w:rsidP="000C60CE">
      <w:pPr>
        <w:widowControl w:val="0"/>
        <w:numPr>
          <w:ilvl w:val="0"/>
          <w:numId w:val="57"/>
        </w:numPr>
        <w:tabs>
          <w:tab w:val="left" w:pos="2948"/>
        </w:tabs>
        <w:jc w:val="center"/>
        <w:outlineLvl w:val="1"/>
        <w:rPr>
          <w:b/>
          <w:bCs/>
        </w:rPr>
      </w:pPr>
      <w:r w:rsidRPr="00745C55">
        <w:rPr>
          <w:b/>
          <w:bCs/>
        </w:rPr>
        <w:t>Функции и полномочия Комиссии</w:t>
      </w:r>
      <w:bookmarkEnd w:id="20"/>
    </w:p>
    <w:p w:rsidR="008A5BC8" w:rsidRPr="00745C55" w:rsidRDefault="008A5BC8" w:rsidP="00B27C8A">
      <w:pPr>
        <w:widowControl w:val="0"/>
        <w:tabs>
          <w:tab w:val="left" w:pos="1211"/>
        </w:tabs>
        <w:ind w:firstLine="426"/>
        <w:jc w:val="both"/>
      </w:pPr>
      <w:r w:rsidRPr="00745C55">
        <w:t>При поступлении заявления от любого участника образовательных отношений Комиссия осуществляет следующие функции:</w:t>
      </w:r>
    </w:p>
    <w:p w:rsidR="008A5BC8" w:rsidRPr="00745C55" w:rsidRDefault="008A5BC8" w:rsidP="000C60CE">
      <w:pPr>
        <w:widowControl w:val="0"/>
        <w:numPr>
          <w:ilvl w:val="0"/>
          <w:numId w:val="58"/>
        </w:numPr>
        <w:tabs>
          <w:tab w:val="left" w:pos="1105"/>
        </w:tabs>
        <w:ind w:firstLine="426"/>
        <w:jc w:val="both"/>
      </w:pPr>
      <w:r w:rsidRPr="00745C55">
        <w:t>рассмотрение жалоб на нарушение участником образовательных отношений:</w:t>
      </w:r>
    </w:p>
    <w:p w:rsidR="008A5BC8" w:rsidRPr="00745C55" w:rsidRDefault="008A5BC8" w:rsidP="008A5BC8">
      <w:pPr>
        <w:widowControl w:val="0"/>
        <w:ind w:firstLine="740"/>
        <w:jc w:val="both"/>
      </w:pPr>
      <w:r w:rsidRPr="00745C55">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A5BC8" w:rsidRPr="00745C55" w:rsidRDefault="008A5BC8" w:rsidP="008A5BC8">
      <w:pPr>
        <w:widowControl w:val="0"/>
        <w:tabs>
          <w:tab w:val="left" w:pos="1110"/>
        </w:tabs>
        <w:ind w:firstLine="740"/>
        <w:jc w:val="both"/>
      </w:pPr>
      <w:r w:rsidRPr="00745C55">
        <w:t>б)</w:t>
      </w:r>
      <w:r w:rsidRPr="00745C55">
        <w:tab/>
        <w:t>образовательных программ организации, в том числе рабочих программ учебных предметов, курсов;</w:t>
      </w:r>
    </w:p>
    <w:p w:rsidR="008A5BC8" w:rsidRPr="00745C55" w:rsidRDefault="008A5BC8" w:rsidP="008A5BC8">
      <w:pPr>
        <w:widowControl w:val="0"/>
        <w:tabs>
          <w:tab w:val="left" w:pos="1105"/>
        </w:tabs>
        <w:ind w:firstLine="740"/>
        <w:jc w:val="both"/>
      </w:pPr>
      <w:r w:rsidRPr="00745C55">
        <w:t>в)</w:t>
      </w:r>
      <w:r w:rsidRPr="00745C55">
        <w:tab/>
        <w:t>иных локальных нормативных актов по вопросам реализации права на образование, в том числе установления форм, периодичности и порядка</w:t>
      </w:r>
    </w:p>
    <w:p w:rsidR="008A5BC8" w:rsidRPr="00745C55" w:rsidRDefault="008A5BC8" w:rsidP="008A5BC8">
      <w:pPr>
        <w:widowControl w:val="0"/>
        <w:jc w:val="both"/>
      </w:pPr>
      <w:r w:rsidRPr="00745C55">
        <w:t>проведения текущего контроля успеваемости и промежуточной аттестации обучающихся;</w:t>
      </w:r>
    </w:p>
    <w:p w:rsidR="008A3EEA" w:rsidRDefault="008A5BC8" w:rsidP="000C60CE">
      <w:pPr>
        <w:widowControl w:val="0"/>
        <w:numPr>
          <w:ilvl w:val="0"/>
          <w:numId w:val="58"/>
        </w:numPr>
        <w:tabs>
          <w:tab w:val="left" w:pos="1057"/>
        </w:tabs>
        <w:ind w:firstLine="426"/>
        <w:jc w:val="both"/>
      </w:pPr>
      <w:r w:rsidRPr="00745C55">
        <w:t xml:space="preserve">установление наличия или отсутствия конфликта интересов педагогического </w:t>
      </w:r>
    </w:p>
    <w:p w:rsidR="008A3EEA" w:rsidRDefault="008A3EEA" w:rsidP="008A3EEA">
      <w:pPr>
        <w:widowControl w:val="0"/>
        <w:tabs>
          <w:tab w:val="left" w:pos="1057"/>
        </w:tabs>
        <w:ind w:left="426"/>
        <w:jc w:val="both"/>
      </w:pPr>
    </w:p>
    <w:p w:rsidR="008A5BC8" w:rsidRPr="00745C55" w:rsidRDefault="008A5BC8" w:rsidP="008A3EEA">
      <w:pPr>
        <w:widowControl w:val="0"/>
        <w:tabs>
          <w:tab w:val="left" w:pos="1057"/>
        </w:tabs>
        <w:ind w:left="426"/>
        <w:jc w:val="both"/>
      </w:pPr>
      <w:r w:rsidRPr="00745C55">
        <w:lastRenderedPageBreak/>
        <w:t>работника*;</w:t>
      </w:r>
    </w:p>
    <w:p w:rsidR="008A5BC8" w:rsidRPr="00745C55" w:rsidRDefault="008A5BC8" w:rsidP="000C60CE">
      <w:pPr>
        <w:widowControl w:val="0"/>
        <w:numPr>
          <w:ilvl w:val="0"/>
          <w:numId w:val="58"/>
        </w:numPr>
        <w:tabs>
          <w:tab w:val="left" w:pos="1066"/>
        </w:tabs>
        <w:ind w:firstLine="426"/>
        <w:jc w:val="both"/>
      </w:pPr>
      <w:r w:rsidRPr="00745C55">
        <w:t>справедливое и объективное расследование нарушения норм профессиональной этики педагогическими работниками;</w:t>
      </w:r>
    </w:p>
    <w:p w:rsidR="008A5BC8" w:rsidRPr="00745C55" w:rsidRDefault="008A5BC8" w:rsidP="00B27C8A">
      <w:pPr>
        <w:widowControl w:val="0"/>
        <w:tabs>
          <w:tab w:val="left" w:pos="1172"/>
        </w:tabs>
        <w:ind w:firstLine="426"/>
        <w:jc w:val="both"/>
      </w:pPr>
      <w:r w:rsidRPr="00745C55">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A5BC8" w:rsidRPr="00745C55" w:rsidRDefault="008A5BC8" w:rsidP="00B27C8A">
      <w:pPr>
        <w:widowControl w:val="0"/>
        <w:tabs>
          <w:tab w:val="left" w:pos="1162"/>
        </w:tabs>
        <w:ind w:firstLine="426"/>
        <w:jc w:val="both"/>
      </w:pPr>
      <w:r w:rsidRPr="00745C55">
        <w:t>По итогам рассмотрения заявлений участников образовательных отношений Комиссия имеет следующие полномочия:</w:t>
      </w:r>
    </w:p>
    <w:p w:rsidR="008A5BC8" w:rsidRPr="00745C55" w:rsidRDefault="008A5BC8" w:rsidP="00B27C8A">
      <w:pPr>
        <w:widowControl w:val="0"/>
        <w:tabs>
          <w:tab w:val="left" w:pos="567"/>
        </w:tabs>
        <w:ind w:firstLine="426"/>
        <w:jc w:val="both"/>
      </w:pPr>
      <w:r w:rsidRPr="00745C55">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A5BC8" w:rsidRPr="00745C55" w:rsidRDefault="008A5BC8" w:rsidP="00B27C8A">
      <w:pPr>
        <w:widowControl w:val="0"/>
        <w:tabs>
          <w:tab w:val="left" w:pos="567"/>
        </w:tabs>
        <w:ind w:firstLine="426"/>
        <w:jc w:val="both"/>
      </w:pPr>
      <w:r w:rsidRPr="00745C55">
        <w:t>2) принятие решения в целях урегулирования конфликта интересов педагогического работника при его наличии;</w:t>
      </w:r>
    </w:p>
    <w:p w:rsidR="008A5BC8" w:rsidRPr="00745C55" w:rsidRDefault="008A5BC8" w:rsidP="00B27C8A">
      <w:pPr>
        <w:widowControl w:val="0"/>
        <w:tabs>
          <w:tab w:val="left" w:pos="567"/>
        </w:tabs>
        <w:ind w:firstLine="426"/>
        <w:jc w:val="both"/>
      </w:pPr>
      <w:r w:rsidRPr="00745C55">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A5BC8" w:rsidRPr="00745C55" w:rsidRDefault="008A5BC8" w:rsidP="00B27C8A">
      <w:pPr>
        <w:widowControl w:val="0"/>
        <w:tabs>
          <w:tab w:val="left" w:pos="709"/>
        </w:tabs>
        <w:ind w:firstLine="426"/>
        <w:jc w:val="both"/>
        <w:rPr>
          <w:i/>
        </w:rPr>
      </w:pPr>
      <w:r w:rsidRPr="00745C55">
        <w:rPr>
          <w:i/>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A5BC8" w:rsidRPr="00745C55" w:rsidRDefault="008A5BC8" w:rsidP="000C60CE">
      <w:pPr>
        <w:widowControl w:val="0"/>
        <w:numPr>
          <w:ilvl w:val="0"/>
          <w:numId w:val="58"/>
        </w:numPr>
        <w:ind w:firstLine="426"/>
        <w:jc w:val="both"/>
      </w:pPr>
      <w:r w:rsidRPr="00745C55">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B27C8A" w:rsidRPr="00745C55" w:rsidRDefault="00B27C8A" w:rsidP="00B27C8A">
      <w:pPr>
        <w:widowControl w:val="0"/>
        <w:ind w:left="426"/>
        <w:jc w:val="both"/>
      </w:pPr>
    </w:p>
    <w:p w:rsidR="008A5BC8" w:rsidRPr="00745C55" w:rsidRDefault="008A5BC8" w:rsidP="000C60CE">
      <w:pPr>
        <w:widowControl w:val="0"/>
        <w:numPr>
          <w:ilvl w:val="0"/>
          <w:numId w:val="57"/>
        </w:numPr>
        <w:tabs>
          <w:tab w:val="left" w:pos="3255"/>
        </w:tabs>
        <w:jc w:val="center"/>
        <w:outlineLvl w:val="1"/>
        <w:rPr>
          <w:b/>
          <w:bCs/>
        </w:rPr>
      </w:pPr>
      <w:bookmarkStart w:id="21" w:name="bookmark5"/>
      <w:r w:rsidRPr="00745C55">
        <w:rPr>
          <w:b/>
          <w:bCs/>
        </w:rPr>
        <w:t>Регламент работы Комиссии</w:t>
      </w:r>
      <w:bookmarkEnd w:id="21"/>
    </w:p>
    <w:p w:rsidR="00B27C8A" w:rsidRPr="00745C55" w:rsidRDefault="008A5BC8" w:rsidP="00B27C8A">
      <w:pPr>
        <w:widowControl w:val="0"/>
        <w:tabs>
          <w:tab w:val="left" w:pos="1177"/>
        </w:tabs>
        <w:ind w:firstLine="426"/>
        <w:jc w:val="both"/>
      </w:pPr>
      <w:r w:rsidRPr="00745C55">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A5BC8" w:rsidRPr="00745C55" w:rsidRDefault="008A5BC8" w:rsidP="00B27C8A">
      <w:pPr>
        <w:widowControl w:val="0"/>
        <w:tabs>
          <w:tab w:val="left" w:pos="1177"/>
        </w:tabs>
        <w:ind w:firstLine="426"/>
        <w:jc w:val="both"/>
      </w:pPr>
      <w:r w:rsidRPr="00745C55">
        <w:t>В заявлении указываются:</w:t>
      </w:r>
    </w:p>
    <w:p w:rsidR="008A5BC8" w:rsidRPr="00745C55" w:rsidRDefault="008A5BC8" w:rsidP="000C60CE">
      <w:pPr>
        <w:widowControl w:val="0"/>
        <w:numPr>
          <w:ilvl w:val="0"/>
          <w:numId w:val="59"/>
        </w:numPr>
        <w:ind w:firstLine="426"/>
        <w:jc w:val="both"/>
      </w:pPr>
      <w:r w:rsidRPr="00745C55">
        <w:t>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A5BC8" w:rsidRPr="00745C55" w:rsidRDefault="008A5BC8" w:rsidP="000C60CE">
      <w:pPr>
        <w:widowControl w:val="0"/>
        <w:numPr>
          <w:ilvl w:val="0"/>
          <w:numId w:val="59"/>
        </w:numPr>
        <w:ind w:firstLine="426"/>
        <w:jc w:val="both"/>
      </w:pPr>
      <w:r w:rsidRPr="00745C55">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8A5BC8" w:rsidRPr="00745C55" w:rsidRDefault="008A5BC8" w:rsidP="000C60CE">
      <w:pPr>
        <w:widowControl w:val="0"/>
        <w:numPr>
          <w:ilvl w:val="0"/>
          <w:numId w:val="59"/>
        </w:numPr>
        <w:ind w:firstLine="426"/>
        <w:jc w:val="both"/>
      </w:pPr>
      <w:r w:rsidRPr="00745C55">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B27C8A" w:rsidRPr="00745C55" w:rsidRDefault="008A5BC8" w:rsidP="000C60CE">
      <w:pPr>
        <w:widowControl w:val="0"/>
        <w:numPr>
          <w:ilvl w:val="0"/>
          <w:numId w:val="59"/>
        </w:numPr>
        <w:ind w:firstLine="426"/>
        <w:jc w:val="both"/>
      </w:pPr>
      <w:r w:rsidRPr="00745C55">
        <w:t>основания, по которым заявитель считает, что реализация его прав на образование нарушена;</w:t>
      </w:r>
    </w:p>
    <w:p w:rsidR="008A5BC8" w:rsidRPr="00745C55" w:rsidRDefault="008A5BC8" w:rsidP="000C60CE">
      <w:pPr>
        <w:widowControl w:val="0"/>
        <w:numPr>
          <w:ilvl w:val="0"/>
          <w:numId w:val="59"/>
        </w:numPr>
        <w:ind w:firstLine="426"/>
        <w:jc w:val="both"/>
      </w:pPr>
      <w:r w:rsidRPr="00745C55">
        <w:t>требования заявителя.</w:t>
      </w:r>
    </w:p>
    <w:p w:rsidR="008A3EEA" w:rsidRDefault="008A5BC8" w:rsidP="00B27C8A">
      <w:pPr>
        <w:widowControl w:val="0"/>
        <w:tabs>
          <w:tab w:val="left" w:pos="1177"/>
        </w:tabs>
        <w:ind w:firstLine="426"/>
        <w:jc w:val="both"/>
      </w:pPr>
      <w:r w:rsidRPr="00745C55">
        <w:t xml:space="preserve">В случае необходимости в подтверждение своих доводов заявитель прилагает к </w:t>
      </w:r>
    </w:p>
    <w:p w:rsidR="008A3EEA" w:rsidRDefault="008A3EEA" w:rsidP="00B27C8A">
      <w:pPr>
        <w:widowControl w:val="0"/>
        <w:tabs>
          <w:tab w:val="left" w:pos="1177"/>
        </w:tabs>
        <w:ind w:firstLine="426"/>
        <w:jc w:val="both"/>
      </w:pPr>
    </w:p>
    <w:p w:rsidR="00B27C8A" w:rsidRPr="00745C55" w:rsidRDefault="008A5BC8" w:rsidP="00B27C8A">
      <w:pPr>
        <w:widowControl w:val="0"/>
        <w:tabs>
          <w:tab w:val="left" w:pos="1177"/>
        </w:tabs>
        <w:ind w:firstLine="426"/>
        <w:jc w:val="both"/>
      </w:pPr>
      <w:r w:rsidRPr="00745C55">
        <w:lastRenderedPageBreak/>
        <w:t>заявлению соответствующие документы и материалы либо их копии.</w:t>
      </w:r>
    </w:p>
    <w:p w:rsidR="00B27C8A" w:rsidRPr="00745C55" w:rsidRDefault="008A5BC8" w:rsidP="00B27C8A">
      <w:pPr>
        <w:widowControl w:val="0"/>
        <w:tabs>
          <w:tab w:val="left" w:pos="1177"/>
        </w:tabs>
        <w:ind w:firstLine="426"/>
        <w:jc w:val="both"/>
      </w:pPr>
      <w:r w:rsidRPr="00745C55">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27C8A" w:rsidRPr="00745C55" w:rsidRDefault="008A5BC8" w:rsidP="00B27C8A">
      <w:pPr>
        <w:widowControl w:val="0"/>
        <w:tabs>
          <w:tab w:val="left" w:pos="1177"/>
        </w:tabs>
        <w:ind w:firstLine="426"/>
        <w:jc w:val="both"/>
      </w:pPr>
      <w:r w:rsidRPr="00745C55">
        <w:t>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27C8A" w:rsidRPr="00745C55" w:rsidRDefault="008A5BC8" w:rsidP="00B27C8A">
      <w:pPr>
        <w:widowControl w:val="0"/>
        <w:tabs>
          <w:tab w:val="left" w:pos="1172"/>
        </w:tabs>
        <w:ind w:firstLine="426"/>
        <w:jc w:val="both"/>
      </w:pPr>
      <w:r w:rsidRPr="00745C55">
        <w:t>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27C8A" w:rsidRPr="00745C55" w:rsidRDefault="008A5BC8" w:rsidP="00B27C8A">
      <w:pPr>
        <w:widowControl w:val="0"/>
        <w:tabs>
          <w:tab w:val="left" w:pos="1172"/>
        </w:tabs>
        <w:ind w:firstLine="426"/>
        <w:jc w:val="both"/>
      </w:pPr>
      <w:r w:rsidRPr="00745C55">
        <w:t>Участник образовательных отношений имеет право лично присутствовать при рассмотрении его заявления на заседании Комиссии.</w:t>
      </w:r>
    </w:p>
    <w:p w:rsidR="00B27C8A" w:rsidRPr="00745C55" w:rsidRDefault="008A5BC8" w:rsidP="00B27C8A">
      <w:pPr>
        <w:widowControl w:val="0"/>
        <w:tabs>
          <w:tab w:val="left" w:pos="1182"/>
        </w:tabs>
        <w:ind w:firstLine="426"/>
        <w:jc w:val="both"/>
      </w:pPr>
      <w:r w:rsidRPr="00745C55">
        <w:t>В случае неявки заявителя на заседание Комиссии заявление рассматривается в его отсутствие.</w:t>
      </w:r>
    </w:p>
    <w:p w:rsidR="00B27C8A" w:rsidRPr="00745C55" w:rsidRDefault="008A5BC8" w:rsidP="00B27C8A">
      <w:pPr>
        <w:widowControl w:val="0"/>
        <w:tabs>
          <w:tab w:val="left" w:pos="1177"/>
        </w:tabs>
        <w:ind w:firstLine="426"/>
        <w:jc w:val="both"/>
      </w:pPr>
      <w:r w:rsidRPr="00745C55">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27C8A" w:rsidRPr="00745C55" w:rsidRDefault="008A5BC8" w:rsidP="00B27C8A">
      <w:pPr>
        <w:widowControl w:val="0"/>
        <w:tabs>
          <w:tab w:val="left" w:pos="1167"/>
        </w:tabs>
        <w:ind w:firstLine="426"/>
        <w:jc w:val="both"/>
      </w:pPr>
      <w:r w:rsidRPr="00745C55">
        <w:t>По запросу Комиссии руководитель организации в установленный Комиссией срок представляет необходимые документы.</w:t>
      </w:r>
    </w:p>
    <w:p w:rsidR="008A5BC8" w:rsidRPr="00745C55" w:rsidRDefault="008A5BC8" w:rsidP="00B27C8A">
      <w:pPr>
        <w:widowControl w:val="0"/>
        <w:tabs>
          <w:tab w:val="left" w:pos="1167"/>
        </w:tabs>
        <w:ind w:firstLine="426"/>
        <w:jc w:val="both"/>
      </w:pPr>
      <w:r w:rsidRPr="00745C55">
        <w:t>Заседание Комиссии считается правомочным, если на нём присутствует не менее 2/3 (двух третей) членов Комиссии.</w:t>
      </w:r>
    </w:p>
    <w:p w:rsidR="00B27C8A" w:rsidRPr="00745C55" w:rsidRDefault="00B27C8A" w:rsidP="00B27C8A">
      <w:pPr>
        <w:widowControl w:val="0"/>
        <w:tabs>
          <w:tab w:val="left" w:pos="1167"/>
        </w:tabs>
        <w:ind w:firstLine="426"/>
        <w:jc w:val="both"/>
      </w:pPr>
    </w:p>
    <w:p w:rsidR="008A5BC8" w:rsidRPr="00745C55" w:rsidRDefault="008A5BC8" w:rsidP="000C60CE">
      <w:pPr>
        <w:widowControl w:val="0"/>
        <w:numPr>
          <w:ilvl w:val="0"/>
          <w:numId w:val="57"/>
        </w:numPr>
        <w:tabs>
          <w:tab w:val="left" w:pos="1599"/>
        </w:tabs>
        <w:jc w:val="center"/>
        <w:rPr>
          <w:b/>
          <w:bCs/>
        </w:rPr>
      </w:pPr>
      <w:r w:rsidRPr="00745C55">
        <w:rPr>
          <w:b/>
          <w:bCs/>
        </w:rPr>
        <w:t>Порядок принятия и оформления решений Комиссии</w:t>
      </w:r>
    </w:p>
    <w:p w:rsidR="00B27C8A" w:rsidRPr="00745C55" w:rsidRDefault="008A5BC8" w:rsidP="00B27C8A">
      <w:pPr>
        <w:widowControl w:val="0"/>
        <w:tabs>
          <w:tab w:val="left" w:pos="1177"/>
        </w:tabs>
        <w:ind w:firstLine="426"/>
        <w:jc w:val="both"/>
      </w:pPr>
      <w:r w:rsidRPr="00745C55">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B27C8A" w:rsidRPr="00745C55" w:rsidRDefault="008A5BC8" w:rsidP="00B27C8A">
      <w:pPr>
        <w:widowControl w:val="0"/>
        <w:tabs>
          <w:tab w:val="left" w:pos="1182"/>
        </w:tabs>
        <w:ind w:firstLine="426"/>
        <w:jc w:val="both"/>
      </w:pPr>
      <w:r w:rsidRPr="00745C55">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r w:rsidR="00B27C8A" w:rsidRPr="00745C55">
        <w:t xml:space="preserve"> </w:t>
      </w:r>
      <w:r w:rsidRPr="00745C55">
        <w:t>обучающихся, родителей (законных представителей) несовершеннолетних обучающихся и (или) работников организации.</w:t>
      </w:r>
    </w:p>
    <w:p w:rsidR="00B27C8A" w:rsidRPr="00745C55" w:rsidRDefault="008A5BC8" w:rsidP="00B27C8A">
      <w:pPr>
        <w:widowControl w:val="0"/>
        <w:tabs>
          <w:tab w:val="left" w:pos="1167"/>
        </w:tabs>
        <w:ind w:firstLine="426"/>
        <w:jc w:val="both"/>
      </w:pPr>
      <w:r w:rsidRPr="00745C55">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B27C8A" w:rsidRPr="00745C55" w:rsidRDefault="008A5BC8" w:rsidP="00B27C8A">
      <w:pPr>
        <w:widowControl w:val="0"/>
        <w:tabs>
          <w:tab w:val="left" w:pos="1172"/>
        </w:tabs>
        <w:ind w:firstLine="426"/>
        <w:jc w:val="both"/>
      </w:pPr>
      <w:r w:rsidRPr="00745C55">
        <w:t>Решения Комиссии оформляются протоколами заседаний, которые подписываются всеми присутствующими членами Комиссии.</w:t>
      </w:r>
    </w:p>
    <w:p w:rsidR="00B27C8A" w:rsidRPr="00745C55" w:rsidRDefault="008A5BC8" w:rsidP="00B27C8A">
      <w:pPr>
        <w:widowControl w:val="0"/>
        <w:tabs>
          <w:tab w:val="left" w:pos="1162"/>
        </w:tabs>
        <w:ind w:firstLine="426"/>
        <w:jc w:val="both"/>
      </w:pPr>
      <w:r w:rsidRPr="00745C55">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B27C8A" w:rsidRPr="00745C55" w:rsidRDefault="008A5BC8" w:rsidP="00B27C8A">
      <w:pPr>
        <w:widowControl w:val="0"/>
        <w:tabs>
          <w:tab w:val="left" w:pos="1162"/>
        </w:tabs>
        <w:ind w:firstLine="426"/>
        <w:jc w:val="both"/>
      </w:pPr>
      <w:r w:rsidRPr="00745C55">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27C8A" w:rsidRPr="00745C55" w:rsidRDefault="008A5BC8" w:rsidP="00B27C8A">
      <w:pPr>
        <w:widowControl w:val="0"/>
        <w:tabs>
          <w:tab w:val="left" w:pos="1162"/>
        </w:tabs>
        <w:ind w:firstLine="426"/>
        <w:jc w:val="both"/>
      </w:pPr>
      <w:r w:rsidRPr="00745C55">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A5BC8" w:rsidRPr="00745C55" w:rsidRDefault="008A5BC8" w:rsidP="00B27C8A">
      <w:pPr>
        <w:widowControl w:val="0"/>
        <w:tabs>
          <w:tab w:val="left" w:pos="1162"/>
        </w:tabs>
        <w:ind w:firstLine="426"/>
        <w:jc w:val="both"/>
      </w:pPr>
      <w:r w:rsidRPr="00745C55">
        <w:t>Срок хранения документов и материалов Комиссии в организации составляет 3 (три) года.</w:t>
      </w:r>
    </w:p>
    <w:p w:rsidR="000D4CDA" w:rsidRDefault="000D4CDA" w:rsidP="00B90BFF">
      <w:pPr>
        <w:jc w:val="right"/>
        <w:rPr>
          <w:b/>
        </w:rPr>
      </w:pPr>
    </w:p>
    <w:p w:rsidR="00B90BFF" w:rsidRPr="00745C55" w:rsidRDefault="00B90BFF" w:rsidP="00B90BFF">
      <w:pPr>
        <w:jc w:val="right"/>
        <w:rPr>
          <w:b/>
        </w:rPr>
      </w:pPr>
      <w:r w:rsidRPr="00745C55">
        <w:rPr>
          <w:b/>
        </w:rPr>
        <w:lastRenderedPageBreak/>
        <w:t>Приложение №11</w:t>
      </w:r>
    </w:p>
    <w:p w:rsidR="00B90BFF" w:rsidRPr="00745C55" w:rsidRDefault="00B90BFF" w:rsidP="00B90BFF"/>
    <w:tbl>
      <w:tblPr>
        <w:tblW w:w="10059" w:type="dxa"/>
        <w:tblLook w:val="04A0" w:firstRow="1" w:lastRow="0" w:firstColumn="1" w:lastColumn="0" w:noHBand="0" w:noVBand="1"/>
      </w:tblPr>
      <w:tblGrid>
        <w:gridCol w:w="5070"/>
        <w:gridCol w:w="4989"/>
      </w:tblGrid>
      <w:tr w:rsidR="00B90BFF" w:rsidRPr="00745C55" w:rsidTr="00B90BFF">
        <w:tc>
          <w:tcPr>
            <w:tcW w:w="5070" w:type="dxa"/>
          </w:tcPr>
          <w:p w:rsidR="00B90BFF" w:rsidRPr="00745C55" w:rsidRDefault="00B90BFF" w:rsidP="00B90BFF">
            <w:pPr>
              <w:tabs>
                <w:tab w:val="left" w:pos="8507"/>
              </w:tabs>
              <w:ind w:firstLine="426"/>
              <w:rPr>
                <w:b/>
              </w:rPr>
            </w:pPr>
            <w:r w:rsidRPr="00745C55">
              <w:rPr>
                <w:b/>
              </w:rPr>
              <w:t>Мотивированное мнение</w:t>
            </w:r>
          </w:p>
          <w:p w:rsidR="00B90BFF" w:rsidRPr="00745C55" w:rsidRDefault="00B90BFF" w:rsidP="00B90BFF">
            <w:pPr>
              <w:tabs>
                <w:tab w:val="left" w:pos="8507"/>
              </w:tabs>
              <w:ind w:left="426"/>
              <w:rPr>
                <w:b/>
              </w:rPr>
            </w:pPr>
            <w:r w:rsidRPr="00745C55">
              <w:rPr>
                <w:b/>
              </w:rPr>
              <w:t>Первичной профсоюзной организации</w:t>
            </w:r>
          </w:p>
          <w:p w:rsidR="00B90BFF" w:rsidRPr="00745C55" w:rsidRDefault="00B90BFF" w:rsidP="00B90BFF">
            <w:pPr>
              <w:tabs>
                <w:tab w:val="left" w:pos="8507"/>
              </w:tabs>
              <w:ind w:firstLine="426"/>
              <w:rPr>
                <w:b/>
              </w:rPr>
            </w:pPr>
            <w:r w:rsidRPr="00745C55">
              <w:rPr>
                <w:b/>
              </w:rPr>
              <w:t xml:space="preserve">Председатель </w:t>
            </w:r>
          </w:p>
          <w:p w:rsidR="00B90BFF" w:rsidRPr="00745C55" w:rsidRDefault="00B90BFF" w:rsidP="00B90BFF">
            <w:pPr>
              <w:tabs>
                <w:tab w:val="left" w:pos="8507"/>
              </w:tabs>
              <w:ind w:firstLine="426"/>
              <w:rPr>
                <w:b/>
              </w:rPr>
            </w:pPr>
            <w:r w:rsidRPr="00745C55">
              <w:rPr>
                <w:b/>
              </w:rPr>
              <w:t>профсоюзного комитета</w:t>
            </w:r>
          </w:p>
          <w:p w:rsidR="00B90BFF" w:rsidRPr="00745C55" w:rsidRDefault="00B90BFF" w:rsidP="00B90BFF">
            <w:pPr>
              <w:tabs>
                <w:tab w:val="left" w:pos="8507"/>
              </w:tabs>
              <w:ind w:firstLine="426"/>
            </w:pPr>
          </w:p>
          <w:p w:rsidR="00B90BFF" w:rsidRPr="00745C55" w:rsidRDefault="00B90BFF" w:rsidP="00B90BFF">
            <w:pPr>
              <w:tabs>
                <w:tab w:val="left" w:pos="8507"/>
              </w:tabs>
              <w:ind w:firstLine="426"/>
              <w:rPr>
                <w:b/>
              </w:rPr>
            </w:pPr>
            <w:r w:rsidRPr="00745C55">
              <w:rPr>
                <w:b/>
              </w:rPr>
              <w:t xml:space="preserve">____________ В.Т. </w:t>
            </w:r>
            <w:proofErr w:type="spellStart"/>
            <w:r w:rsidRPr="00745C55">
              <w:rPr>
                <w:b/>
              </w:rPr>
              <w:t>Мухаметова</w:t>
            </w:r>
            <w:proofErr w:type="spellEnd"/>
            <w:r w:rsidRPr="00745C55">
              <w:rPr>
                <w:b/>
              </w:rPr>
              <w:t xml:space="preserve"> </w:t>
            </w:r>
          </w:p>
          <w:p w:rsidR="00B90BFF" w:rsidRPr="00745C55" w:rsidRDefault="00B90BFF" w:rsidP="00B90BFF">
            <w:pPr>
              <w:tabs>
                <w:tab w:val="left" w:pos="8507"/>
              </w:tabs>
              <w:ind w:firstLine="426"/>
              <w:rPr>
                <w:b/>
              </w:rPr>
            </w:pPr>
            <w:r w:rsidRPr="00745C55">
              <w:rPr>
                <w:b/>
              </w:rPr>
              <w:t>Протокол  от __________ №___</w:t>
            </w:r>
          </w:p>
        </w:tc>
        <w:tc>
          <w:tcPr>
            <w:tcW w:w="4989" w:type="dxa"/>
          </w:tcPr>
          <w:p w:rsidR="00B90BFF" w:rsidRPr="00745C55" w:rsidRDefault="00B90BFF" w:rsidP="00B90BFF">
            <w:pPr>
              <w:tabs>
                <w:tab w:val="left" w:pos="8507"/>
              </w:tabs>
              <w:ind w:firstLine="426"/>
              <w:rPr>
                <w:b/>
              </w:rPr>
            </w:pPr>
            <w:r w:rsidRPr="00745C55">
              <w:rPr>
                <w:b/>
              </w:rPr>
              <w:t xml:space="preserve">          УТВЕРЖДАЮ</w:t>
            </w:r>
          </w:p>
          <w:p w:rsidR="00B90BFF" w:rsidRPr="00745C55" w:rsidRDefault="00B90BFF" w:rsidP="00B90BFF">
            <w:pPr>
              <w:tabs>
                <w:tab w:val="left" w:pos="8507"/>
              </w:tabs>
              <w:ind w:firstLine="426"/>
              <w:rPr>
                <w:b/>
              </w:rPr>
            </w:pPr>
            <w:r w:rsidRPr="00745C55">
              <w:rPr>
                <w:b/>
              </w:rPr>
              <w:t>Заведующий  МАДОУ</w:t>
            </w:r>
          </w:p>
          <w:p w:rsidR="00B90BFF" w:rsidRPr="00745C55" w:rsidRDefault="00B90BFF" w:rsidP="00B90BFF">
            <w:pPr>
              <w:tabs>
                <w:tab w:val="left" w:pos="8507"/>
              </w:tabs>
              <w:ind w:firstLine="426"/>
              <w:rPr>
                <w:b/>
              </w:rPr>
            </w:pPr>
            <w:r w:rsidRPr="00745C55">
              <w:rPr>
                <w:b/>
              </w:rPr>
              <w:t xml:space="preserve">«Детский сад №307» </w:t>
            </w:r>
          </w:p>
          <w:p w:rsidR="00B90BFF" w:rsidRPr="00745C55" w:rsidRDefault="00B90BFF" w:rsidP="00B90BFF">
            <w:pPr>
              <w:tabs>
                <w:tab w:val="left" w:pos="8507"/>
              </w:tabs>
              <w:ind w:firstLine="426"/>
              <w:jc w:val="center"/>
              <w:rPr>
                <w:b/>
              </w:rPr>
            </w:pPr>
          </w:p>
          <w:p w:rsidR="00B90BFF" w:rsidRPr="00745C55" w:rsidRDefault="00B90BFF" w:rsidP="00B90BFF">
            <w:pPr>
              <w:tabs>
                <w:tab w:val="left" w:pos="765"/>
                <w:tab w:val="right" w:pos="4773"/>
                <w:tab w:val="left" w:pos="8507"/>
              </w:tabs>
              <w:ind w:firstLine="426"/>
              <w:rPr>
                <w:b/>
              </w:rPr>
            </w:pPr>
            <w:r w:rsidRPr="00745C55">
              <w:rPr>
                <w:b/>
              </w:rPr>
              <w:tab/>
              <w:t>______________   Ф.Т.</w:t>
            </w:r>
            <w:r w:rsidR="00B72AD2">
              <w:rPr>
                <w:b/>
              </w:rPr>
              <w:t xml:space="preserve"> </w:t>
            </w:r>
            <w:r w:rsidRPr="00745C55">
              <w:rPr>
                <w:b/>
              </w:rPr>
              <w:t>Валеева.</w:t>
            </w:r>
          </w:p>
          <w:p w:rsidR="00B90BFF" w:rsidRPr="00745C55" w:rsidRDefault="00B90BFF" w:rsidP="00B90BFF">
            <w:pPr>
              <w:tabs>
                <w:tab w:val="left" w:pos="765"/>
                <w:tab w:val="right" w:pos="4773"/>
                <w:tab w:val="left" w:pos="8507"/>
              </w:tabs>
              <w:ind w:firstLine="426"/>
              <w:rPr>
                <w:b/>
              </w:rPr>
            </w:pPr>
          </w:p>
          <w:p w:rsidR="00B90BFF" w:rsidRPr="00745C55" w:rsidRDefault="00B90BFF" w:rsidP="00B90BFF">
            <w:pPr>
              <w:tabs>
                <w:tab w:val="left" w:pos="8507"/>
              </w:tabs>
              <w:rPr>
                <w:b/>
              </w:rPr>
            </w:pPr>
            <w:r w:rsidRPr="00745C55">
              <w:rPr>
                <w:b/>
              </w:rPr>
              <w:t xml:space="preserve">         Приказ от_______ 20___г.  №______</w:t>
            </w:r>
          </w:p>
        </w:tc>
      </w:tr>
    </w:tbl>
    <w:p w:rsidR="00B90BFF" w:rsidRPr="00745C55" w:rsidRDefault="00B90BFF" w:rsidP="00B90BFF">
      <w:pPr>
        <w:jc w:val="center"/>
        <w:rPr>
          <w:b/>
        </w:rPr>
      </w:pPr>
    </w:p>
    <w:p w:rsidR="00B90BFF" w:rsidRPr="004E6A01" w:rsidRDefault="00B90BFF" w:rsidP="00B90BFF">
      <w:pPr>
        <w:jc w:val="center"/>
        <w:rPr>
          <w:b/>
          <w:sz w:val="28"/>
        </w:rPr>
      </w:pPr>
      <w:r w:rsidRPr="004E6A01">
        <w:rPr>
          <w:b/>
          <w:sz w:val="28"/>
        </w:rPr>
        <w:t>Перечень</w:t>
      </w:r>
    </w:p>
    <w:p w:rsidR="00B90BFF" w:rsidRPr="004E6A01" w:rsidRDefault="00B90BFF" w:rsidP="00B90BFF">
      <w:pPr>
        <w:jc w:val="center"/>
        <w:rPr>
          <w:b/>
          <w:sz w:val="28"/>
        </w:rPr>
      </w:pPr>
      <w:r w:rsidRPr="004E6A01">
        <w:rPr>
          <w:b/>
          <w:sz w:val="28"/>
        </w:rPr>
        <w:t xml:space="preserve">должностей с ненормированным рабочим днем, </w:t>
      </w:r>
    </w:p>
    <w:p w:rsidR="00B90BFF" w:rsidRPr="004E6A01" w:rsidRDefault="00B90BFF" w:rsidP="00B90BFF">
      <w:pPr>
        <w:jc w:val="center"/>
        <w:rPr>
          <w:b/>
          <w:sz w:val="28"/>
        </w:rPr>
      </w:pPr>
      <w:r w:rsidRPr="004E6A01">
        <w:rPr>
          <w:b/>
          <w:sz w:val="28"/>
        </w:rPr>
        <w:t>работа в которых дает право на ежегодный дополнительный оплачиваемый отпуск</w:t>
      </w:r>
    </w:p>
    <w:p w:rsidR="00B90BFF" w:rsidRPr="004E6A01" w:rsidRDefault="00B90BFF" w:rsidP="00B90BFF">
      <w:pPr>
        <w:shd w:val="clear" w:color="auto" w:fill="FFFFFF"/>
        <w:ind w:right="998"/>
        <w:jc w:val="center"/>
        <w:rPr>
          <w:sz w:val="28"/>
        </w:rPr>
      </w:pPr>
    </w:p>
    <w:tbl>
      <w:tblPr>
        <w:tblW w:w="9538" w:type="dxa"/>
        <w:tblLayout w:type="fixed"/>
        <w:tblCellMar>
          <w:left w:w="40" w:type="dxa"/>
          <w:right w:w="40" w:type="dxa"/>
        </w:tblCellMar>
        <w:tblLook w:val="04A0" w:firstRow="1" w:lastRow="0" w:firstColumn="1" w:lastColumn="0" w:noHBand="0" w:noVBand="1"/>
      </w:tblPr>
      <w:tblGrid>
        <w:gridCol w:w="6419"/>
        <w:gridCol w:w="3119"/>
      </w:tblGrid>
      <w:tr w:rsidR="00B90BFF" w:rsidRPr="00745C55" w:rsidTr="00B90BFF">
        <w:trPr>
          <w:trHeight w:hRule="exact" w:val="372"/>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shd w:val="clear" w:color="auto" w:fill="FFFFFF"/>
              <w:jc w:val="center"/>
              <w:rPr>
                <w:spacing w:val="-1"/>
              </w:rPr>
            </w:pPr>
            <w:r w:rsidRPr="00745C55">
              <w:rPr>
                <w:spacing w:val="-1"/>
              </w:rPr>
              <w:t>Заместитель  руководителя по АХЧ</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jc w:val="center"/>
            </w:pPr>
            <w:r w:rsidRPr="00745C55">
              <w:t>3  календарных  дня</w:t>
            </w:r>
          </w:p>
        </w:tc>
      </w:tr>
      <w:tr w:rsidR="00B90BFF" w:rsidRPr="00745C55" w:rsidTr="00B90BFF">
        <w:trPr>
          <w:trHeight w:hRule="exact" w:val="421"/>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F57974" w:rsidP="00B90BFF">
            <w:pPr>
              <w:shd w:val="clear" w:color="auto" w:fill="FFFFFF"/>
              <w:jc w:val="center"/>
              <w:rPr>
                <w:spacing w:val="-1"/>
              </w:rPr>
            </w:pPr>
            <w:r>
              <w:rPr>
                <w:spacing w:val="-1"/>
              </w:rPr>
              <w:t>Завхоз</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jc w:val="center"/>
            </w:pPr>
            <w:r w:rsidRPr="00745C55">
              <w:t>3  календарных дня</w:t>
            </w:r>
          </w:p>
        </w:tc>
      </w:tr>
      <w:tr w:rsidR="00B90BFF" w:rsidRPr="00745C55" w:rsidTr="00B90BFF">
        <w:trPr>
          <w:trHeight w:hRule="exact" w:val="427"/>
        </w:trPr>
        <w:tc>
          <w:tcPr>
            <w:tcW w:w="64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shd w:val="clear" w:color="auto" w:fill="FFFFFF"/>
              <w:jc w:val="center"/>
              <w:rPr>
                <w:spacing w:val="-1"/>
              </w:rPr>
            </w:pPr>
            <w:r w:rsidRPr="00745C55">
              <w:rPr>
                <w:spacing w:val="-1"/>
              </w:rPr>
              <w:t>Кладовщик</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rsidR="00B90BFF" w:rsidRPr="00745C55" w:rsidRDefault="00B90BFF" w:rsidP="00B90BFF">
            <w:pPr>
              <w:jc w:val="center"/>
            </w:pPr>
            <w:r w:rsidRPr="00745C55">
              <w:t>3  календарных дня</w:t>
            </w:r>
          </w:p>
        </w:tc>
      </w:tr>
    </w:tbl>
    <w:p w:rsidR="00B72AD2" w:rsidRDefault="00B72AD2" w:rsidP="00B90BFF">
      <w:pPr>
        <w:shd w:val="clear" w:color="auto" w:fill="FFFFFF"/>
        <w:ind w:right="-142" w:firstLine="426"/>
        <w:jc w:val="both"/>
        <w:rPr>
          <w:bCs/>
          <w:i/>
        </w:rPr>
      </w:pPr>
    </w:p>
    <w:p w:rsidR="00B90BFF" w:rsidRPr="00745C55" w:rsidRDefault="00B90BFF" w:rsidP="00B90BFF">
      <w:pPr>
        <w:shd w:val="clear" w:color="auto" w:fill="FFFFFF"/>
        <w:ind w:right="-142" w:firstLine="426"/>
        <w:jc w:val="both"/>
        <w:rPr>
          <w:i/>
          <w:spacing w:val="-2"/>
        </w:rPr>
      </w:pPr>
      <w:r w:rsidRPr="00745C55">
        <w:rPr>
          <w:bCs/>
          <w:i/>
        </w:rPr>
        <w:t xml:space="preserve">Примечание: </w:t>
      </w:r>
      <w:r w:rsidRPr="00745C55">
        <w:rPr>
          <w:i/>
          <w:spacing w:val="-1"/>
        </w:rPr>
        <w:t xml:space="preserve">Дополнительный отпуск присоединяется, как правило, к очередному отпуску с учетом режима работы </w:t>
      </w:r>
      <w:r w:rsidRPr="00745C55">
        <w:rPr>
          <w:i/>
          <w:spacing w:val="-2"/>
        </w:rPr>
        <w:t>учреждения.</w:t>
      </w:r>
    </w:p>
    <w:p w:rsidR="00990CF9" w:rsidRPr="00745C55" w:rsidRDefault="00990CF9" w:rsidP="00B90BFF">
      <w:pPr>
        <w:shd w:val="clear" w:color="auto" w:fill="FFFFFF"/>
        <w:ind w:right="-142" w:firstLine="426"/>
        <w:jc w:val="both"/>
        <w:rPr>
          <w:i/>
        </w:rPr>
      </w:pPr>
    </w:p>
    <w:p w:rsidR="00B90BFF" w:rsidRPr="00745C55" w:rsidRDefault="00B90BFF" w:rsidP="00990CF9">
      <w:pPr>
        <w:ind w:firstLine="426"/>
        <w:jc w:val="both"/>
        <w:rPr>
          <w:b/>
          <w:color w:val="000000" w:themeColor="text1"/>
          <w:spacing w:val="2"/>
        </w:rPr>
      </w:pPr>
      <w:proofErr w:type="gramStart"/>
      <w:r w:rsidRPr="00745C55">
        <w:rPr>
          <w:b/>
          <w:color w:val="000000" w:themeColor="text1"/>
          <w:spacing w:val="-20"/>
        </w:rPr>
        <w:t xml:space="preserve">Основание:  </w:t>
      </w:r>
      <w:proofErr w:type="spellStart"/>
      <w:r w:rsidRPr="00745C55">
        <w:rPr>
          <w:b/>
          <w:color w:val="000000" w:themeColor="text1"/>
          <w:spacing w:val="-20"/>
        </w:rPr>
        <w:t>ст</w:t>
      </w:r>
      <w:proofErr w:type="spellEnd"/>
      <w:proofErr w:type="gramEnd"/>
      <w:r w:rsidRPr="00745C55">
        <w:rPr>
          <w:b/>
          <w:color w:val="000000" w:themeColor="text1"/>
          <w:spacing w:val="-20"/>
        </w:rPr>
        <w:t xml:space="preserve"> .119 ТК РФ (пункт 42.2), </w:t>
      </w:r>
      <w:r w:rsidRPr="00745C55">
        <w:rPr>
          <w:b/>
          <w:color w:val="000000" w:themeColor="text1"/>
        </w:rPr>
        <w:t>ст. 101 ТК РФ, ст. 372 ТК РФ.</w:t>
      </w:r>
      <w:r w:rsidR="00990CF9" w:rsidRPr="00745C55">
        <w:rPr>
          <w:color w:val="000000" w:themeColor="text1"/>
        </w:rPr>
        <w:t xml:space="preserve"> </w:t>
      </w:r>
      <w:r w:rsidRPr="00745C55">
        <w:rPr>
          <w:b/>
          <w:color w:val="000000" w:themeColor="text1"/>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r w:rsidR="00990CF9" w:rsidRPr="00745C55">
        <w:rPr>
          <w:b/>
          <w:color w:val="000000" w:themeColor="text1"/>
          <w:spacing w:val="2"/>
        </w:rPr>
        <w:t xml:space="preserve"> </w:t>
      </w:r>
      <w:r w:rsidRPr="00745C55">
        <w:rPr>
          <w:b/>
          <w:color w:val="000000" w:themeColor="text1"/>
          <w:spacing w:val="2"/>
        </w:rPr>
        <w:t>Постановление Кабинета Министров Республики Татарстан</w:t>
      </w:r>
      <w:r w:rsidR="00990CF9" w:rsidRPr="00745C55">
        <w:rPr>
          <w:b/>
          <w:color w:val="000000" w:themeColor="text1"/>
          <w:spacing w:val="2"/>
        </w:rPr>
        <w:t xml:space="preserve"> </w:t>
      </w:r>
      <w:r w:rsidRPr="00745C55">
        <w:rPr>
          <w:b/>
          <w:color w:val="000000" w:themeColor="text1"/>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r w:rsidR="00990CF9" w:rsidRPr="00745C55">
        <w:rPr>
          <w:b/>
          <w:color w:val="000000" w:themeColor="text1"/>
          <w:spacing w:val="2"/>
        </w:rPr>
        <w:t xml:space="preserve"> </w:t>
      </w:r>
      <w:r w:rsidRPr="00745C55">
        <w:rPr>
          <w:b/>
          <w:color w:val="000000" w:themeColor="text1"/>
          <w:spacing w:val="2"/>
        </w:rPr>
        <w:t>(с изменениями на 13 ноября 2006 года)</w:t>
      </w:r>
    </w:p>
    <w:p w:rsidR="00B90BFF" w:rsidRPr="00745C55" w:rsidRDefault="00B90BFF" w:rsidP="00990CF9">
      <w:pPr>
        <w:shd w:val="clear" w:color="auto" w:fill="FFFFFF"/>
        <w:ind w:firstLine="426"/>
        <w:jc w:val="both"/>
        <w:textAlignment w:val="baseline"/>
        <w:rPr>
          <w:color w:val="000000" w:themeColor="text1"/>
          <w:spacing w:val="2"/>
        </w:rPr>
      </w:pPr>
      <w:r w:rsidRPr="00745C55">
        <w:rPr>
          <w:color w:val="000000" w:themeColor="text1"/>
          <w:spacing w:val="2"/>
        </w:rPr>
        <w:t>В соответствии со статьей 119 Трудового кодекса Российской Федерации Кабинет Министров Республики Татарстан постановляет:</w:t>
      </w:r>
    </w:p>
    <w:p w:rsidR="00B90BFF" w:rsidRPr="00745C55" w:rsidRDefault="00B90BFF" w:rsidP="00990CF9">
      <w:pPr>
        <w:shd w:val="clear" w:color="auto" w:fill="FFFFFF"/>
        <w:ind w:firstLine="426"/>
        <w:jc w:val="both"/>
        <w:textAlignment w:val="baseline"/>
        <w:rPr>
          <w:color w:val="2D2D2D"/>
          <w:spacing w:val="2"/>
        </w:rPr>
      </w:pPr>
      <w:r w:rsidRPr="00745C55">
        <w:rPr>
          <w:color w:val="2D2D2D"/>
          <w:spacing w:val="2"/>
        </w:rPr>
        <w:t xml:space="preserve">1. Утвердить </w:t>
      </w:r>
      <w:r w:rsidRPr="004E6A01">
        <w:rPr>
          <w:spacing w:val="2"/>
        </w:rPr>
        <w:t>прилагаемые </w:t>
      </w:r>
      <w:hyperlink r:id="rId35" w:history="1">
        <w:r w:rsidRPr="004E6A01">
          <w:rPr>
            <w:rStyle w:val="a3"/>
            <w:color w:val="auto"/>
            <w:spacing w:val="2"/>
          </w:rPr>
          <w:t>Правила</w:t>
        </w:r>
      </w:hyperlink>
      <w:r w:rsidRPr="004E6A01">
        <w:rPr>
          <w:spacing w:val="2"/>
        </w:rPr>
        <w:t> предоставления ежегодного дополнительного оплачиваемого отпуска работникам с ненормированным</w:t>
      </w:r>
      <w:r w:rsidRPr="00745C55">
        <w:rPr>
          <w:color w:val="2D2D2D"/>
          <w:spacing w:val="2"/>
        </w:rPr>
        <w:t xml:space="preserve"> рабочим днем в организациях, финансируемых за счет средств бюджета Республики Татарстан.</w:t>
      </w:r>
    </w:p>
    <w:p w:rsidR="00B90BFF" w:rsidRPr="00745C55" w:rsidRDefault="00B90BFF" w:rsidP="00990CF9">
      <w:pPr>
        <w:shd w:val="clear" w:color="auto" w:fill="FFFFFF"/>
        <w:ind w:firstLine="426"/>
        <w:jc w:val="both"/>
        <w:textAlignment w:val="baseline"/>
        <w:rPr>
          <w:color w:val="2D2D2D"/>
          <w:spacing w:val="2"/>
        </w:rPr>
      </w:pPr>
      <w:r w:rsidRPr="00745C55">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B90BFF" w:rsidRDefault="00B90BFF" w:rsidP="00B90BFF">
      <w:pPr>
        <w:shd w:val="clear" w:color="auto" w:fill="FFFFFF"/>
        <w:ind w:firstLine="567"/>
        <w:jc w:val="both"/>
        <w:textAlignment w:val="baseline"/>
        <w:rPr>
          <w:b/>
          <w:color w:val="2D2D2D"/>
          <w:spacing w:val="2"/>
        </w:rPr>
      </w:pPr>
    </w:p>
    <w:p w:rsidR="004E6A01" w:rsidRPr="00745C55" w:rsidRDefault="004E6A01" w:rsidP="00B90BFF">
      <w:pPr>
        <w:shd w:val="clear" w:color="auto" w:fill="FFFFFF"/>
        <w:ind w:firstLine="567"/>
        <w:jc w:val="both"/>
        <w:textAlignment w:val="baseline"/>
        <w:rPr>
          <w:b/>
          <w:color w:val="2D2D2D"/>
          <w:spacing w:val="2"/>
        </w:rPr>
      </w:pP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Премьер-министр</w:t>
      </w: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Республики Татарстан    </w:t>
      </w:r>
      <w:r w:rsidRPr="00745C55">
        <w:rPr>
          <w:b/>
          <w:color w:val="2D2D2D"/>
          <w:spacing w:val="2"/>
        </w:rPr>
        <w:tab/>
      </w:r>
      <w:r w:rsidRPr="00745C55">
        <w:rPr>
          <w:b/>
          <w:color w:val="2D2D2D"/>
          <w:spacing w:val="2"/>
        </w:rPr>
        <w:tab/>
      </w:r>
      <w:r w:rsidRPr="00745C55">
        <w:rPr>
          <w:b/>
          <w:color w:val="2D2D2D"/>
          <w:spacing w:val="2"/>
        </w:rPr>
        <w:tab/>
      </w:r>
      <w:r w:rsidRPr="00745C55">
        <w:rPr>
          <w:b/>
          <w:color w:val="2D2D2D"/>
          <w:spacing w:val="2"/>
        </w:rPr>
        <w:tab/>
      </w:r>
      <w:r w:rsidRPr="00745C55">
        <w:rPr>
          <w:b/>
          <w:color w:val="2D2D2D"/>
          <w:spacing w:val="2"/>
        </w:rPr>
        <w:tab/>
        <w:t>Р.Н.</w:t>
      </w:r>
      <w:r w:rsidR="00990CF9" w:rsidRPr="00745C55">
        <w:rPr>
          <w:b/>
          <w:color w:val="2D2D2D"/>
          <w:spacing w:val="2"/>
        </w:rPr>
        <w:t xml:space="preserve"> </w:t>
      </w:r>
      <w:proofErr w:type="spellStart"/>
      <w:r w:rsidRPr="00745C55">
        <w:rPr>
          <w:b/>
          <w:color w:val="2D2D2D"/>
          <w:spacing w:val="2"/>
        </w:rPr>
        <w:t>Минниханов</w:t>
      </w:r>
      <w:proofErr w:type="spellEnd"/>
    </w:p>
    <w:p w:rsidR="00B90BFF" w:rsidRDefault="00B90BFF" w:rsidP="00B90BFF">
      <w:pPr>
        <w:shd w:val="clear" w:color="auto" w:fill="FFFFFF"/>
        <w:ind w:firstLine="567"/>
        <w:jc w:val="both"/>
        <w:textAlignment w:val="baseline"/>
        <w:rPr>
          <w:b/>
          <w:color w:val="2D2D2D"/>
          <w:spacing w:val="2"/>
        </w:rPr>
      </w:pPr>
    </w:p>
    <w:p w:rsidR="004E6A01" w:rsidRPr="00745C55" w:rsidRDefault="004E6A01" w:rsidP="00B90BFF">
      <w:pPr>
        <w:shd w:val="clear" w:color="auto" w:fill="FFFFFF"/>
        <w:ind w:firstLine="567"/>
        <w:jc w:val="both"/>
        <w:textAlignment w:val="baseline"/>
        <w:rPr>
          <w:b/>
          <w:color w:val="2D2D2D"/>
          <w:spacing w:val="2"/>
        </w:rPr>
      </w:pP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Руководитель Аппарата Кабинета</w:t>
      </w:r>
    </w:p>
    <w:p w:rsidR="00B90BFF" w:rsidRPr="00745C55" w:rsidRDefault="00B90BFF" w:rsidP="00B90BFF">
      <w:pPr>
        <w:shd w:val="clear" w:color="auto" w:fill="FFFFFF"/>
        <w:ind w:firstLine="567"/>
        <w:jc w:val="both"/>
        <w:textAlignment w:val="baseline"/>
        <w:rPr>
          <w:b/>
          <w:color w:val="2D2D2D"/>
          <w:spacing w:val="2"/>
        </w:rPr>
      </w:pPr>
      <w:r w:rsidRPr="00745C55">
        <w:rPr>
          <w:b/>
          <w:color w:val="2D2D2D"/>
          <w:spacing w:val="2"/>
        </w:rPr>
        <w:t>Министров Республики Татарстан</w:t>
      </w:r>
      <w:r w:rsidRPr="00745C55">
        <w:rPr>
          <w:b/>
          <w:color w:val="2D2D2D"/>
          <w:spacing w:val="2"/>
        </w:rPr>
        <w:tab/>
      </w:r>
      <w:r w:rsidRPr="00745C55">
        <w:rPr>
          <w:b/>
          <w:color w:val="2D2D2D"/>
          <w:spacing w:val="2"/>
        </w:rPr>
        <w:tab/>
      </w:r>
      <w:r w:rsidRPr="00745C55">
        <w:rPr>
          <w:b/>
          <w:color w:val="2D2D2D"/>
          <w:spacing w:val="2"/>
        </w:rPr>
        <w:tab/>
        <w:t>И.Б.</w:t>
      </w:r>
      <w:r w:rsidR="00990CF9" w:rsidRPr="00745C55">
        <w:rPr>
          <w:b/>
          <w:color w:val="2D2D2D"/>
          <w:spacing w:val="2"/>
        </w:rPr>
        <w:t xml:space="preserve"> </w:t>
      </w:r>
      <w:r w:rsidRPr="00745C55">
        <w:rPr>
          <w:b/>
          <w:color w:val="2D2D2D"/>
          <w:spacing w:val="2"/>
        </w:rPr>
        <w:t>Фаттахов</w:t>
      </w:r>
    </w:p>
    <w:p w:rsidR="00990CF9" w:rsidRPr="00745C55" w:rsidRDefault="00990CF9" w:rsidP="00B90BFF">
      <w:pPr>
        <w:shd w:val="clear" w:color="auto" w:fill="FFFFFF"/>
        <w:ind w:firstLine="567"/>
        <w:jc w:val="center"/>
        <w:textAlignment w:val="baseline"/>
        <w:outlineLvl w:val="1"/>
        <w:rPr>
          <w:b/>
          <w:spacing w:val="2"/>
        </w:rPr>
      </w:pPr>
    </w:p>
    <w:p w:rsidR="00990CF9" w:rsidRPr="00745C55" w:rsidRDefault="00990CF9" w:rsidP="00B90BFF">
      <w:pPr>
        <w:shd w:val="clear" w:color="auto" w:fill="FFFFFF"/>
        <w:ind w:firstLine="567"/>
        <w:jc w:val="center"/>
        <w:textAlignment w:val="baseline"/>
        <w:outlineLvl w:val="1"/>
        <w:rPr>
          <w:b/>
          <w:spacing w:val="2"/>
        </w:rPr>
      </w:pPr>
    </w:p>
    <w:p w:rsidR="00990CF9" w:rsidRPr="00745C55" w:rsidRDefault="00990CF9" w:rsidP="00B90BFF">
      <w:pPr>
        <w:shd w:val="clear" w:color="auto" w:fill="FFFFFF"/>
        <w:ind w:firstLine="567"/>
        <w:jc w:val="center"/>
        <w:textAlignment w:val="baseline"/>
        <w:outlineLvl w:val="1"/>
        <w:rPr>
          <w:b/>
          <w:spacing w:val="2"/>
        </w:rPr>
      </w:pPr>
    </w:p>
    <w:p w:rsidR="00990CF9" w:rsidRPr="004E6A01" w:rsidRDefault="00B90BFF" w:rsidP="00B90BFF">
      <w:pPr>
        <w:shd w:val="clear" w:color="auto" w:fill="FFFFFF"/>
        <w:ind w:firstLine="567"/>
        <w:jc w:val="center"/>
        <w:textAlignment w:val="baseline"/>
        <w:outlineLvl w:val="1"/>
        <w:rPr>
          <w:b/>
          <w:spacing w:val="2"/>
        </w:rPr>
      </w:pPr>
      <w:r w:rsidRPr="004E6A01">
        <w:rPr>
          <w:b/>
          <w:spacing w:val="2"/>
        </w:rPr>
        <w:lastRenderedPageBreak/>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B90BFF" w:rsidRPr="004E6A01" w:rsidRDefault="00B90BFF" w:rsidP="00B90BFF">
      <w:pPr>
        <w:shd w:val="clear" w:color="auto" w:fill="FFFFFF"/>
        <w:ind w:firstLine="567"/>
        <w:jc w:val="center"/>
        <w:textAlignment w:val="baseline"/>
        <w:outlineLvl w:val="1"/>
        <w:rPr>
          <w:b/>
          <w:spacing w:val="2"/>
        </w:rPr>
      </w:pPr>
      <w:r w:rsidRPr="004E6A01">
        <w:rPr>
          <w:b/>
          <w:spacing w:val="2"/>
        </w:rPr>
        <w:t>(утв. постановлением КМ РТ от 26 мая 2003 г. N 280)</w:t>
      </w:r>
    </w:p>
    <w:p w:rsidR="00B90BFF" w:rsidRPr="004E6A01" w:rsidRDefault="00B90BFF" w:rsidP="00B90BFF">
      <w:pPr>
        <w:shd w:val="clear" w:color="auto" w:fill="FFFFFF"/>
        <w:ind w:firstLine="567"/>
        <w:jc w:val="center"/>
        <w:textAlignment w:val="baseline"/>
        <w:outlineLvl w:val="1"/>
        <w:rPr>
          <w:b/>
          <w:spacing w:val="2"/>
          <w:sz w:val="22"/>
        </w:rPr>
      </w:pPr>
    </w:p>
    <w:p w:rsidR="00B90BFF" w:rsidRPr="00745C55" w:rsidRDefault="00B90BFF" w:rsidP="00990CF9">
      <w:pPr>
        <w:shd w:val="clear" w:color="auto" w:fill="FFFFFF"/>
        <w:ind w:firstLine="426"/>
        <w:jc w:val="both"/>
        <w:textAlignment w:val="baseline"/>
        <w:rPr>
          <w:spacing w:val="2"/>
        </w:rPr>
      </w:pPr>
      <w:r w:rsidRPr="00745C55">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B90BFF" w:rsidRPr="00745C55" w:rsidRDefault="00B90BFF" w:rsidP="00990CF9">
      <w:pPr>
        <w:shd w:val="clear" w:color="auto" w:fill="FFFFFF"/>
        <w:ind w:firstLine="426"/>
        <w:jc w:val="both"/>
        <w:textAlignment w:val="baseline"/>
        <w:rPr>
          <w:spacing w:val="2"/>
        </w:rPr>
      </w:pPr>
      <w:r w:rsidRPr="00745C55">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B90BFF" w:rsidRPr="00745C55" w:rsidRDefault="00B90BFF" w:rsidP="00990CF9">
      <w:pPr>
        <w:shd w:val="clear" w:color="auto" w:fill="FFFFFF"/>
        <w:ind w:firstLine="426"/>
        <w:jc w:val="both"/>
        <w:textAlignment w:val="baseline"/>
        <w:rPr>
          <w:spacing w:val="2"/>
        </w:rPr>
      </w:pPr>
      <w:r w:rsidRPr="00745C55">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B90BFF" w:rsidRPr="00745C55" w:rsidRDefault="00B90BFF" w:rsidP="00990CF9">
      <w:pPr>
        <w:shd w:val="clear" w:color="auto" w:fill="FFFFFF"/>
        <w:ind w:firstLine="426"/>
        <w:jc w:val="both"/>
        <w:textAlignment w:val="baseline"/>
        <w:rPr>
          <w:spacing w:val="2"/>
        </w:rPr>
      </w:pPr>
      <w:r w:rsidRPr="00745C55">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B90BFF" w:rsidRPr="00745C55" w:rsidRDefault="00B90BFF" w:rsidP="00990CF9">
      <w:pPr>
        <w:shd w:val="clear" w:color="auto" w:fill="FFFFFF"/>
        <w:ind w:firstLine="426"/>
        <w:jc w:val="both"/>
        <w:textAlignment w:val="baseline"/>
        <w:rPr>
          <w:spacing w:val="2"/>
        </w:rPr>
      </w:pPr>
      <w:r w:rsidRPr="00745C55">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B90BFF" w:rsidRPr="00745C55" w:rsidRDefault="00B90BFF" w:rsidP="00990CF9">
      <w:pPr>
        <w:shd w:val="clear" w:color="auto" w:fill="FFFFFF"/>
        <w:ind w:firstLine="426"/>
        <w:jc w:val="both"/>
        <w:textAlignment w:val="baseline"/>
        <w:rPr>
          <w:spacing w:val="2"/>
        </w:rPr>
      </w:pPr>
      <w:r w:rsidRPr="00745C55">
        <w:rPr>
          <w:spacing w:val="2"/>
        </w:rPr>
        <w:t>Работодатель ведет учет времени, фактически отработанного каждым работником в условиях ненормированного рабочего дня.</w:t>
      </w:r>
    </w:p>
    <w:p w:rsidR="00B90BFF" w:rsidRPr="00745C55" w:rsidRDefault="00B90BFF" w:rsidP="00990CF9">
      <w:pPr>
        <w:shd w:val="clear" w:color="auto" w:fill="FFFFFF"/>
        <w:ind w:firstLine="426"/>
        <w:jc w:val="both"/>
        <w:textAlignment w:val="baseline"/>
        <w:rPr>
          <w:spacing w:val="2"/>
        </w:rPr>
      </w:pPr>
      <w:r w:rsidRPr="00745C55">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B90BFF" w:rsidRPr="00745C55" w:rsidRDefault="00B90BFF" w:rsidP="00990CF9">
      <w:pPr>
        <w:shd w:val="clear" w:color="auto" w:fill="FFFFFF"/>
        <w:ind w:firstLine="426"/>
        <w:jc w:val="both"/>
        <w:textAlignment w:val="baseline"/>
        <w:rPr>
          <w:spacing w:val="2"/>
        </w:rPr>
      </w:pPr>
      <w:r w:rsidRPr="00745C55">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90BFF" w:rsidRPr="00745C55" w:rsidRDefault="00B90BFF" w:rsidP="00990CF9">
      <w:pPr>
        <w:shd w:val="clear" w:color="auto" w:fill="FFFFFF"/>
        <w:ind w:firstLine="426"/>
        <w:jc w:val="both"/>
        <w:textAlignment w:val="baseline"/>
        <w:rPr>
          <w:spacing w:val="2"/>
        </w:rPr>
      </w:pPr>
      <w:r w:rsidRPr="00745C55">
        <w:rPr>
          <w:spacing w:val="2"/>
        </w:rPr>
        <w:t>Нерабочие праздничные дни, приходящиеся на период дополнительного отпуска, в число календарных дней отпуска не включаются.</w:t>
      </w:r>
    </w:p>
    <w:p w:rsidR="00B90BFF" w:rsidRPr="00745C55" w:rsidRDefault="00B90BFF" w:rsidP="00990CF9">
      <w:pPr>
        <w:shd w:val="clear" w:color="auto" w:fill="FFFFFF"/>
        <w:ind w:firstLine="426"/>
        <w:jc w:val="both"/>
        <w:textAlignment w:val="baseline"/>
        <w:rPr>
          <w:spacing w:val="2"/>
        </w:rPr>
      </w:pPr>
      <w:r w:rsidRPr="00745C55">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B90BFF" w:rsidRPr="00745C55" w:rsidRDefault="00B90BFF" w:rsidP="00990CF9">
      <w:pPr>
        <w:shd w:val="clear" w:color="auto" w:fill="FFFFFF"/>
        <w:ind w:firstLine="426"/>
        <w:jc w:val="both"/>
        <w:textAlignment w:val="baseline"/>
        <w:rPr>
          <w:spacing w:val="2"/>
        </w:rPr>
      </w:pPr>
      <w:r w:rsidRPr="00745C55">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4E6A01" w:rsidRPr="00745C55" w:rsidRDefault="004E6A01" w:rsidP="00B90BFF">
      <w:pPr>
        <w:rPr>
          <w:b/>
        </w:rPr>
      </w:pPr>
    </w:p>
    <w:p w:rsidR="004E6A01" w:rsidRDefault="00B90BFF" w:rsidP="00990CF9">
      <w:pPr>
        <w:jc w:val="center"/>
        <w:rPr>
          <w:b/>
        </w:rPr>
      </w:pPr>
      <w:r w:rsidRPr="00745C55">
        <w:rPr>
          <w:b/>
        </w:rPr>
        <w:t>ЖУРНАЛ</w:t>
      </w:r>
      <w:r w:rsidR="004E6A01">
        <w:rPr>
          <w:b/>
        </w:rPr>
        <w:t xml:space="preserve"> </w:t>
      </w:r>
      <w:r w:rsidRPr="00745C55">
        <w:rPr>
          <w:b/>
        </w:rPr>
        <w:t xml:space="preserve">учета рабочего времени, отработанного работниками в режиме </w:t>
      </w:r>
    </w:p>
    <w:p w:rsidR="00B90BFF" w:rsidRPr="00745C55" w:rsidRDefault="00B90BFF" w:rsidP="00990CF9">
      <w:pPr>
        <w:jc w:val="center"/>
        <w:rPr>
          <w:b/>
        </w:rPr>
      </w:pPr>
      <w:r w:rsidRPr="00745C55">
        <w:rPr>
          <w:b/>
        </w:rPr>
        <w:t>ненормированного рабочего дня</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629"/>
        <w:gridCol w:w="1702"/>
        <w:gridCol w:w="1136"/>
        <w:gridCol w:w="1113"/>
        <w:gridCol w:w="731"/>
        <w:gridCol w:w="1346"/>
        <w:gridCol w:w="1419"/>
        <w:gridCol w:w="898"/>
        <w:gridCol w:w="625"/>
      </w:tblGrid>
      <w:tr w:rsidR="00B90BFF" w:rsidRPr="00745C55" w:rsidTr="00011F49">
        <w:trPr>
          <w:gridBefore w:val="1"/>
          <w:wBefore w:w="382" w:type="dxa"/>
          <w:jc w:val="center"/>
        </w:trPr>
        <w:tc>
          <w:tcPr>
            <w:tcW w:w="629"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 п/п</w:t>
            </w:r>
          </w:p>
        </w:tc>
        <w:tc>
          <w:tcPr>
            <w:tcW w:w="1702"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A2763">
            <w:pPr>
              <w:ind w:left="-97" w:right="-118"/>
              <w:jc w:val="center"/>
            </w:pPr>
            <w:r w:rsidRPr="00745C55">
              <w:t>Фамилия, инициалы, должность (специальность, профессия), структурное подразделение</w:t>
            </w:r>
          </w:p>
        </w:tc>
        <w:tc>
          <w:tcPr>
            <w:tcW w:w="1136"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A2763">
            <w:pPr>
              <w:ind w:left="-98" w:right="-166"/>
              <w:jc w:val="center"/>
            </w:pPr>
            <w:r w:rsidRPr="00745C55">
              <w:t>Табельный номер</w:t>
            </w:r>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A2763">
            <w:pPr>
              <w:jc w:val="center"/>
            </w:pPr>
            <w:r w:rsidRPr="00745C55">
              <w:t xml:space="preserve">Поручение </w:t>
            </w:r>
            <w:proofErr w:type="spellStart"/>
            <w:r w:rsidRPr="00745C55">
              <w:t>ра</w:t>
            </w:r>
            <w:r w:rsidR="00BA2763">
              <w:t>-</w:t>
            </w:r>
            <w:r w:rsidRPr="00745C55">
              <w:t>ботодателя</w:t>
            </w:r>
            <w:proofErr w:type="spellEnd"/>
            <w:r w:rsidRPr="00745C55">
              <w:t xml:space="preserve"> (</w:t>
            </w:r>
            <w:proofErr w:type="spellStart"/>
            <w:r w:rsidRPr="00745C55">
              <w:t>пр</w:t>
            </w:r>
            <w:r w:rsidR="00BA2763">
              <w:t>-</w:t>
            </w:r>
            <w:r w:rsidRPr="00745C55">
              <w:t>ичина</w:t>
            </w:r>
            <w:proofErr w:type="spellEnd"/>
            <w:r w:rsidRPr="00745C55">
              <w:t xml:space="preserve"> </w:t>
            </w:r>
            <w:proofErr w:type="spellStart"/>
            <w:r w:rsidRPr="00745C55">
              <w:t>привле</w:t>
            </w:r>
            <w:r w:rsidR="00BA2763">
              <w:t>-</w:t>
            </w:r>
            <w:r w:rsidRPr="00745C55">
              <w:t>чения</w:t>
            </w:r>
            <w:proofErr w:type="spellEnd"/>
            <w:r w:rsidRPr="00745C55">
              <w:t xml:space="preserve"> к работе в режиме не</w:t>
            </w:r>
            <w:r w:rsidR="00153565">
              <w:t>-</w:t>
            </w:r>
            <w:r w:rsidRPr="00745C55">
              <w:t>нормированного рабочего дня)</w:t>
            </w:r>
          </w:p>
        </w:tc>
        <w:tc>
          <w:tcPr>
            <w:tcW w:w="1346"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Дата привлечения к работе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Время привлечения к работе</w:t>
            </w:r>
          </w:p>
        </w:tc>
        <w:tc>
          <w:tcPr>
            <w:tcW w:w="1523" w:type="dxa"/>
            <w:gridSpan w:val="2"/>
            <w:tcBorders>
              <w:top w:val="single" w:sz="4" w:space="0" w:color="auto"/>
              <w:left w:val="single" w:sz="4" w:space="0" w:color="auto"/>
              <w:bottom w:val="single" w:sz="4" w:space="0" w:color="auto"/>
              <w:right w:val="single" w:sz="4" w:space="0" w:color="auto"/>
            </w:tcBorders>
            <w:vAlign w:val="center"/>
            <w:hideMark/>
          </w:tcPr>
          <w:p w:rsidR="00B90BFF" w:rsidRPr="00745C55" w:rsidRDefault="00B90BFF" w:rsidP="00B90BFF">
            <w:pPr>
              <w:jc w:val="center"/>
            </w:pPr>
            <w:r w:rsidRPr="00745C55">
              <w:t>Общая продолжительность отработанного в рабочий день времени</w:t>
            </w:r>
          </w:p>
        </w:tc>
      </w:tr>
      <w:tr w:rsidR="00011F49" w:rsidRPr="00745C55" w:rsidTr="00011F4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25" w:type="dxa"/>
        </w:trPr>
        <w:tc>
          <w:tcPr>
            <w:tcW w:w="4962" w:type="dxa"/>
            <w:gridSpan w:val="5"/>
            <w:vAlign w:val="center"/>
          </w:tcPr>
          <w:p w:rsidR="00011F49" w:rsidRPr="00745C55" w:rsidRDefault="00011F49" w:rsidP="00011F49">
            <w:pPr>
              <w:tabs>
                <w:tab w:val="center" w:pos="4677"/>
                <w:tab w:val="right" w:pos="9355"/>
              </w:tabs>
              <w:jc w:val="both"/>
              <w:rPr>
                <w:b/>
              </w:rPr>
            </w:pPr>
          </w:p>
          <w:p w:rsidR="00011F49" w:rsidRPr="00745C55" w:rsidRDefault="00011F49" w:rsidP="00011F49">
            <w:pPr>
              <w:tabs>
                <w:tab w:val="center" w:pos="4677"/>
                <w:tab w:val="right" w:pos="9355"/>
              </w:tabs>
              <w:jc w:val="both"/>
              <w:rPr>
                <w:b/>
              </w:rPr>
            </w:pPr>
            <w:r w:rsidRPr="00745C55">
              <w:rPr>
                <w:b/>
              </w:rPr>
              <w:lastRenderedPageBreak/>
              <w:t xml:space="preserve">Мотивированное мнение </w:t>
            </w:r>
          </w:p>
          <w:p w:rsidR="00011F49" w:rsidRPr="00745C55" w:rsidRDefault="00011F49" w:rsidP="00011F49">
            <w:pPr>
              <w:tabs>
                <w:tab w:val="center" w:pos="4677"/>
                <w:tab w:val="right" w:pos="9355"/>
              </w:tabs>
              <w:jc w:val="both"/>
              <w:rPr>
                <w:b/>
              </w:rPr>
            </w:pPr>
            <w:r w:rsidRPr="00745C55">
              <w:rPr>
                <w:b/>
              </w:rPr>
              <w:t>Профсоюзной организации</w:t>
            </w:r>
          </w:p>
          <w:p w:rsidR="00011F49" w:rsidRPr="00745C55" w:rsidRDefault="00011F49" w:rsidP="00011F49">
            <w:pPr>
              <w:tabs>
                <w:tab w:val="center" w:pos="4677"/>
                <w:tab w:val="right" w:pos="9355"/>
              </w:tabs>
              <w:jc w:val="both"/>
              <w:rPr>
                <w:b/>
              </w:rPr>
            </w:pPr>
            <w:r w:rsidRPr="00745C55">
              <w:rPr>
                <w:b/>
              </w:rPr>
              <w:t xml:space="preserve">Председатель первичной профсоюзной организации МАДОУ «Детский сад №307»  </w:t>
            </w:r>
          </w:p>
          <w:p w:rsidR="00011F49" w:rsidRPr="00745C55" w:rsidRDefault="00011F49" w:rsidP="00011F49">
            <w:pPr>
              <w:tabs>
                <w:tab w:val="center" w:pos="4677"/>
                <w:tab w:val="right" w:pos="9355"/>
              </w:tabs>
              <w:jc w:val="both"/>
              <w:rPr>
                <w:b/>
              </w:rPr>
            </w:pPr>
          </w:p>
          <w:p w:rsidR="00011F49" w:rsidRPr="00745C55" w:rsidRDefault="000D4CDA" w:rsidP="00011F49">
            <w:pPr>
              <w:tabs>
                <w:tab w:val="center" w:pos="4677"/>
                <w:tab w:val="right" w:pos="9355"/>
              </w:tabs>
              <w:jc w:val="both"/>
              <w:rPr>
                <w:b/>
              </w:rPr>
            </w:pPr>
            <w:r>
              <w:rPr>
                <w:b/>
              </w:rPr>
              <w:t xml:space="preserve">__________ В.Т. </w:t>
            </w:r>
            <w:proofErr w:type="spellStart"/>
            <w:r>
              <w:rPr>
                <w:b/>
              </w:rPr>
              <w:t>Мухам</w:t>
            </w:r>
            <w:r w:rsidR="00011F49" w:rsidRPr="00745C55">
              <w:rPr>
                <w:b/>
              </w:rPr>
              <w:t>етова</w:t>
            </w:r>
            <w:proofErr w:type="spellEnd"/>
            <w:r w:rsidR="00011F49" w:rsidRPr="00745C55">
              <w:rPr>
                <w:b/>
              </w:rPr>
              <w:t xml:space="preserve"> </w:t>
            </w:r>
          </w:p>
        </w:tc>
        <w:tc>
          <w:tcPr>
            <w:tcW w:w="4394" w:type="dxa"/>
            <w:gridSpan w:val="4"/>
          </w:tcPr>
          <w:p w:rsidR="000D4CDA" w:rsidRDefault="000D4CDA" w:rsidP="00011F49">
            <w:pPr>
              <w:tabs>
                <w:tab w:val="center" w:pos="4677"/>
                <w:tab w:val="right" w:pos="9355"/>
              </w:tabs>
              <w:jc w:val="right"/>
              <w:rPr>
                <w:b/>
              </w:rPr>
            </w:pPr>
          </w:p>
          <w:p w:rsidR="00011F49" w:rsidRPr="00745C55" w:rsidRDefault="00011F49" w:rsidP="00011F49">
            <w:pPr>
              <w:tabs>
                <w:tab w:val="center" w:pos="4677"/>
                <w:tab w:val="right" w:pos="9355"/>
              </w:tabs>
              <w:jc w:val="right"/>
              <w:rPr>
                <w:b/>
              </w:rPr>
            </w:pPr>
            <w:r w:rsidRPr="00745C55">
              <w:rPr>
                <w:b/>
              </w:rPr>
              <w:lastRenderedPageBreak/>
              <w:t>Приложение №12</w:t>
            </w:r>
          </w:p>
          <w:p w:rsidR="00011F49" w:rsidRPr="00745C55" w:rsidRDefault="00011F49" w:rsidP="00011F49">
            <w:pPr>
              <w:tabs>
                <w:tab w:val="center" w:pos="4677"/>
                <w:tab w:val="right" w:pos="9355"/>
              </w:tabs>
              <w:ind w:left="601"/>
              <w:jc w:val="both"/>
              <w:rPr>
                <w:b/>
              </w:rPr>
            </w:pPr>
            <w:r w:rsidRPr="00745C55">
              <w:rPr>
                <w:b/>
              </w:rPr>
              <w:t>УТВЕРЖДЕНО</w:t>
            </w:r>
          </w:p>
          <w:p w:rsidR="00011F49" w:rsidRPr="00745C55" w:rsidRDefault="00011F49" w:rsidP="00011F49">
            <w:pPr>
              <w:tabs>
                <w:tab w:val="center" w:pos="4677"/>
                <w:tab w:val="right" w:pos="9355"/>
              </w:tabs>
              <w:ind w:left="601"/>
              <w:jc w:val="both"/>
              <w:rPr>
                <w:b/>
              </w:rPr>
            </w:pPr>
            <w:r w:rsidRPr="00745C55">
              <w:rPr>
                <w:b/>
              </w:rPr>
              <w:t>Заведующий</w:t>
            </w:r>
          </w:p>
          <w:p w:rsidR="00011F49" w:rsidRPr="00745C55" w:rsidRDefault="00011F49" w:rsidP="00011F49">
            <w:pPr>
              <w:tabs>
                <w:tab w:val="center" w:pos="4677"/>
                <w:tab w:val="right" w:pos="9355"/>
              </w:tabs>
              <w:ind w:left="601"/>
              <w:jc w:val="both"/>
              <w:rPr>
                <w:b/>
              </w:rPr>
            </w:pPr>
            <w:r w:rsidRPr="00745C55">
              <w:rPr>
                <w:b/>
              </w:rPr>
              <w:t>МАДОУ «Детский сад №307»</w:t>
            </w:r>
          </w:p>
          <w:p w:rsidR="00011F49" w:rsidRPr="00745C55" w:rsidRDefault="00011F49" w:rsidP="00011F49">
            <w:pPr>
              <w:tabs>
                <w:tab w:val="center" w:pos="4677"/>
                <w:tab w:val="right" w:pos="9355"/>
              </w:tabs>
              <w:ind w:left="601"/>
              <w:jc w:val="both"/>
              <w:rPr>
                <w:b/>
              </w:rPr>
            </w:pPr>
          </w:p>
          <w:p w:rsidR="00011F49" w:rsidRPr="00745C55" w:rsidRDefault="00011F49" w:rsidP="00011F49">
            <w:pPr>
              <w:tabs>
                <w:tab w:val="left" w:pos="142"/>
                <w:tab w:val="center" w:pos="4677"/>
                <w:tab w:val="right" w:pos="9355"/>
              </w:tabs>
              <w:ind w:left="601"/>
              <w:contextualSpacing/>
              <w:jc w:val="both"/>
              <w:textAlignment w:val="baseline"/>
              <w:rPr>
                <w:b/>
                <w:color w:val="FF0000"/>
              </w:rPr>
            </w:pPr>
            <w:r w:rsidRPr="00745C55">
              <w:rPr>
                <w:b/>
              </w:rPr>
              <w:t>___________ Ф.Т. Валеева</w:t>
            </w:r>
          </w:p>
        </w:tc>
      </w:tr>
    </w:tbl>
    <w:p w:rsidR="00011F49" w:rsidRPr="00745C55" w:rsidRDefault="00011F49" w:rsidP="00011F49">
      <w:pPr>
        <w:ind w:left="-567"/>
        <w:jc w:val="both"/>
        <w:rPr>
          <w:rFonts w:eastAsia="Calibri"/>
          <w:b/>
          <w:lang w:eastAsia="en-US"/>
        </w:rPr>
      </w:pPr>
    </w:p>
    <w:p w:rsidR="00011F49" w:rsidRPr="00745C55" w:rsidRDefault="00011F49" w:rsidP="00011F49">
      <w:pPr>
        <w:jc w:val="both"/>
        <w:rPr>
          <w:rFonts w:eastAsia="Calibri"/>
          <w:b/>
          <w:lang w:eastAsia="en-US"/>
        </w:rPr>
      </w:pPr>
      <w:r w:rsidRPr="00745C55">
        <w:rPr>
          <w:rFonts w:eastAsia="Calibri"/>
          <w:b/>
          <w:lang w:eastAsia="en-US"/>
        </w:rPr>
        <w:t xml:space="preserve">Протокол </w:t>
      </w:r>
    </w:p>
    <w:p w:rsidR="00011F49" w:rsidRPr="00745C55" w:rsidRDefault="00011F49" w:rsidP="00011F49">
      <w:pPr>
        <w:jc w:val="both"/>
        <w:rPr>
          <w:b/>
        </w:rPr>
      </w:pPr>
      <w:r w:rsidRPr="00745C55">
        <w:rPr>
          <w:rFonts w:eastAsia="Calibri"/>
          <w:b/>
          <w:lang w:eastAsia="en-US"/>
        </w:rPr>
        <w:t xml:space="preserve"> от «____»_______20_____г. №____</w:t>
      </w:r>
      <w:r w:rsidRPr="00745C55">
        <w:rPr>
          <w:rFonts w:eastAsia="Calibri"/>
          <w:b/>
          <w:lang w:eastAsia="en-US"/>
        </w:rPr>
        <w:tab/>
      </w:r>
      <w:r w:rsidRPr="00745C55">
        <w:rPr>
          <w:rFonts w:eastAsia="Calibri"/>
          <w:b/>
          <w:lang w:eastAsia="en-US"/>
        </w:rPr>
        <w:tab/>
        <w:t xml:space="preserve">       </w:t>
      </w:r>
      <w:r w:rsidRPr="00745C55">
        <w:rPr>
          <w:rFonts w:eastAsia="Calibri"/>
          <w:b/>
          <w:lang w:eastAsia="en-US"/>
        </w:rPr>
        <w:tab/>
        <w:t>Приказ от ______20___ г. №_____</w:t>
      </w:r>
    </w:p>
    <w:p w:rsidR="00011F49" w:rsidRPr="00745C55" w:rsidRDefault="00011F49" w:rsidP="00011F49">
      <w:pPr>
        <w:jc w:val="both"/>
        <w:rPr>
          <w:b/>
        </w:rPr>
      </w:pPr>
    </w:p>
    <w:p w:rsidR="00011F49" w:rsidRPr="00153565" w:rsidRDefault="00011F49" w:rsidP="00011F49">
      <w:pPr>
        <w:jc w:val="center"/>
        <w:rPr>
          <w:rFonts w:eastAsia="Calibri"/>
          <w:b/>
          <w:sz w:val="28"/>
          <w:lang w:eastAsia="en-US"/>
        </w:rPr>
      </w:pPr>
      <w:r w:rsidRPr="00153565">
        <w:rPr>
          <w:rFonts w:eastAsia="Calibri"/>
          <w:b/>
          <w:sz w:val="28"/>
          <w:lang w:eastAsia="en-US"/>
        </w:rPr>
        <w:t>Перечень</w:t>
      </w:r>
    </w:p>
    <w:p w:rsidR="00011F49" w:rsidRPr="00153565" w:rsidRDefault="00011F49" w:rsidP="00011F49">
      <w:pPr>
        <w:jc w:val="center"/>
        <w:rPr>
          <w:rFonts w:eastAsia="Calibri"/>
          <w:b/>
          <w:sz w:val="28"/>
          <w:lang w:eastAsia="en-US"/>
        </w:rPr>
      </w:pPr>
      <w:r w:rsidRPr="00153565">
        <w:rPr>
          <w:rFonts w:eastAsia="Calibri"/>
          <w:b/>
          <w:sz w:val="28"/>
          <w:lang w:eastAsia="en-US"/>
        </w:rPr>
        <w:t>профессий и должностей с вредными условиями</w:t>
      </w:r>
    </w:p>
    <w:p w:rsidR="00011F49" w:rsidRPr="00153565" w:rsidRDefault="00011F49" w:rsidP="00011F49">
      <w:pPr>
        <w:jc w:val="center"/>
        <w:rPr>
          <w:rFonts w:eastAsia="Calibri"/>
          <w:b/>
          <w:sz w:val="28"/>
          <w:lang w:eastAsia="en-US"/>
        </w:rPr>
      </w:pPr>
      <w:r w:rsidRPr="00153565">
        <w:rPr>
          <w:rFonts w:eastAsia="Calibri"/>
          <w:b/>
          <w:sz w:val="28"/>
          <w:lang w:eastAsia="en-US"/>
        </w:rPr>
        <w:t>труда, работа в которых дает право на дополнительный отпуск</w:t>
      </w:r>
    </w:p>
    <w:p w:rsidR="00011F49" w:rsidRPr="00745C55" w:rsidRDefault="00011F49" w:rsidP="00011F49">
      <w:pPr>
        <w:jc w:val="center"/>
        <w:rPr>
          <w:rFonts w:eastAsia="Calibri"/>
          <w:b/>
          <w:lang w:eastAsia="en-US"/>
        </w:rPr>
      </w:pPr>
      <w:r w:rsidRPr="00153565">
        <w:rPr>
          <w:rFonts w:eastAsia="Calibri"/>
          <w:b/>
          <w:sz w:val="28"/>
          <w:lang w:eastAsia="en-US"/>
        </w:rPr>
        <w:t>и сокращенный рабочий день</w:t>
      </w:r>
    </w:p>
    <w:p w:rsidR="00011F49" w:rsidRPr="00745C55" w:rsidRDefault="00011F49" w:rsidP="00011F49">
      <w:pPr>
        <w:jc w:val="both"/>
        <w:rPr>
          <w:rFonts w:eastAsia="Calibri"/>
          <w:b/>
          <w:lang w:eastAsia="en-US"/>
        </w:r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750"/>
        <w:gridCol w:w="1985"/>
        <w:gridCol w:w="1838"/>
      </w:tblGrid>
      <w:tr w:rsidR="00011F49" w:rsidRPr="00745C55" w:rsidTr="00011F49">
        <w:trPr>
          <w:trHeight w:val="1102"/>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 xml:space="preserve">Продолжительность </w:t>
            </w:r>
            <w:proofErr w:type="gramStart"/>
            <w:r w:rsidRPr="00745C55">
              <w:t>доп.отпуск</w:t>
            </w:r>
            <w:proofErr w:type="gramEnd"/>
            <w:r w:rsidRPr="00745C55">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Продолжит</w:t>
            </w:r>
          </w:p>
          <w:p w:rsidR="00011F49" w:rsidRPr="00745C55" w:rsidRDefault="00011F49" w:rsidP="00011F49">
            <w:pPr>
              <w:jc w:val="center"/>
            </w:pPr>
            <w:proofErr w:type="gramStart"/>
            <w:r w:rsidRPr="00745C55">
              <w:t>сокращен.раб</w:t>
            </w:r>
            <w:proofErr w:type="gramEnd"/>
            <w:r w:rsidRPr="00745C55">
              <w:t>. недели</w:t>
            </w:r>
          </w:p>
          <w:p w:rsidR="00011F49" w:rsidRPr="00745C55" w:rsidRDefault="00011F49" w:rsidP="00011F49">
            <w:pPr>
              <w:jc w:val="center"/>
            </w:pPr>
            <w:r w:rsidRPr="00745C55">
              <w:t>(в часах)</w:t>
            </w:r>
          </w:p>
        </w:tc>
      </w:tr>
      <w:tr w:rsidR="00011F49" w:rsidRPr="00745C55" w:rsidTr="00011F49">
        <w:trPr>
          <w:trHeight w:val="272"/>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1</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2</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4</w:t>
            </w:r>
          </w:p>
        </w:tc>
      </w:tr>
      <w:tr w:rsidR="00011F49" w:rsidRPr="00745C55" w:rsidTr="00011F49">
        <w:trPr>
          <w:trHeight w:val="559"/>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1.</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r w:rsidRPr="00745C55">
              <w:t>Средний медицинский персонал</w:t>
            </w:r>
          </w:p>
          <w:p w:rsidR="00011F49" w:rsidRPr="00745C55" w:rsidRDefault="00011F49" w:rsidP="00011F49">
            <w:r w:rsidRPr="00745C55">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12</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36</w:t>
            </w:r>
          </w:p>
        </w:tc>
      </w:tr>
      <w:tr w:rsidR="00011F49" w:rsidRPr="00745C55" w:rsidTr="00011F49">
        <w:trPr>
          <w:trHeight w:val="287"/>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2.</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r w:rsidRPr="00745C55">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7</w:t>
            </w:r>
          </w:p>
        </w:tc>
        <w:tc>
          <w:tcPr>
            <w:tcW w:w="1838"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36</w:t>
            </w:r>
          </w:p>
        </w:tc>
      </w:tr>
      <w:tr w:rsidR="00011F49" w:rsidRPr="00745C55" w:rsidTr="00011F49">
        <w:trPr>
          <w:trHeight w:val="287"/>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3.</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F57974" w:rsidP="00011F49">
            <w:r>
              <w:t xml:space="preserve">Подсобный рабочий </w:t>
            </w:r>
          </w:p>
        </w:tc>
        <w:tc>
          <w:tcPr>
            <w:tcW w:w="1985" w:type="dxa"/>
            <w:tcBorders>
              <w:top w:val="single" w:sz="4" w:space="0" w:color="auto"/>
              <w:left w:val="single" w:sz="4" w:space="0" w:color="auto"/>
              <w:bottom w:val="single" w:sz="4" w:space="0" w:color="auto"/>
              <w:right w:val="single" w:sz="4" w:space="0" w:color="auto"/>
            </w:tcBorders>
          </w:tcPr>
          <w:p w:rsidR="00011F49" w:rsidRPr="00745C55" w:rsidRDefault="00011F49" w:rsidP="00011F49">
            <w:pPr>
              <w:jc w:val="center"/>
            </w:pPr>
            <w:r w:rsidRPr="00745C55">
              <w:t>7</w:t>
            </w:r>
          </w:p>
        </w:tc>
        <w:tc>
          <w:tcPr>
            <w:tcW w:w="1838" w:type="dxa"/>
            <w:tcBorders>
              <w:top w:val="single" w:sz="4" w:space="0" w:color="auto"/>
              <w:left w:val="single" w:sz="4" w:space="0" w:color="auto"/>
              <w:bottom w:val="single" w:sz="4" w:space="0" w:color="auto"/>
              <w:right w:val="single" w:sz="4" w:space="0" w:color="auto"/>
            </w:tcBorders>
          </w:tcPr>
          <w:p w:rsidR="00011F49" w:rsidRPr="00745C55" w:rsidRDefault="00011F49" w:rsidP="00011F49">
            <w:pPr>
              <w:jc w:val="center"/>
            </w:pPr>
          </w:p>
        </w:tc>
      </w:tr>
      <w:tr w:rsidR="00011F49" w:rsidRPr="00745C55" w:rsidTr="00011F49">
        <w:trPr>
          <w:trHeight w:val="287"/>
        </w:trPr>
        <w:tc>
          <w:tcPr>
            <w:tcW w:w="1101"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4.</w:t>
            </w:r>
          </w:p>
        </w:tc>
        <w:tc>
          <w:tcPr>
            <w:tcW w:w="4750"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r w:rsidRPr="00745C55">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011F49" w:rsidRPr="00745C55" w:rsidRDefault="00011F49" w:rsidP="00011F49">
            <w:pPr>
              <w:jc w:val="center"/>
            </w:pPr>
            <w:r w:rsidRPr="00745C55">
              <w:t>7</w:t>
            </w:r>
          </w:p>
        </w:tc>
        <w:tc>
          <w:tcPr>
            <w:tcW w:w="1838" w:type="dxa"/>
            <w:tcBorders>
              <w:top w:val="single" w:sz="4" w:space="0" w:color="auto"/>
              <w:left w:val="single" w:sz="4" w:space="0" w:color="auto"/>
              <w:bottom w:val="single" w:sz="4" w:space="0" w:color="auto"/>
              <w:right w:val="single" w:sz="4" w:space="0" w:color="auto"/>
            </w:tcBorders>
          </w:tcPr>
          <w:p w:rsidR="00011F49" w:rsidRPr="00745C55" w:rsidRDefault="00011F49" w:rsidP="00011F49">
            <w:pPr>
              <w:jc w:val="center"/>
            </w:pPr>
          </w:p>
        </w:tc>
      </w:tr>
    </w:tbl>
    <w:p w:rsidR="00011F49" w:rsidRPr="00745C55" w:rsidRDefault="00011F49" w:rsidP="00011F49">
      <w:pPr>
        <w:jc w:val="both"/>
        <w:rPr>
          <w:rFonts w:eastAsia="Calibri"/>
          <w:b/>
          <w:lang w:eastAsia="en-US"/>
        </w:rPr>
      </w:pPr>
    </w:p>
    <w:p w:rsidR="00011F49" w:rsidRPr="00745C55" w:rsidRDefault="00011F49" w:rsidP="00011F49">
      <w:pPr>
        <w:ind w:firstLine="426"/>
        <w:jc w:val="both"/>
        <w:rPr>
          <w:rFonts w:eastAsia="Calibri"/>
          <w:i/>
          <w:lang w:eastAsia="en-US"/>
        </w:rPr>
      </w:pPr>
      <w:r w:rsidRPr="00745C55">
        <w:rPr>
          <w:rFonts w:eastAsia="Calibri"/>
          <w:b/>
          <w:i/>
          <w:lang w:eastAsia="en-US"/>
        </w:rPr>
        <w:t>Примечание</w:t>
      </w:r>
      <w:r w:rsidRPr="00745C55">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011F49" w:rsidRPr="00745C55" w:rsidRDefault="00011F49" w:rsidP="00011F49">
      <w:pPr>
        <w:jc w:val="both"/>
        <w:rPr>
          <w:rFonts w:eastAsia="Calibri"/>
          <w:b/>
          <w:lang w:eastAsia="en-US"/>
        </w:rPr>
      </w:pPr>
    </w:p>
    <w:p w:rsidR="00011F49" w:rsidRPr="00745C55" w:rsidRDefault="00011F49" w:rsidP="00011F49">
      <w:pPr>
        <w:ind w:firstLine="426"/>
        <w:jc w:val="both"/>
        <w:rPr>
          <w:rFonts w:eastAsia="Calibri"/>
          <w:b/>
          <w:lang w:eastAsia="en-US"/>
        </w:rPr>
      </w:pPr>
      <w:r w:rsidRPr="00745C55">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011F49" w:rsidRPr="00745C55" w:rsidRDefault="00011F49" w:rsidP="00011F49">
      <w:pPr>
        <w:jc w:val="both"/>
        <w:rPr>
          <w:rFonts w:eastAsia="Calibri"/>
          <w:lang w:eastAsia="en-US"/>
        </w:rPr>
      </w:pPr>
    </w:p>
    <w:p w:rsidR="00011F49" w:rsidRPr="00745C55" w:rsidRDefault="00011F49" w:rsidP="00011F49">
      <w:pPr>
        <w:jc w:val="both"/>
        <w:rPr>
          <w:rFonts w:eastAsia="Calibri"/>
          <w:lang w:eastAsia="en-US"/>
        </w:rPr>
      </w:pPr>
    </w:p>
    <w:p w:rsidR="00011F49" w:rsidRPr="00745C55" w:rsidRDefault="00011F49" w:rsidP="00011F49">
      <w:pPr>
        <w:jc w:val="both"/>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011F49">
      <w:pPr>
        <w:jc w:val="both"/>
        <w:rPr>
          <w:rFonts w:eastAsia="Calibri"/>
          <w:noProof/>
        </w:rPr>
      </w:pPr>
    </w:p>
    <w:p w:rsidR="00B90BFF" w:rsidRPr="00745C55" w:rsidRDefault="00B90BFF" w:rsidP="00647858">
      <w:pPr>
        <w:jc w:val="both"/>
        <w:rPr>
          <w:rFonts w:eastAsia="Calibri"/>
          <w:noProof/>
        </w:rPr>
      </w:pPr>
    </w:p>
    <w:tbl>
      <w:tblPr>
        <w:tblpPr w:leftFromText="180" w:rightFromText="180" w:horzAnchor="margin" w:tblpXSpec="center" w:tblpY="354"/>
        <w:tblW w:w="9889" w:type="dxa"/>
        <w:tblLook w:val="00A0" w:firstRow="1" w:lastRow="0" w:firstColumn="1" w:lastColumn="0" w:noHBand="0" w:noVBand="0"/>
      </w:tblPr>
      <w:tblGrid>
        <w:gridCol w:w="4928"/>
        <w:gridCol w:w="4961"/>
      </w:tblGrid>
      <w:tr w:rsidR="00647858" w:rsidRPr="00745C55" w:rsidTr="00647858">
        <w:tc>
          <w:tcPr>
            <w:tcW w:w="4928" w:type="dxa"/>
          </w:tcPr>
          <w:p w:rsidR="00647858" w:rsidRPr="00745C55" w:rsidRDefault="00647858" w:rsidP="00647858">
            <w:pPr>
              <w:jc w:val="both"/>
              <w:rPr>
                <w:b/>
              </w:rPr>
            </w:pPr>
          </w:p>
          <w:p w:rsidR="00647858" w:rsidRPr="00745C55" w:rsidRDefault="00647858" w:rsidP="00647858">
            <w:pPr>
              <w:jc w:val="both"/>
              <w:rPr>
                <w:b/>
              </w:rPr>
            </w:pPr>
            <w:r w:rsidRPr="00745C55">
              <w:rPr>
                <w:b/>
              </w:rPr>
              <w:t xml:space="preserve">СОГЛАСОВАНО </w:t>
            </w:r>
          </w:p>
        </w:tc>
        <w:tc>
          <w:tcPr>
            <w:tcW w:w="4961" w:type="dxa"/>
          </w:tcPr>
          <w:p w:rsidR="00647858" w:rsidRPr="00745C55" w:rsidRDefault="00647858" w:rsidP="00647858">
            <w:pPr>
              <w:ind w:left="459"/>
              <w:jc w:val="right"/>
              <w:rPr>
                <w:b/>
              </w:rPr>
            </w:pPr>
            <w:r w:rsidRPr="00745C55">
              <w:rPr>
                <w:b/>
              </w:rPr>
              <w:t>Приложение №13</w:t>
            </w:r>
          </w:p>
          <w:p w:rsidR="00647858" w:rsidRPr="00745C55" w:rsidRDefault="00647858" w:rsidP="00647858">
            <w:pPr>
              <w:ind w:left="459"/>
              <w:jc w:val="both"/>
              <w:rPr>
                <w:b/>
              </w:rPr>
            </w:pPr>
            <w:r w:rsidRPr="00745C55">
              <w:rPr>
                <w:b/>
              </w:rPr>
              <w:t>УТВЕРЖДЕНО</w:t>
            </w:r>
          </w:p>
        </w:tc>
      </w:tr>
      <w:tr w:rsidR="00647858" w:rsidRPr="00745C55" w:rsidTr="00647858">
        <w:tc>
          <w:tcPr>
            <w:tcW w:w="4928" w:type="dxa"/>
          </w:tcPr>
          <w:p w:rsidR="00647858" w:rsidRPr="00745C55" w:rsidRDefault="00647858" w:rsidP="00647858">
            <w:pPr>
              <w:rPr>
                <w:b/>
              </w:rPr>
            </w:pPr>
            <w:r w:rsidRPr="00745C55">
              <w:rPr>
                <w:b/>
              </w:rPr>
              <w:t>Председатель первичной профсоюзной организации МАДОУ «Детский сад №307»</w:t>
            </w:r>
          </w:p>
          <w:p w:rsidR="00647858" w:rsidRPr="00745C55" w:rsidRDefault="00647858" w:rsidP="00647858">
            <w:pPr>
              <w:jc w:val="both"/>
              <w:rPr>
                <w:b/>
              </w:rPr>
            </w:pPr>
            <w:r w:rsidRPr="00745C55">
              <w:rPr>
                <w:b/>
              </w:rPr>
              <w:t xml:space="preserve"> Приволжского района г.Казани</w:t>
            </w:r>
          </w:p>
          <w:p w:rsidR="00647858" w:rsidRPr="00745C55" w:rsidRDefault="00647858" w:rsidP="00647858">
            <w:pPr>
              <w:jc w:val="both"/>
              <w:rPr>
                <w:b/>
              </w:rPr>
            </w:pPr>
            <w:r w:rsidRPr="00745C55">
              <w:rPr>
                <w:b/>
              </w:rPr>
              <w:t>Протокол от "_____" _______ 20_ г. № ___</w:t>
            </w:r>
          </w:p>
        </w:tc>
        <w:tc>
          <w:tcPr>
            <w:tcW w:w="4961" w:type="dxa"/>
          </w:tcPr>
          <w:p w:rsidR="00647858" w:rsidRPr="00745C55" w:rsidRDefault="00647858" w:rsidP="00647858">
            <w:pPr>
              <w:ind w:left="459"/>
              <w:jc w:val="both"/>
              <w:rPr>
                <w:b/>
              </w:rPr>
            </w:pPr>
            <w:r w:rsidRPr="00745C55">
              <w:rPr>
                <w:b/>
              </w:rPr>
              <w:t xml:space="preserve">Приказом заведующей МАДОУ </w:t>
            </w:r>
          </w:p>
          <w:p w:rsidR="00647858" w:rsidRPr="00745C55" w:rsidRDefault="00647858" w:rsidP="00647858">
            <w:pPr>
              <w:ind w:left="459"/>
              <w:jc w:val="both"/>
              <w:rPr>
                <w:b/>
              </w:rPr>
            </w:pPr>
            <w:r w:rsidRPr="00745C55">
              <w:rPr>
                <w:b/>
              </w:rPr>
              <w:t xml:space="preserve">«Детский сад №307» </w:t>
            </w:r>
          </w:p>
          <w:p w:rsidR="00647858" w:rsidRPr="00745C55" w:rsidRDefault="00647858" w:rsidP="00647858">
            <w:pPr>
              <w:ind w:left="459"/>
              <w:jc w:val="both"/>
              <w:rPr>
                <w:b/>
              </w:rPr>
            </w:pPr>
            <w:r w:rsidRPr="00745C55">
              <w:rPr>
                <w:b/>
              </w:rPr>
              <w:t>Приволжского района г.Казани</w:t>
            </w:r>
          </w:p>
          <w:p w:rsidR="00647858" w:rsidRPr="00745C55" w:rsidRDefault="00647858" w:rsidP="00647858">
            <w:pPr>
              <w:ind w:left="459"/>
              <w:jc w:val="both"/>
              <w:rPr>
                <w:b/>
              </w:rPr>
            </w:pPr>
            <w:r w:rsidRPr="00745C55">
              <w:rPr>
                <w:b/>
              </w:rPr>
              <w:t>от "____" ______ 20___ г. № ___</w:t>
            </w:r>
          </w:p>
        </w:tc>
      </w:tr>
      <w:tr w:rsidR="00647858" w:rsidRPr="00745C55" w:rsidTr="00647858">
        <w:tc>
          <w:tcPr>
            <w:tcW w:w="4928" w:type="dxa"/>
          </w:tcPr>
          <w:p w:rsidR="00647858" w:rsidRPr="00745C55" w:rsidRDefault="00647858" w:rsidP="00647858">
            <w:pPr>
              <w:jc w:val="both"/>
              <w:rPr>
                <w:b/>
              </w:rPr>
            </w:pPr>
          </w:p>
          <w:p w:rsidR="00647858" w:rsidRPr="00745C55" w:rsidRDefault="00647858" w:rsidP="00647858">
            <w:pPr>
              <w:jc w:val="both"/>
              <w:rPr>
                <w:b/>
              </w:rPr>
            </w:pPr>
            <w:r w:rsidRPr="00745C55">
              <w:rPr>
                <w:b/>
              </w:rPr>
              <w:t>________________/В.Т.</w:t>
            </w:r>
            <w:r w:rsidR="0060600B" w:rsidRPr="00745C55">
              <w:rPr>
                <w:b/>
              </w:rPr>
              <w:t xml:space="preserve"> </w:t>
            </w:r>
            <w:proofErr w:type="spellStart"/>
            <w:r w:rsidRPr="00745C55">
              <w:rPr>
                <w:b/>
              </w:rPr>
              <w:t>Мухаметова</w:t>
            </w:r>
            <w:proofErr w:type="spellEnd"/>
            <w:r w:rsidRPr="00745C55">
              <w:rPr>
                <w:b/>
              </w:rPr>
              <w:t>/</w:t>
            </w:r>
          </w:p>
          <w:p w:rsidR="00647858" w:rsidRPr="00745C55" w:rsidRDefault="00647858" w:rsidP="00647858">
            <w:pPr>
              <w:jc w:val="both"/>
              <w:rPr>
                <w:b/>
              </w:rPr>
            </w:pPr>
            <w:r w:rsidRPr="00745C55">
              <w:rPr>
                <w:b/>
              </w:rPr>
              <w:t xml:space="preserve">               (подпись, ФИО) </w:t>
            </w:r>
          </w:p>
        </w:tc>
        <w:tc>
          <w:tcPr>
            <w:tcW w:w="4961" w:type="dxa"/>
          </w:tcPr>
          <w:p w:rsidR="00647858" w:rsidRPr="00745C55" w:rsidRDefault="00647858" w:rsidP="00647858">
            <w:pPr>
              <w:ind w:left="459"/>
              <w:jc w:val="both"/>
              <w:rPr>
                <w:b/>
              </w:rPr>
            </w:pPr>
          </w:p>
          <w:p w:rsidR="00647858" w:rsidRPr="00745C55" w:rsidRDefault="00647858" w:rsidP="00647858">
            <w:pPr>
              <w:ind w:left="459"/>
              <w:jc w:val="both"/>
              <w:rPr>
                <w:b/>
              </w:rPr>
            </w:pPr>
            <w:r w:rsidRPr="00745C55">
              <w:rPr>
                <w:b/>
              </w:rPr>
              <w:t>________________/Ф.Т.</w:t>
            </w:r>
            <w:r w:rsidR="0060600B" w:rsidRPr="00745C55">
              <w:rPr>
                <w:b/>
              </w:rPr>
              <w:t xml:space="preserve"> </w:t>
            </w:r>
            <w:r w:rsidRPr="00745C55">
              <w:rPr>
                <w:b/>
              </w:rPr>
              <w:t xml:space="preserve">Валеева/ </w:t>
            </w:r>
          </w:p>
          <w:p w:rsidR="00647858" w:rsidRPr="00745C55" w:rsidRDefault="00647858" w:rsidP="00647858">
            <w:pPr>
              <w:ind w:left="459"/>
              <w:jc w:val="both"/>
              <w:rPr>
                <w:b/>
              </w:rPr>
            </w:pPr>
            <w:r w:rsidRPr="00745C55">
              <w:rPr>
                <w:b/>
              </w:rPr>
              <w:t xml:space="preserve">                       ( подпись, ФИО)</w:t>
            </w:r>
          </w:p>
        </w:tc>
      </w:tr>
    </w:tbl>
    <w:p w:rsidR="00647858" w:rsidRDefault="00647858" w:rsidP="00647858">
      <w:pPr>
        <w:jc w:val="both"/>
        <w:rPr>
          <w:b/>
          <w:bCs/>
          <w:color w:val="22272F"/>
          <w:shd w:val="clear" w:color="auto" w:fill="FFFFFF"/>
        </w:rPr>
      </w:pPr>
    </w:p>
    <w:p w:rsidR="000F4D5E" w:rsidRPr="00745C55" w:rsidRDefault="000F4D5E" w:rsidP="00647858">
      <w:pPr>
        <w:jc w:val="both"/>
        <w:rPr>
          <w:b/>
          <w:bCs/>
          <w:color w:val="22272F"/>
          <w:shd w:val="clear" w:color="auto" w:fill="FFFFFF"/>
        </w:rPr>
      </w:pPr>
    </w:p>
    <w:p w:rsidR="00647858" w:rsidRPr="00153565" w:rsidRDefault="00647858" w:rsidP="00647858">
      <w:pPr>
        <w:jc w:val="center"/>
        <w:rPr>
          <w:b/>
          <w:bCs/>
          <w:color w:val="000000" w:themeColor="text1"/>
          <w:sz w:val="28"/>
          <w:shd w:val="clear" w:color="auto" w:fill="FFFFFF"/>
        </w:rPr>
      </w:pPr>
      <w:r w:rsidRPr="00153565">
        <w:rPr>
          <w:b/>
          <w:bCs/>
          <w:color w:val="000000" w:themeColor="text1"/>
          <w:sz w:val="28"/>
          <w:shd w:val="clear" w:color="auto" w:fill="FFFFFF"/>
        </w:rPr>
        <w:t>Порядок</w:t>
      </w:r>
      <w:r w:rsidRPr="00153565">
        <w:rPr>
          <w:b/>
          <w:bCs/>
          <w:color w:val="000000" w:themeColor="text1"/>
          <w:sz w:val="28"/>
        </w:rPr>
        <w:br/>
      </w:r>
      <w:r w:rsidRPr="00153565">
        <w:rPr>
          <w:b/>
          <w:bCs/>
          <w:color w:val="000000" w:themeColor="text1"/>
          <w:sz w:val="28"/>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6553D1" w:rsidRPr="00153565">
        <w:rPr>
          <w:b/>
          <w:bCs/>
          <w:color w:val="000000" w:themeColor="text1"/>
          <w:sz w:val="28"/>
          <w:shd w:val="clear" w:color="auto" w:fill="FFFFFF"/>
        </w:rPr>
        <w:t xml:space="preserve"> </w:t>
      </w:r>
      <w:r w:rsidRPr="00153565">
        <w:rPr>
          <w:b/>
          <w:bCs/>
          <w:color w:val="000000" w:themeColor="text1"/>
          <w:sz w:val="28"/>
          <w:shd w:val="clear" w:color="auto" w:fill="FFFFFF"/>
        </w:rPr>
        <w:t>(утв. </w:t>
      </w:r>
      <w:hyperlink r:id="rId36" w:history="1">
        <w:r w:rsidRPr="00153565">
          <w:rPr>
            <w:rStyle w:val="a3"/>
            <w:b/>
            <w:color w:val="000000" w:themeColor="text1"/>
            <w:sz w:val="28"/>
            <w:shd w:val="clear" w:color="auto" w:fill="FFFFFF"/>
          </w:rPr>
          <w:t>приказом</w:t>
        </w:r>
      </w:hyperlink>
      <w:r w:rsidRPr="00153565">
        <w:rPr>
          <w:b/>
          <w:bCs/>
          <w:color w:val="000000" w:themeColor="text1"/>
          <w:sz w:val="28"/>
          <w:shd w:val="clear" w:color="auto" w:fill="FFFFFF"/>
        </w:rPr>
        <w:t> Министерства образования и науки РФ от 31 мая 2016 г. N 644)</w:t>
      </w:r>
    </w:p>
    <w:p w:rsidR="00647858" w:rsidRPr="00153565" w:rsidRDefault="00647858" w:rsidP="00647858">
      <w:pPr>
        <w:jc w:val="center"/>
        <w:rPr>
          <w:b/>
          <w:bCs/>
          <w:color w:val="000000" w:themeColor="text1"/>
          <w:sz w:val="28"/>
          <w:shd w:val="clear" w:color="auto" w:fill="FFFFFF"/>
        </w:rPr>
      </w:pPr>
      <w:r w:rsidRPr="00153565">
        <w:rPr>
          <w:b/>
          <w:bCs/>
          <w:color w:val="000000" w:themeColor="text1"/>
          <w:sz w:val="28"/>
          <w:shd w:val="clear" w:color="auto" w:fill="FFFFFF"/>
        </w:rPr>
        <w:t>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6553D1" w:rsidRPr="00745C55" w:rsidRDefault="006553D1" w:rsidP="00647858">
      <w:pPr>
        <w:jc w:val="center"/>
        <w:rPr>
          <w:b/>
          <w:bCs/>
          <w:color w:val="000000" w:themeColor="text1"/>
          <w:shd w:val="clear" w:color="auto" w:fill="FFFFFF"/>
        </w:rPr>
      </w:pP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2. Педагогические работники, замещающие должности, поименованные в </w:t>
      </w:r>
      <w:hyperlink r:id="rId37" w:anchor="block_1100" w:history="1">
        <w:r w:rsidRPr="00745C55">
          <w:rPr>
            <w:rStyle w:val="a3"/>
            <w:color w:val="000000" w:themeColor="text1"/>
          </w:rPr>
          <w:t>разделе I</w:t>
        </w:r>
      </w:hyperlink>
      <w:r w:rsidRPr="00745C55">
        <w:rPr>
          <w:color w:val="000000" w:themeColor="text1"/>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8" w:history="1">
        <w:r w:rsidRPr="00745C55">
          <w:rPr>
            <w:rStyle w:val="a3"/>
            <w:color w:val="000000" w:themeColor="text1"/>
          </w:rPr>
          <w:t>постановлением</w:t>
        </w:r>
      </w:hyperlink>
      <w:r w:rsidRPr="00745C55">
        <w:rPr>
          <w:color w:val="000000" w:themeColor="text1"/>
        </w:rPr>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9" w:anchor="block_661" w:history="1">
        <w:r w:rsidRPr="00745C55">
          <w:rPr>
            <w:rStyle w:val="a3"/>
            <w:color w:val="000000" w:themeColor="text1"/>
          </w:rPr>
          <w:t>статьей 66.1</w:t>
        </w:r>
      </w:hyperlink>
      <w:r w:rsidRPr="00745C55">
        <w:rPr>
          <w:color w:val="000000" w:themeColor="text1"/>
        </w:rPr>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647858" w:rsidRPr="00745C55" w:rsidRDefault="00647858" w:rsidP="00664BA2">
      <w:pPr>
        <w:pStyle w:val="s1"/>
        <w:shd w:val="clear" w:color="auto" w:fill="FFFFFF"/>
        <w:spacing w:before="0" w:beforeAutospacing="0" w:after="0" w:afterAutospacing="0"/>
        <w:ind w:firstLine="426"/>
        <w:jc w:val="both"/>
        <w:rPr>
          <w:b/>
          <w:color w:val="000000" w:themeColor="text1"/>
        </w:rPr>
      </w:pPr>
      <w:r w:rsidRPr="00745C55">
        <w:rPr>
          <w:b/>
          <w:color w:val="000000" w:themeColor="text1"/>
        </w:rPr>
        <w:t>4. При предоставлении длительного отпуска сроком до одного года учитывается:</w:t>
      </w:r>
    </w:p>
    <w:p w:rsidR="00647858" w:rsidRPr="00745C55" w:rsidRDefault="00647858" w:rsidP="00664BA2">
      <w:pPr>
        <w:pStyle w:val="s1"/>
        <w:shd w:val="clear" w:color="auto" w:fill="FFFFFF"/>
        <w:spacing w:before="0" w:beforeAutospacing="0" w:after="0" w:afterAutospacing="0"/>
        <w:ind w:firstLine="426"/>
        <w:jc w:val="both"/>
        <w:rPr>
          <w:color w:val="000000" w:themeColor="text1"/>
        </w:rPr>
      </w:pPr>
      <w:r w:rsidRPr="00745C55">
        <w:rPr>
          <w:color w:val="000000" w:themeColor="text1"/>
        </w:rPr>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647858" w:rsidRPr="00745C55" w:rsidRDefault="00647858" w:rsidP="00664BA2">
      <w:pPr>
        <w:pStyle w:val="s1"/>
        <w:shd w:val="clear" w:color="auto" w:fill="FFFFFF"/>
        <w:spacing w:before="0" w:beforeAutospacing="0" w:after="0" w:afterAutospacing="0"/>
        <w:ind w:firstLine="426"/>
        <w:jc w:val="both"/>
      </w:pPr>
      <w:r w:rsidRPr="00745C55">
        <w:t xml:space="preserve">4.2. Время, когда педагогический работник фактически не работал, но за ним сохранялось место работы (должность) (в том числе время вынужденного прогула при </w:t>
      </w:r>
      <w:r w:rsidRPr="00745C55">
        <w:lastRenderedPageBreak/>
        <w:t>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647858" w:rsidRPr="00745C55" w:rsidRDefault="00647858" w:rsidP="00664BA2">
      <w:pPr>
        <w:pStyle w:val="s1"/>
        <w:shd w:val="clear" w:color="auto" w:fill="FFFFFF"/>
        <w:spacing w:before="0" w:beforeAutospacing="0" w:after="0" w:afterAutospacing="0"/>
        <w:ind w:firstLine="426"/>
        <w:jc w:val="both"/>
      </w:pPr>
      <w:r w:rsidRPr="00745C55">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647858" w:rsidRPr="00745C55" w:rsidRDefault="00647858" w:rsidP="00664BA2">
      <w:pPr>
        <w:pStyle w:val="s1"/>
        <w:shd w:val="clear" w:color="auto" w:fill="FFFFFF"/>
        <w:spacing w:before="0" w:beforeAutospacing="0" w:after="0" w:afterAutospacing="0"/>
        <w:ind w:firstLine="426"/>
        <w:jc w:val="both"/>
      </w:pPr>
      <w:r w:rsidRPr="00745C55">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647858" w:rsidRPr="00745C55" w:rsidRDefault="00647858" w:rsidP="00664BA2">
      <w:pPr>
        <w:pStyle w:val="s1"/>
        <w:shd w:val="clear" w:color="auto" w:fill="FFFFFF"/>
        <w:spacing w:before="0" w:beforeAutospacing="0" w:after="0" w:afterAutospacing="0"/>
        <w:ind w:firstLine="426"/>
        <w:jc w:val="both"/>
      </w:pPr>
      <w:r w:rsidRPr="00745C55">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647858" w:rsidRPr="00745C55" w:rsidRDefault="00647858" w:rsidP="00664BA2">
      <w:pPr>
        <w:pStyle w:val="s1"/>
        <w:shd w:val="clear" w:color="auto" w:fill="FFFFFF"/>
        <w:spacing w:before="0" w:beforeAutospacing="0" w:after="0" w:afterAutospacing="0"/>
        <w:ind w:firstLine="426"/>
        <w:jc w:val="both"/>
      </w:pPr>
      <w:r w:rsidRPr="00745C55">
        <w:t>7. За педагогическими работниками, находящимися в длительном отпуске, сохраняется место работы (должность).</w:t>
      </w:r>
    </w:p>
    <w:p w:rsidR="00647858" w:rsidRPr="00745C55" w:rsidRDefault="00647858" w:rsidP="00664BA2">
      <w:pPr>
        <w:pStyle w:val="s1"/>
        <w:shd w:val="clear" w:color="auto" w:fill="FFFFFF"/>
        <w:spacing w:before="0" w:beforeAutospacing="0" w:after="0" w:afterAutospacing="0"/>
        <w:ind w:firstLine="426"/>
        <w:jc w:val="both"/>
      </w:pPr>
      <w:r w:rsidRPr="00745C55">
        <w:t>8.</w:t>
      </w:r>
      <w:r w:rsidR="000F4D5E">
        <w:t xml:space="preserve"> </w:t>
      </w:r>
      <w:r w:rsidRPr="00745C55">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47858" w:rsidRPr="00745C55" w:rsidRDefault="00647858" w:rsidP="00664BA2">
      <w:pPr>
        <w:pStyle w:val="s1"/>
        <w:shd w:val="clear" w:color="auto" w:fill="FFFFFF"/>
        <w:spacing w:before="0" w:beforeAutospacing="0" w:after="0" w:afterAutospacing="0"/>
        <w:ind w:firstLine="426"/>
        <w:jc w:val="both"/>
      </w:pPr>
      <w:r w:rsidRPr="00745C55">
        <w:t>9.</w:t>
      </w:r>
      <w:r w:rsidR="000F4D5E">
        <w:t xml:space="preserve"> </w:t>
      </w:r>
      <w:r w:rsidRPr="00745C55">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60600B" w:rsidRPr="00745C55" w:rsidRDefault="0060600B" w:rsidP="00664BA2">
      <w:pPr>
        <w:pStyle w:val="s1"/>
        <w:shd w:val="clear" w:color="auto" w:fill="FFFFFF"/>
        <w:spacing w:before="0" w:beforeAutospacing="0" w:after="0" w:afterAutospacing="0"/>
        <w:ind w:firstLine="426"/>
        <w:jc w:val="both"/>
      </w:pPr>
    </w:p>
    <w:p w:rsidR="00647858" w:rsidRPr="00745C55" w:rsidRDefault="00647858" w:rsidP="00664BA2">
      <w:pPr>
        <w:pStyle w:val="2"/>
        <w:shd w:val="clear" w:color="auto" w:fill="FFFFFF"/>
        <w:spacing w:before="0"/>
        <w:ind w:left="329"/>
        <w:jc w:val="center"/>
        <w:textAlignment w:val="baseline"/>
        <w:rPr>
          <w:rFonts w:ascii="Times New Roman" w:hAnsi="Times New Roman"/>
          <w:bCs w:val="0"/>
          <w:color w:val="000000"/>
          <w:sz w:val="24"/>
          <w:szCs w:val="24"/>
        </w:rPr>
      </w:pPr>
      <w:r w:rsidRPr="00745C55">
        <w:rPr>
          <w:rFonts w:ascii="Times New Roman" w:hAnsi="Times New Roman"/>
          <w:bCs w:val="0"/>
          <w:color w:val="000000"/>
          <w:sz w:val="24"/>
          <w:szCs w:val="24"/>
        </w:rPr>
        <w:t>ПЕРЕЧЕНЬ</w:t>
      </w:r>
      <w:r w:rsidRPr="00745C55">
        <w:rPr>
          <w:rFonts w:ascii="Times New Roman" w:hAnsi="Times New Roman"/>
          <w:bCs w:val="0"/>
          <w:color w:val="000000"/>
          <w:sz w:val="24"/>
          <w:szCs w:val="24"/>
        </w:rPr>
        <w:br/>
        <w:t>ДОЛЖНОСТЕЙ, РАБОТА В КОТОРЫХ ЗАСЧИТЫВАЕТСЯ В СТАЖ НЕПРЕРЫВНОЙ ПРЕПОДАВАТЕЛЬСКОЙ РАБОТЫ</w:t>
      </w:r>
    </w:p>
    <w:p w:rsidR="00647858" w:rsidRPr="00745C55" w:rsidRDefault="00647858" w:rsidP="00664BA2">
      <w:pPr>
        <w:pStyle w:val="2"/>
        <w:shd w:val="clear" w:color="auto" w:fill="FFFFFF"/>
        <w:spacing w:before="0"/>
        <w:ind w:left="329"/>
        <w:jc w:val="center"/>
        <w:textAlignment w:val="baseline"/>
        <w:rPr>
          <w:rFonts w:ascii="Times New Roman" w:hAnsi="Times New Roman"/>
          <w:bCs w:val="0"/>
          <w:color w:val="000000"/>
          <w:sz w:val="24"/>
          <w:szCs w:val="24"/>
        </w:rPr>
      </w:pPr>
      <w:r w:rsidRPr="00745C55">
        <w:rPr>
          <w:rFonts w:ascii="Times New Roman" w:hAnsi="Times New Roman"/>
          <w:bCs w:val="0"/>
          <w:color w:val="000000"/>
          <w:sz w:val="24"/>
          <w:szCs w:val="24"/>
        </w:rPr>
        <w:t>ПРИЛОЖЕНИЕ К ПРИКАЗУ МИНИСТЕРСТВА ОБРАЗОВАНИЯ РОССИЙСКОЙ ФЕДЕРАЦИИ</w:t>
      </w:r>
    </w:p>
    <w:p w:rsidR="00647858" w:rsidRPr="00745C55" w:rsidRDefault="00647858" w:rsidP="00664BA2">
      <w:pPr>
        <w:pStyle w:val="2"/>
        <w:shd w:val="clear" w:color="auto" w:fill="FFFFFF"/>
        <w:spacing w:before="0"/>
        <w:ind w:left="329"/>
        <w:jc w:val="center"/>
        <w:textAlignment w:val="baseline"/>
        <w:rPr>
          <w:rFonts w:ascii="Times New Roman" w:hAnsi="Times New Roman"/>
          <w:bCs w:val="0"/>
          <w:color w:val="000000"/>
          <w:sz w:val="24"/>
          <w:szCs w:val="24"/>
        </w:rPr>
      </w:pPr>
      <w:bookmarkStart w:id="22" w:name="h55"/>
      <w:bookmarkEnd w:id="22"/>
      <w:r w:rsidRPr="00745C55">
        <w:rPr>
          <w:rFonts w:ascii="Times New Roman" w:hAnsi="Times New Roman"/>
          <w:bCs w:val="0"/>
          <w:color w:val="000000"/>
          <w:sz w:val="24"/>
          <w:szCs w:val="24"/>
        </w:rPr>
        <w:t>от 7 декабря 2000 г. N 3570</w:t>
      </w:r>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rStyle w:val="dt-m"/>
          <w:color w:val="808080"/>
        </w:rPr>
        <w:t xml:space="preserve"> .</w:t>
      </w:r>
      <w:r w:rsidRPr="00745C55">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23" w:name="l43"/>
      <w:bookmarkEnd w:id="23"/>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профессор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доцент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ассистент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учитель</w:t>
      </w:r>
      <w:bookmarkStart w:id="24" w:name="l44"/>
      <w:bookmarkEnd w:id="24"/>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учитель - дефектолог</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учитель - логопед</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преподаватель - организатор (основ безопасности жизнедеятельности, допризывной подготовки)</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педагог дополнительного образования</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руководитель физического воспитания</w:t>
      </w:r>
      <w:bookmarkStart w:id="25" w:name="l45"/>
      <w:bookmarkEnd w:id="25"/>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мастер производственного обучения</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тренер - 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тренер - преподаватель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концертмейстер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музыкальный руководитель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lastRenderedPageBreak/>
        <w:t>воспитатель.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rStyle w:val="dt-m"/>
          <w:color w:val="808080"/>
        </w:rPr>
        <w:t>2.</w:t>
      </w:r>
      <w:r w:rsidRPr="00745C55">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26" w:name="l46"/>
      <w:bookmarkEnd w:id="26"/>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ректор, директор, начальник образовательного учреждения, заведующий образовательным учреждением;</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27" w:name="l47"/>
      <w:bookmarkEnd w:id="27"/>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директор, начальник филиала образовательного учреждения;</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заведующий филиалом образовательного учреждения;</w:t>
      </w:r>
      <w:bookmarkStart w:id="28" w:name="l48"/>
      <w:bookmarkEnd w:id="28"/>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мастер;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управляющий учебным хозяйством;</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декан, заместитель декана факультета;</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заведующий, заместитель заведующего кафедрой, докторантурой, аспирантурой, отделом, сектором;</w:t>
      </w:r>
      <w:bookmarkStart w:id="29" w:name="l49"/>
      <w:bookmarkEnd w:id="29"/>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 xml:space="preserve">заведующий, заместитель заведующего кабинетом, лабораторией, отделением, </w:t>
      </w:r>
      <w:proofErr w:type="spellStart"/>
      <w:r w:rsidRPr="00745C55">
        <w:rPr>
          <w:color w:val="000000"/>
        </w:rPr>
        <w:t>учебно</w:t>
      </w:r>
      <w:proofErr w:type="spellEnd"/>
      <w:r w:rsidRPr="00745C55">
        <w:rPr>
          <w:color w:val="000000"/>
        </w:rPr>
        <w:t xml:space="preserve"> - консультационным пунктом, логопедическим пунктом, интернатом при общеобразовательном учреждении;</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ученый секретарь ученого совета;</w:t>
      </w:r>
      <w:bookmarkStart w:id="30" w:name="l50"/>
      <w:bookmarkEnd w:id="30"/>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руководитель (заведующий) производственной практикой;</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методист;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инструктор - методист;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методист;</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воспитатель;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классный воспитатель;</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социальный педагог:</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педагог - психолог;</w:t>
      </w:r>
      <w:bookmarkStart w:id="31" w:name="l51"/>
      <w:bookmarkEnd w:id="31"/>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педагог - организатор;</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старший вожатый;</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инструктор по труду;</w:t>
      </w:r>
    </w:p>
    <w:p w:rsidR="00647858" w:rsidRPr="00745C55" w:rsidRDefault="00647858" w:rsidP="000C60CE">
      <w:pPr>
        <w:pStyle w:val="dt-p"/>
        <w:numPr>
          <w:ilvl w:val="0"/>
          <w:numId w:val="62"/>
        </w:numPr>
        <w:shd w:val="clear" w:color="auto" w:fill="FFFFFF"/>
        <w:spacing w:before="0" w:beforeAutospacing="0" w:after="0" w:afterAutospacing="0"/>
        <w:ind w:left="993" w:hanging="567"/>
        <w:jc w:val="both"/>
        <w:textAlignment w:val="baseline"/>
        <w:rPr>
          <w:color w:val="000000"/>
        </w:rPr>
      </w:pPr>
      <w:r w:rsidRPr="00745C55">
        <w:rPr>
          <w:color w:val="000000"/>
        </w:rPr>
        <w:t>инструктор по физической культуре.</w:t>
      </w:r>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32" w:name="l52"/>
      <w:bookmarkStart w:id="33" w:name="l53"/>
      <w:bookmarkEnd w:id="32"/>
      <w:bookmarkEnd w:id="33"/>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34" w:name="l54"/>
      <w:bookmarkEnd w:id="34"/>
    </w:p>
    <w:p w:rsidR="00647858" w:rsidRPr="00745C55" w:rsidRDefault="00647858" w:rsidP="00664BA2">
      <w:pPr>
        <w:pStyle w:val="dt-p"/>
        <w:shd w:val="clear" w:color="auto" w:fill="FFFFFF"/>
        <w:spacing w:before="0" w:beforeAutospacing="0" w:after="0" w:afterAutospacing="0"/>
        <w:ind w:firstLine="426"/>
        <w:jc w:val="both"/>
        <w:textAlignment w:val="baseline"/>
        <w:rPr>
          <w:color w:val="000000"/>
        </w:rPr>
      </w:pPr>
      <w:r w:rsidRPr="00745C55">
        <w:rPr>
          <w:color w:val="000000"/>
        </w:rPr>
        <w:t>-не менее 6 часов в неделю в общеобразовательных и других образовательных учреждениях.</w:t>
      </w:r>
    </w:p>
    <w:p w:rsidR="00647858" w:rsidRPr="00745C55" w:rsidRDefault="00647858" w:rsidP="00647858">
      <w:pPr>
        <w:jc w:val="both"/>
      </w:pPr>
    </w:p>
    <w:p w:rsidR="00647858" w:rsidRPr="00745C55" w:rsidRDefault="00647858" w:rsidP="00647858">
      <w:pPr>
        <w:jc w:val="both"/>
      </w:pPr>
    </w:p>
    <w:p w:rsidR="00B90BFF" w:rsidRPr="00745C55" w:rsidRDefault="00B90BFF" w:rsidP="00647858">
      <w:pPr>
        <w:jc w:val="both"/>
        <w:rPr>
          <w:rFonts w:eastAsia="Calibri"/>
          <w:noProof/>
        </w:rPr>
      </w:pPr>
    </w:p>
    <w:p w:rsidR="00B90BFF" w:rsidRDefault="00B90BFF" w:rsidP="00647858">
      <w:pPr>
        <w:jc w:val="both"/>
        <w:rPr>
          <w:rFonts w:eastAsia="Calibri"/>
          <w:noProof/>
        </w:rPr>
      </w:pPr>
    </w:p>
    <w:p w:rsidR="00153565" w:rsidRDefault="00153565" w:rsidP="00647858">
      <w:pPr>
        <w:jc w:val="both"/>
        <w:rPr>
          <w:rFonts w:eastAsia="Calibri"/>
          <w:noProof/>
        </w:rPr>
      </w:pPr>
    </w:p>
    <w:p w:rsidR="00153565" w:rsidRPr="00745C55" w:rsidRDefault="00153565" w:rsidP="00647858">
      <w:pPr>
        <w:jc w:val="both"/>
        <w:rPr>
          <w:rFonts w:eastAsia="Calibri"/>
          <w:noProof/>
        </w:rPr>
      </w:pPr>
    </w:p>
    <w:p w:rsidR="00B90BFF" w:rsidRPr="00745C55" w:rsidRDefault="00B90BFF" w:rsidP="00647858">
      <w:pPr>
        <w:jc w:val="both"/>
        <w:rPr>
          <w:rFonts w:eastAsia="Calibri"/>
          <w:noProof/>
        </w:rPr>
      </w:pPr>
    </w:p>
    <w:p w:rsidR="00B90BFF" w:rsidRPr="00745C55" w:rsidRDefault="00B90BFF" w:rsidP="00647858">
      <w:pPr>
        <w:jc w:val="both"/>
        <w:rPr>
          <w:rFonts w:eastAsia="Calibri"/>
          <w:noProof/>
        </w:rPr>
      </w:pPr>
    </w:p>
    <w:p w:rsidR="00B90BFF" w:rsidRPr="00745C55" w:rsidRDefault="00B90BFF" w:rsidP="00647858">
      <w:pPr>
        <w:jc w:val="both"/>
        <w:rPr>
          <w:rFonts w:eastAsia="Calibri"/>
          <w:noProof/>
        </w:rPr>
      </w:pPr>
    </w:p>
    <w:p w:rsidR="00912315" w:rsidRPr="00745C55" w:rsidRDefault="00912315" w:rsidP="00912315">
      <w:pPr>
        <w:jc w:val="right"/>
        <w:rPr>
          <w:b/>
          <w:color w:val="000000" w:themeColor="text1"/>
        </w:rPr>
      </w:pPr>
      <w:r w:rsidRPr="00745C55">
        <w:rPr>
          <w:b/>
          <w:color w:val="000000" w:themeColor="text1"/>
        </w:rPr>
        <w:lastRenderedPageBreak/>
        <w:t xml:space="preserve">Приложение №14 </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912315" w:rsidRPr="00745C55" w:rsidTr="0060600B">
        <w:tc>
          <w:tcPr>
            <w:tcW w:w="4111" w:type="dxa"/>
            <w:vAlign w:val="center"/>
          </w:tcPr>
          <w:p w:rsidR="00912315" w:rsidRPr="00745C55" w:rsidRDefault="00912315" w:rsidP="00912315">
            <w:pPr>
              <w:jc w:val="both"/>
              <w:rPr>
                <w:b/>
                <w:color w:val="000000" w:themeColor="text1"/>
              </w:rPr>
            </w:pPr>
            <w:r w:rsidRPr="00745C55">
              <w:rPr>
                <w:b/>
                <w:color w:val="000000" w:themeColor="text1"/>
              </w:rPr>
              <w:t>Мотивированное мнение</w:t>
            </w:r>
          </w:p>
          <w:p w:rsidR="00912315" w:rsidRPr="00745C55" w:rsidRDefault="00912315" w:rsidP="00912315">
            <w:pPr>
              <w:jc w:val="both"/>
              <w:rPr>
                <w:b/>
                <w:color w:val="000000" w:themeColor="text1"/>
              </w:rPr>
            </w:pPr>
            <w:r w:rsidRPr="00745C55">
              <w:rPr>
                <w:b/>
                <w:color w:val="000000" w:themeColor="text1"/>
              </w:rPr>
              <w:t>профкома</w:t>
            </w:r>
          </w:p>
          <w:p w:rsidR="00912315" w:rsidRPr="00745C55" w:rsidRDefault="00912315" w:rsidP="00912315">
            <w:pPr>
              <w:jc w:val="both"/>
              <w:rPr>
                <w:b/>
                <w:color w:val="000000" w:themeColor="text1"/>
              </w:rPr>
            </w:pPr>
            <w:r w:rsidRPr="00745C55">
              <w:rPr>
                <w:b/>
                <w:color w:val="000000" w:themeColor="text1"/>
              </w:rPr>
              <w:t>от____ ___________20__г.</w:t>
            </w:r>
          </w:p>
          <w:p w:rsidR="00912315" w:rsidRPr="00745C55" w:rsidRDefault="00912315" w:rsidP="00912315">
            <w:pPr>
              <w:jc w:val="both"/>
              <w:rPr>
                <w:b/>
                <w:color w:val="000000" w:themeColor="text1"/>
              </w:rPr>
            </w:pPr>
            <w:r w:rsidRPr="00745C55">
              <w:rPr>
                <w:b/>
                <w:color w:val="000000" w:themeColor="text1"/>
              </w:rPr>
              <w:t>Протокол №____</w:t>
            </w:r>
          </w:p>
          <w:p w:rsidR="00912315" w:rsidRPr="00745C55" w:rsidRDefault="00912315" w:rsidP="00912315">
            <w:pPr>
              <w:jc w:val="both"/>
              <w:rPr>
                <w:b/>
                <w:color w:val="000000" w:themeColor="text1"/>
              </w:rPr>
            </w:pPr>
            <w:r w:rsidRPr="00745C55">
              <w:rPr>
                <w:b/>
                <w:color w:val="000000" w:themeColor="text1"/>
              </w:rPr>
              <w:t xml:space="preserve">__________ В.Т. </w:t>
            </w:r>
            <w:proofErr w:type="spellStart"/>
            <w:r w:rsidRPr="00745C55">
              <w:rPr>
                <w:b/>
                <w:color w:val="000000" w:themeColor="text1"/>
              </w:rPr>
              <w:t>Мухаметова</w:t>
            </w:r>
            <w:proofErr w:type="spellEnd"/>
            <w:r w:rsidRPr="00745C55">
              <w:rPr>
                <w:b/>
                <w:color w:val="000000" w:themeColor="text1"/>
              </w:rPr>
              <w:t>.</w:t>
            </w:r>
          </w:p>
          <w:p w:rsidR="00912315" w:rsidRPr="00745C55" w:rsidRDefault="00912315" w:rsidP="00912315">
            <w:pPr>
              <w:jc w:val="both"/>
              <w:rPr>
                <w:b/>
                <w:color w:val="000000" w:themeColor="text1"/>
              </w:rPr>
            </w:pPr>
            <w:r w:rsidRPr="00745C55">
              <w:rPr>
                <w:b/>
                <w:color w:val="000000" w:themeColor="text1"/>
              </w:rPr>
              <w:t xml:space="preserve">Председатель первичной профсоюзной организации </w:t>
            </w:r>
          </w:p>
          <w:p w:rsidR="00912315" w:rsidRPr="00745C55" w:rsidRDefault="00912315" w:rsidP="00912315">
            <w:pPr>
              <w:jc w:val="both"/>
              <w:rPr>
                <w:b/>
                <w:i/>
                <w:color w:val="000000" w:themeColor="text1"/>
              </w:rPr>
            </w:pPr>
          </w:p>
        </w:tc>
        <w:tc>
          <w:tcPr>
            <w:tcW w:w="851" w:type="dxa"/>
            <w:vAlign w:val="center"/>
          </w:tcPr>
          <w:p w:rsidR="00912315" w:rsidRPr="00745C55" w:rsidRDefault="00912315" w:rsidP="00912315">
            <w:pPr>
              <w:jc w:val="both"/>
              <w:rPr>
                <w:b/>
                <w:color w:val="000000" w:themeColor="text1"/>
              </w:rPr>
            </w:pPr>
          </w:p>
        </w:tc>
        <w:tc>
          <w:tcPr>
            <w:tcW w:w="4383" w:type="dxa"/>
            <w:vAlign w:val="center"/>
          </w:tcPr>
          <w:p w:rsidR="00912315" w:rsidRPr="00745C55" w:rsidRDefault="00912315" w:rsidP="00912315">
            <w:pPr>
              <w:jc w:val="both"/>
              <w:rPr>
                <w:b/>
                <w:color w:val="000000" w:themeColor="text1"/>
              </w:rPr>
            </w:pPr>
            <w:r w:rsidRPr="00745C55">
              <w:rPr>
                <w:b/>
                <w:color w:val="000000" w:themeColor="text1"/>
              </w:rPr>
              <w:t>Утверждаю</w:t>
            </w:r>
          </w:p>
          <w:p w:rsidR="00912315" w:rsidRPr="00745C55" w:rsidRDefault="00912315" w:rsidP="00912315">
            <w:pPr>
              <w:jc w:val="both"/>
              <w:rPr>
                <w:b/>
                <w:color w:val="000000" w:themeColor="text1"/>
              </w:rPr>
            </w:pPr>
            <w:r w:rsidRPr="00745C55">
              <w:rPr>
                <w:b/>
                <w:color w:val="000000" w:themeColor="text1"/>
              </w:rPr>
              <w:t>_________ Ф.Т. Валеева.</w:t>
            </w:r>
          </w:p>
          <w:p w:rsidR="00912315" w:rsidRPr="00745C55" w:rsidRDefault="00912315" w:rsidP="00912315">
            <w:pPr>
              <w:jc w:val="both"/>
              <w:rPr>
                <w:b/>
                <w:color w:val="000000" w:themeColor="text1"/>
              </w:rPr>
            </w:pPr>
            <w:r w:rsidRPr="00745C55">
              <w:rPr>
                <w:b/>
                <w:color w:val="000000" w:themeColor="text1"/>
              </w:rPr>
              <w:t xml:space="preserve"> заведующий</w:t>
            </w:r>
          </w:p>
          <w:p w:rsidR="00912315" w:rsidRPr="00745C55" w:rsidRDefault="00912315" w:rsidP="00912315">
            <w:pPr>
              <w:jc w:val="both"/>
              <w:rPr>
                <w:b/>
                <w:color w:val="000000" w:themeColor="text1"/>
              </w:rPr>
            </w:pPr>
            <w:r w:rsidRPr="00745C55">
              <w:rPr>
                <w:b/>
                <w:color w:val="000000" w:themeColor="text1"/>
              </w:rPr>
              <w:t xml:space="preserve">Приказ  </w:t>
            </w:r>
          </w:p>
          <w:p w:rsidR="00912315" w:rsidRPr="00745C55" w:rsidRDefault="00912315" w:rsidP="00912315">
            <w:pPr>
              <w:jc w:val="both"/>
              <w:rPr>
                <w:b/>
                <w:color w:val="000000" w:themeColor="text1"/>
              </w:rPr>
            </w:pPr>
            <w:r w:rsidRPr="00745C55">
              <w:rPr>
                <w:b/>
                <w:color w:val="000000" w:themeColor="text1"/>
              </w:rPr>
              <w:t>от  «___»</w:t>
            </w:r>
            <w:r w:rsidRPr="00745C55">
              <w:rPr>
                <w:color w:val="000000" w:themeColor="text1"/>
              </w:rPr>
              <w:t xml:space="preserve"> </w:t>
            </w:r>
            <w:r w:rsidRPr="00745C55">
              <w:rPr>
                <w:b/>
                <w:color w:val="000000" w:themeColor="text1"/>
              </w:rPr>
              <w:t>_________20__г. №__</w:t>
            </w:r>
          </w:p>
          <w:p w:rsidR="00912315" w:rsidRPr="00745C55" w:rsidRDefault="00912315" w:rsidP="00912315">
            <w:pPr>
              <w:jc w:val="both"/>
              <w:rPr>
                <w:b/>
                <w:color w:val="000000" w:themeColor="text1"/>
              </w:rPr>
            </w:pPr>
          </w:p>
        </w:tc>
      </w:tr>
    </w:tbl>
    <w:p w:rsidR="00912315" w:rsidRPr="00745C55" w:rsidRDefault="00912315" w:rsidP="00912315">
      <w:pPr>
        <w:tabs>
          <w:tab w:val="left" w:pos="5610"/>
        </w:tabs>
        <w:jc w:val="both"/>
        <w:rPr>
          <w:b/>
          <w:color w:val="000000" w:themeColor="text1"/>
        </w:rPr>
      </w:pPr>
      <w:r w:rsidRPr="00745C55">
        <w:rPr>
          <w:b/>
          <w:color w:val="000000" w:themeColor="text1"/>
        </w:rPr>
        <w:t>Доведено до сведения работников</w:t>
      </w:r>
    </w:p>
    <w:p w:rsidR="00912315" w:rsidRPr="00745C55" w:rsidRDefault="00912315" w:rsidP="00912315">
      <w:pPr>
        <w:tabs>
          <w:tab w:val="left" w:pos="5610"/>
        </w:tabs>
        <w:jc w:val="both"/>
        <w:rPr>
          <w:b/>
          <w:color w:val="000000" w:themeColor="text1"/>
        </w:rPr>
      </w:pPr>
      <w:r w:rsidRPr="00745C55">
        <w:rPr>
          <w:b/>
          <w:color w:val="000000" w:themeColor="text1"/>
        </w:rPr>
        <w:t>на общем собрании  работников</w:t>
      </w:r>
    </w:p>
    <w:p w:rsidR="00912315" w:rsidRPr="00745C55" w:rsidRDefault="00912315" w:rsidP="00912315">
      <w:pPr>
        <w:tabs>
          <w:tab w:val="left" w:pos="5610"/>
        </w:tabs>
        <w:jc w:val="both"/>
        <w:rPr>
          <w:b/>
          <w:color w:val="000000" w:themeColor="text1"/>
        </w:rPr>
      </w:pPr>
      <w:r w:rsidRPr="00745C55">
        <w:rPr>
          <w:b/>
          <w:color w:val="000000" w:themeColor="text1"/>
        </w:rPr>
        <w:t>от ___________________20___г.</w:t>
      </w:r>
    </w:p>
    <w:p w:rsidR="00912315" w:rsidRPr="00745C55" w:rsidRDefault="00912315" w:rsidP="00912315">
      <w:pPr>
        <w:tabs>
          <w:tab w:val="left" w:pos="5700"/>
        </w:tabs>
        <w:jc w:val="both"/>
        <w:rPr>
          <w:b/>
          <w:color w:val="000000" w:themeColor="text1"/>
        </w:rPr>
      </w:pPr>
      <w:r w:rsidRPr="00745C55">
        <w:rPr>
          <w:b/>
          <w:color w:val="000000" w:themeColor="text1"/>
        </w:rPr>
        <w:t>Протокол №___</w:t>
      </w:r>
    </w:p>
    <w:p w:rsidR="00912315" w:rsidRPr="00745C55" w:rsidRDefault="00912315" w:rsidP="00912315">
      <w:pPr>
        <w:jc w:val="both"/>
        <w:rPr>
          <w:color w:val="000000" w:themeColor="text1"/>
        </w:rPr>
      </w:pPr>
    </w:p>
    <w:p w:rsidR="00912315" w:rsidRPr="00153565" w:rsidRDefault="00912315" w:rsidP="00912315">
      <w:pPr>
        <w:jc w:val="center"/>
        <w:rPr>
          <w:b/>
          <w:color w:val="000000" w:themeColor="text1"/>
          <w:sz w:val="28"/>
        </w:rPr>
      </w:pPr>
      <w:r w:rsidRPr="00153565">
        <w:rPr>
          <w:b/>
          <w:color w:val="000000" w:themeColor="text1"/>
          <w:sz w:val="28"/>
        </w:rPr>
        <w:t>ПОЛОЖЕНИЕ</w:t>
      </w:r>
    </w:p>
    <w:p w:rsidR="00912315" w:rsidRPr="00153565" w:rsidRDefault="00912315" w:rsidP="00912315">
      <w:pPr>
        <w:jc w:val="center"/>
        <w:rPr>
          <w:b/>
          <w:color w:val="000000" w:themeColor="text1"/>
          <w:sz w:val="28"/>
        </w:rPr>
      </w:pPr>
      <w:r w:rsidRPr="00153565">
        <w:rPr>
          <w:b/>
          <w:color w:val="000000" w:themeColor="text1"/>
          <w:sz w:val="28"/>
        </w:rPr>
        <w:t xml:space="preserve">о порядке и условиях предоставления дополнительных отпусков </w:t>
      </w:r>
      <w:proofErr w:type="spellStart"/>
      <w:r w:rsidRPr="00153565">
        <w:rPr>
          <w:b/>
          <w:color w:val="000000" w:themeColor="text1"/>
          <w:sz w:val="28"/>
        </w:rPr>
        <w:t>работникамуниципального</w:t>
      </w:r>
      <w:proofErr w:type="spellEnd"/>
      <w:r w:rsidRPr="00153565">
        <w:rPr>
          <w:b/>
          <w:color w:val="000000" w:themeColor="text1"/>
          <w:sz w:val="28"/>
        </w:rPr>
        <w:t xml:space="preserve"> автономного дошкольного образовательного учреждения «Детский сад 3307 комбинированного вида с воспитанием и обучением на татарском языке» Приволжского района г. Казани</w:t>
      </w:r>
    </w:p>
    <w:p w:rsidR="00912315" w:rsidRPr="00745C55" w:rsidRDefault="00912315" w:rsidP="00912315">
      <w:pPr>
        <w:pStyle w:val="a4"/>
        <w:spacing w:before="0" w:beforeAutospacing="0" w:after="0" w:afterAutospacing="0"/>
        <w:jc w:val="both"/>
        <w:rPr>
          <w:i/>
          <w:color w:val="000000" w:themeColor="text1"/>
        </w:rPr>
      </w:pPr>
    </w:p>
    <w:p w:rsidR="00912315" w:rsidRPr="00745C55" w:rsidRDefault="00912315" w:rsidP="00912315">
      <w:pPr>
        <w:jc w:val="center"/>
        <w:rPr>
          <w:b/>
          <w:color w:val="000000" w:themeColor="text1"/>
        </w:rPr>
      </w:pPr>
      <w:r w:rsidRPr="00745C55">
        <w:rPr>
          <w:b/>
          <w:color w:val="000000" w:themeColor="text1"/>
          <w:lang w:val="en-US"/>
        </w:rPr>
        <w:t>I</w:t>
      </w:r>
      <w:r w:rsidRPr="00745C55">
        <w:rPr>
          <w:b/>
          <w:color w:val="000000" w:themeColor="text1"/>
        </w:rPr>
        <w:t>. Общие положения</w:t>
      </w:r>
    </w:p>
    <w:p w:rsidR="00912315" w:rsidRPr="00745C55" w:rsidRDefault="00912315" w:rsidP="00912315">
      <w:pPr>
        <w:ind w:firstLine="426"/>
        <w:jc w:val="both"/>
        <w:rPr>
          <w:color w:val="000000" w:themeColor="text1"/>
        </w:rPr>
      </w:pPr>
      <w:r w:rsidRPr="00745C55">
        <w:rPr>
          <w:color w:val="000000" w:themeColor="text1"/>
        </w:rPr>
        <w:t>1.1. Настоящее Положение разработано в соответствии с:</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Трудовым Кодексом Российской Федерации (ст.185.1);</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Отраслевым Соглашением  между МО и Н РТ и республиканским комитетом Профсоюза работников народного образования и науки на 2024-2026 годы;</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rPr>
        <w:t>Муниципальным Соглашением между УО ИКМО г. Казани и республиканским комитетом Профсоюза работников народного образования и науки на 2024-2026 годы;</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w:t>
      </w:r>
      <w:hyperlink r:id="rId40" w:history="1">
        <w:r w:rsidRPr="00745C55">
          <w:rPr>
            <w:rStyle w:val="a3"/>
            <w:color w:val="000000" w:themeColor="text1"/>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745C55">
        <w:rPr>
          <w:color w:val="000000" w:themeColor="text1"/>
        </w:rPr>
        <w:t xml:space="preserve"> </w:t>
      </w:r>
      <w:r w:rsidRPr="00745C55">
        <w:rPr>
          <w:color w:val="000000" w:themeColor="text1"/>
          <w:shd w:val="clear" w:color="auto" w:fill="FFFFFF"/>
        </w:rPr>
        <w:t xml:space="preserve"> </w:t>
      </w:r>
      <w:r w:rsidRPr="00745C55">
        <w:rPr>
          <w:bCs/>
          <w:color w:val="000000" w:themeColor="text1"/>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912315" w:rsidRPr="00745C55" w:rsidRDefault="00912315" w:rsidP="000C60CE">
      <w:pPr>
        <w:pStyle w:val="aff1"/>
        <w:numPr>
          <w:ilvl w:val="0"/>
          <w:numId w:val="9"/>
        </w:numPr>
        <w:ind w:left="0" w:firstLine="426"/>
        <w:contextualSpacing/>
        <w:jc w:val="both"/>
        <w:rPr>
          <w:color w:val="000000" w:themeColor="text1"/>
        </w:rPr>
      </w:pPr>
      <w:r w:rsidRPr="00745C55">
        <w:rPr>
          <w:color w:val="000000" w:themeColor="text1"/>
          <w:shd w:val="clear" w:color="auto" w:fill="FFFFFF"/>
        </w:rPr>
        <w:t xml:space="preserve"> Письмом Министерства труда и социальной защиты  Российской Федерации от 08.09.2020 N 14-2/ООГ-14583;</w:t>
      </w:r>
    </w:p>
    <w:p w:rsidR="00912315" w:rsidRPr="00745C55" w:rsidRDefault="00912315" w:rsidP="00912315">
      <w:pPr>
        <w:pStyle w:val="aff1"/>
        <w:ind w:left="0" w:firstLine="426"/>
        <w:jc w:val="both"/>
        <w:rPr>
          <w:color w:val="000000" w:themeColor="text1"/>
        </w:rPr>
      </w:pPr>
      <w:r w:rsidRPr="00745C55">
        <w:rPr>
          <w:color w:val="000000" w:themeColor="text1"/>
        </w:rPr>
        <w:t xml:space="preserve">1.2. Целью настоящего Положения является систематизация видов предоставления дополнительных отпусков работникам Муниципального автономного дошкольного образовательного учреждения «Детский сад 3307 комбинированного вида с воспитанием и </w:t>
      </w:r>
      <w:r w:rsidRPr="00745C55">
        <w:rPr>
          <w:color w:val="000000" w:themeColor="text1"/>
        </w:rPr>
        <w:lastRenderedPageBreak/>
        <w:t xml:space="preserve">обучением на татарском языке» Приволжского района г. Казани  </w:t>
      </w:r>
      <w:r w:rsidRPr="00745C55">
        <w:rPr>
          <w:b/>
          <w:color w:val="000000" w:themeColor="text1"/>
        </w:rPr>
        <w:t>(далее – учреждение)</w:t>
      </w:r>
      <w:r w:rsidRPr="00745C55">
        <w:rPr>
          <w:color w:val="000000" w:themeColor="text1"/>
        </w:rPr>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912315" w:rsidRPr="00745C55" w:rsidRDefault="00912315" w:rsidP="00912315">
      <w:pPr>
        <w:ind w:firstLine="426"/>
        <w:jc w:val="both"/>
        <w:rPr>
          <w:color w:val="000000" w:themeColor="text1"/>
        </w:rPr>
      </w:pPr>
      <w:r w:rsidRPr="00745C55">
        <w:rPr>
          <w:color w:val="000000" w:themeColor="text1"/>
        </w:rPr>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ежегодных дополнительных оплачиваемых отпусков за работу в условиях, отличающихся от нормальных;</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ежегодных дополнительных оплачиваемых отпусков за ненормированный рабочий день;</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дополнительных оплачиваемых отпусков на основании Соглашений, коллективного договора в целях социальной поддержки работников;</w:t>
      </w:r>
    </w:p>
    <w:p w:rsidR="00912315" w:rsidRPr="00745C55" w:rsidRDefault="00912315" w:rsidP="000C60CE">
      <w:pPr>
        <w:pStyle w:val="aff1"/>
        <w:numPr>
          <w:ilvl w:val="0"/>
          <w:numId w:val="63"/>
        </w:numPr>
        <w:ind w:left="0" w:firstLine="426"/>
        <w:contextualSpacing/>
        <w:jc w:val="both"/>
        <w:rPr>
          <w:color w:val="000000" w:themeColor="text1"/>
        </w:rPr>
      </w:pPr>
      <w:r w:rsidRPr="00745C55">
        <w:rPr>
          <w:color w:val="000000" w:themeColor="text1"/>
        </w:rPr>
        <w:t>отпуск без сохранения заработной платы</w:t>
      </w:r>
    </w:p>
    <w:p w:rsidR="00912315" w:rsidRPr="00745C55" w:rsidRDefault="00912315" w:rsidP="00912315">
      <w:pPr>
        <w:ind w:firstLine="426"/>
        <w:jc w:val="both"/>
        <w:rPr>
          <w:b/>
          <w:color w:val="000000" w:themeColor="text1"/>
        </w:rPr>
      </w:pPr>
    </w:p>
    <w:p w:rsidR="00912315" w:rsidRPr="00745C55" w:rsidRDefault="00912315" w:rsidP="00912315">
      <w:pPr>
        <w:ind w:firstLine="426"/>
        <w:jc w:val="center"/>
        <w:rPr>
          <w:b/>
          <w:color w:val="000000" w:themeColor="text1"/>
        </w:rPr>
      </w:pPr>
      <w:r w:rsidRPr="00745C55">
        <w:rPr>
          <w:b/>
          <w:color w:val="000000" w:themeColor="text1"/>
          <w:lang w:val="en-US"/>
        </w:rPr>
        <w:t>II</w:t>
      </w:r>
      <w:r w:rsidRPr="00745C55">
        <w:rPr>
          <w:b/>
          <w:color w:val="000000" w:themeColor="text1"/>
        </w:rPr>
        <w:t>. Порядок предоставления ежегодных дополнительных оплачиваемых отпусков за работу в условиях, отличающихся от нормальных</w:t>
      </w:r>
    </w:p>
    <w:p w:rsidR="00912315" w:rsidRPr="00745C55" w:rsidRDefault="00912315" w:rsidP="00912315">
      <w:pPr>
        <w:ind w:firstLine="426"/>
        <w:jc w:val="both"/>
        <w:rPr>
          <w:color w:val="000000" w:themeColor="text1"/>
        </w:rPr>
      </w:pPr>
      <w:r w:rsidRPr="00745C55">
        <w:rPr>
          <w:color w:val="000000" w:themeColor="text1"/>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912315" w:rsidRPr="00745C55" w:rsidRDefault="00912315" w:rsidP="00912315">
      <w:pPr>
        <w:ind w:firstLine="426"/>
        <w:jc w:val="both"/>
        <w:rPr>
          <w:color w:val="000000" w:themeColor="text1"/>
        </w:rPr>
      </w:pPr>
      <w:r w:rsidRPr="00745C55">
        <w:rPr>
          <w:color w:val="000000" w:themeColor="text1"/>
        </w:rPr>
        <w:t xml:space="preserve">2.2. Ежегодный дополнительный оплачиваемый отпуск предоставляется работникам, условия труда </w:t>
      </w:r>
      <w:proofErr w:type="gramStart"/>
      <w:r w:rsidRPr="00745C55">
        <w:rPr>
          <w:color w:val="000000" w:themeColor="text1"/>
        </w:rPr>
        <w:t>на рабочих местах</w:t>
      </w:r>
      <w:proofErr w:type="gramEnd"/>
      <w:r w:rsidRPr="00745C55">
        <w:rPr>
          <w:color w:val="000000" w:themeColor="text1"/>
        </w:rPr>
        <w:t xml:space="preserve"> которых по результатам специальной оценки условий труда отнесены к вредным условиям труда 2,3 или 4 степени либо опасным условиям труда.</w:t>
      </w:r>
    </w:p>
    <w:p w:rsidR="00912315" w:rsidRPr="00745C55" w:rsidRDefault="00912315" w:rsidP="00912315">
      <w:pPr>
        <w:ind w:firstLine="426"/>
        <w:jc w:val="both"/>
        <w:rPr>
          <w:b/>
          <w:color w:val="000000" w:themeColor="text1"/>
        </w:rPr>
      </w:pPr>
      <w:r w:rsidRPr="00745C55">
        <w:rPr>
          <w:color w:val="000000" w:themeColor="text1"/>
        </w:rPr>
        <w:t xml:space="preserve">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 Отчета о проведении СОУТ в организации от ____ ______20____г.  </w:t>
      </w:r>
      <w:r w:rsidRPr="00745C55">
        <w:rPr>
          <w:b/>
          <w:color w:val="000000" w:themeColor="text1"/>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повар, постоянно работающий у плиты;</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рабочий по стирке белья;</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уборщик служебных помещений, занятый уборкой наружных (общественных) уборных и санузлов;</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медицинская сестра;</w:t>
      </w:r>
    </w:p>
    <w:p w:rsidR="00912315" w:rsidRPr="00745C55" w:rsidRDefault="00912315" w:rsidP="000C60CE">
      <w:pPr>
        <w:pStyle w:val="aff1"/>
        <w:numPr>
          <w:ilvl w:val="0"/>
          <w:numId w:val="64"/>
        </w:numPr>
        <w:ind w:left="0" w:firstLine="567"/>
        <w:contextualSpacing/>
        <w:jc w:val="both"/>
        <w:rPr>
          <w:b/>
          <w:i/>
          <w:color w:val="000000" w:themeColor="text1"/>
        </w:rPr>
      </w:pPr>
      <w:r w:rsidRPr="00745C55">
        <w:rPr>
          <w:b/>
          <w:i/>
          <w:color w:val="000000" w:themeColor="text1"/>
        </w:rPr>
        <w:t xml:space="preserve"> и иные   </w:t>
      </w:r>
    </w:p>
    <w:p w:rsidR="00912315" w:rsidRPr="00745C55" w:rsidRDefault="00912315" w:rsidP="00912315">
      <w:pPr>
        <w:ind w:firstLine="426"/>
        <w:jc w:val="both"/>
        <w:rPr>
          <w:color w:val="000000" w:themeColor="text1"/>
        </w:rPr>
      </w:pPr>
      <w:r w:rsidRPr="00745C55">
        <w:rPr>
          <w:color w:val="000000" w:themeColor="text1"/>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ind w:firstLine="426"/>
        <w:jc w:val="both"/>
        <w:rPr>
          <w:color w:val="000000" w:themeColor="text1"/>
        </w:rPr>
      </w:pPr>
      <w:r w:rsidRPr="00745C55">
        <w:rPr>
          <w:color w:val="000000" w:themeColor="text1"/>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8A3EEA" w:rsidRDefault="00912315" w:rsidP="00912315">
      <w:pPr>
        <w:ind w:firstLine="426"/>
        <w:jc w:val="both"/>
        <w:rPr>
          <w:color w:val="000000" w:themeColor="text1"/>
        </w:rPr>
      </w:pPr>
      <w:r w:rsidRPr="00745C55">
        <w:rPr>
          <w:color w:val="000000" w:themeColor="text1"/>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w:t>
      </w:r>
    </w:p>
    <w:p w:rsidR="008A3EEA" w:rsidRDefault="008A3EEA" w:rsidP="00912315">
      <w:pPr>
        <w:ind w:firstLine="426"/>
        <w:jc w:val="both"/>
        <w:rPr>
          <w:color w:val="000000" w:themeColor="text1"/>
        </w:rPr>
      </w:pPr>
    </w:p>
    <w:p w:rsidR="008A3EEA" w:rsidRDefault="008A3EEA" w:rsidP="00912315">
      <w:pPr>
        <w:ind w:firstLine="426"/>
        <w:jc w:val="both"/>
        <w:rPr>
          <w:color w:val="000000" w:themeColor="text1"/>
        </w:rPr>
      </w:pPr>
    </w:p>
    <w:p w:rsidR="00912315" w:rsidRPr="00745C55" w:rsidRDefault="00912315" w:rsidP="00912315">
      <w:pPr>
        <w:ind w:firstLine="426"/>
        <w:jc w:val="both"/>
        <w:rPr>
          <w:color w:val="000000" w:themeColor="text1"/>
        </w:rPr>
      </w:pPr>
      <w:r w:rsidRPr="00745C55">
        <w:rPr>
          <w:color w:val="000000" w:themeColor="text1"/>
        </w:rPr>
        <w:lastRenderedPageBreak/>
        <w:t xml:space="preserve"> в рабочих днях, исчисленных по шестидневной рабочей неделе, а затем пересчитывается в календарные дни.</w:t>
      </w:r>
    </w:p>
    <w:p w:rsidR="00912315" w:rsidRPr="00745C55" w:rsidRDefault="00912315" w:rsidP="00912315">
      <w:pPr>
        <w:ind w:firstLine="426"/>
        <w:jc w:val="both"/>
        <w:rPr>
          <w:color w:val="000000" w:themeColor="text1"/>
        </w:rPr>
      </w:pPr>
      <w:r w:rsidRPr="00745C55">
        <w:rPr>
          <w:color w:val="000000" w:themeColor="text1"/>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912315" w:rsidRPr="00745C55" w:rsidRDefault="00912315" w:rsidP="00912315">
      <w:pPr>
        <w:ind w:firstLine="426"/>
        <w:jc w:val="both"/>
        <w:rPr>
          <w:color w:val="000000" w:themeColor="text1"/>
        </w:rPr>
      </w:pPr>
      <w:r w:rsidRPr="00745C55">
        <w:rPr>
          <w:color w:val="000000" w:themeColor="text1"/>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912315" w:rsidRPr="00745C55" w:rsidRDefault="00912315" w:rsidP="00912315">
      <w:pPr>
        <w:ind w:firstLine="426"/>
        <w:jc w:val="both"/>
        <w:rPr>
          <w:color w:val="000000" w:themeColor="text1"/>
        </w:rPr>
      </w:pPr>
      <w:r w:rsidRPr="00745C55">
        <w:rPr>
          <w:color w:val="000000" w:themeColor="text1"/>
        </w:rPr>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912315" w:rsidRPr="00745C55" w:rsidRDefault="00912315" w:rsidP="00912315">
      <w:pPr>
        <w:ind w:firstLine="426"/>
        <w:jc w:val="both"/>
        <w:rPr>
          <w:color w:val="000000" w:themeColor="text1"/>
        </w:rPr>
      </w:pPr>
      <w:r w:rsidRPr="00745C55">
        <w:rPr>
          <w:color w:val="000000" w:themeColor="text1"/>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745C55">
        <w:rPr>
          <w:b/>
          <w:color w:val="000000" w:themeColor="text1"/>
        </w:rPr>
        <w:t>Минимальная</w:t>
      </w:r>
      <w:r w:rsidRPr="00745C55">
        <w:rPr>
          <w:color w:val="000000" w:themeColor="text1"/>
        </w:rPr>
        <w:t xml:space="preserve"> продолжительность ежегодного дополнительного оплачиваемого отпуска составляет 7 </w:t>
      </w:r>
      <w:r w:rsidRPr="00745C55">
        <w:rPr>
          <w:b/>
          <w:color w:val="000000" w:themeColor="text1"/>
        </w:rPr>
        <w:t xml:space="preserve">календарных  </w:t>
      </w:r>
      <w:r w:rsidRPr="00745C55">
        <w:rPr>
          <w:color w:val="000000" w:themeColor="text1"/>
        </w:rPr>
        <w:t>дней.</w:t>
      </w:r>
    </w:p>
    <w:p w:rsidR="00912315" w:rsidRPr="00745C55" w:rsidRDefault="00912315" w:rsidP="00912315">
      <w:pPr>
        <w:ind w:firstLine="567"/>
        <w:jc w:val="both"/>
        <w:rPr>
          <w:color w:val="000000" w:themeColor="text1"/>
        </w:rPr>
      </w:pPr>
    </w:p>
    <w:p w:rsidR="00912315" w:rsidRPr="00745C55" w:rsidRDefault="00912315" w:rsidP="00912315">
      <w:pPr>
        <w:jc w:val="center"/>
        <w:rPr>
          <w:b/>
          <w:color w:val="000000" w:themeColor="text1"/>
        </w:rPr>
      </w:pPr>
      <w:r w:rsidRPr="00745C55">
        <w:rPr>
          <w:b/>
          <w:color w:val="000000" w:themeColor="text1"/>
        </w:rPr>
        <w:t>Перечень</w:t>
      </w:r>
    </w:p>
    <w:p w:rsidR="00912315" w:rsidRPr="00745C55" w:rsidRDefault="00912315" w:rsidP="00912315">
      <w:pPr>
        <w:jc w:val="center"/>
        <w:rPr>
          <w:b/>
          <w:color w:val="000000" w:themeColor="text1"/>
        </w:rPr>
      </w:pPr>
      <w:r w:rsidRPr="00745C55">
        <w:rPr>
          <w:b/>
          <w:color w:val="000000" w:themeColor="text1"/>
        </w:rPr>
        <w:t>работ, профессий и должностей с вредными условиями труда, работа в которых дает право на дополнительный отпуск и сокращенный рабочий день</w:t>
      </w:r>
    </w:p>
    <w:p w:rsidR="00912315" w:rsidRPr="00745C55" w:rsidRDefault="00912315" w:rsidP="00912315">
      <w:pPr>
        <w:jc w:val="center"/>
        <w:rPr>
          <w:b/>
          <w:color w:val="000000" w:themeColor="text1"/>
        </w:rPr>
      </w:pPr>
      <w:r w:rsidRPr="00745C55">
        <w:rPr>
          <w:b/>
          <w:color w:val="000000" w:themeColor="text1"/>
        </w:rPr>
        <w:t>(извлечение)</w:t>
      </w:r>
    </w:p>
    <w:p w:rsidR="00912315" w:rsidRPr="00745C55" w:rsidRDefault="00912315" w:rsidP="00912315">
      <w:pPr>
        <w:jc w:val="both"/>
        <w:rPr>
          <w:color w:val="000000" w:themeColor="text1"/>
        </w:rPr>
      </w:pPr>
    </w:p>
    <w:tbl>
      <w:tblPr>
        <w:tblStyle w:val="3b"/>
        <w:tblW w:w="9543" w:type="dxa"/>
        <w:tblLayout w:type="fixed"/>
        <w:tblLook w:val="04A0" w:firstRow="1" w:lastRow="0" w:firstColumn="1" w:lastColumn="0" w:noHBand="0" w:noVBand="1"/>
      </w:tblPr>
      <w:tblGrid>
        <w:gridCol w:w="1588"/>
        <w:gridCol w:w="3482"/>
        <w:gridCol w:w="2718"/>
        <w:gridCol w:w="1755"/>
      </w:tblGrid>
      <w:tr w:rsidR="00912315" w:rsidRPr="000F4D5E" w:rsidTr="00153565">
        <w:tc>
          <w:tcPr>
            <w:tcW w:w="1588" w:type="dxa"/>
          </w:tcPr>
          <w:p w:rsidR="00912315" w:rsidRPr="000F4D5E" w:rsidRDefault="00912315" w:rsidP="00912315">
            <w:pPr>
              <w:jc w:val="center"/>
              <w:rPr>
                <w:b/>
                <w:color w:val="000000" w:themeColor="text1"/>
              </w:rPr>
            </w:pPr>
            <w:r w:rsidRPr="000F4D5E">
              <w:rPr>
                <w:b/>
                <w:color w:val="000000" w:themeColor="text1"/>
              </w:rPr>
              <w:t>№</w:t>
            </w:r>
            <w:r w:rsidR="000F4D5E">
              <w:rPr>
                <w:b/>
                <w:color w:val="000000" w:themeColor="text1"/>
              </w:rPr>
              <w:t xml:space="preserve"> </w:t>
            </w:r>
          </w:p>
          <w:p w:rsidR="00912315" w:rsidRPr="000F4D5E" w:rsidRDefault="00912315" w:rsidP="00912315">
            <w:pPr>
              <w:jc w:val="center"/>
              <w:rPr>
                <w:b/>
                <w:color w:val="000000" w:themeColor="text1"/>
              </w:rPr>
            </w:pPr>
            <w:r w:rsidRPr="000F4D5E">
              <w:rPr>
                <w:b/>
                <w:color w:val="000000" w:themeColor="text1"/>
              </w:rPr>
              <w:t>По «Списку»</w:t>
            </w:r>
          </w:p>
        </w:tc>
        <w:tc>
          <w:tcPr>
            <w:tcW w:w="3482" w:type="dxa"/>
          </w:tcPr>
          <w:p w:rsidR="00912315" w:rsidRPr="000F4D5E" w:rsidRDefault="00912315" w:rsidP="00912315">
            <w:pPr>
              <w:jc w:val="center"/>
              <w:rPr>
                <w:b/>
                <w:color w:val="000000" w:themeColor="text1"/>
              </w:rPr>
            </w:pPr>
            <w:r w:rsidRPr="000F4D5E">
              <w:rPr>
                <w:b/>
                <w:color w:val="000000" w:themeColor="text1"/>
              </w:rPr>
              <w:t>Наименование производств, цехов, профессий и должностей</w:t>
            </w:r>
          </w:p>
        </w:tc>
        <w:tc>
          <w:tcPr>
            <w:tcW w:w="2718" w:type="dxa"/>
          </w:tcPr>
          <w:p w:rsidR="00912315" w:rsidRPr="000F4D5E" w:rsidRDefault="00912315" w:rsidP="00912315">
            <w:pPr>
              <w:jc w:val="center"/>
              <w:rPr>
                <w:b/>
                <w:color w:val="000000" w:themeColor="text1"/>
              </w:rPr>
            </w:pPr>
            <w:r w:rsidRPr="000F4D5E">
              <w:rPr>
                <w:b/>
                <w:color w:val="000000" w:themeColor="text1"/>
              </w:rPr>
              <w:t xml:space="preserve">Продолжительность </w:t>
            </w:r>
            <w:proofErr w:type="gramStart"/>
            <w:r w:rsidRPr="000F4D5E">
              <w:rPr>
                <w:b/>
                <w:color w:val="000000" w:themeColor="text1"/>
              </w:rPr>
              <w:t>доп.отпуск</w:t>
            </w:r>
            <w:proofErr w:type="gramEnd"/>
            <w:r w:rsidRPr="000F4D5E">
              <w:rPr>
                <w:b/>
                <w:color w:val="000000" w:themeColor="text1"/>
              </w:rPr>
              <w:t>.</w:t>
            </w:r>
          </w:p>
          <w:p w:rsidR="00912315" w:rsidRPr="000F4D5E" w:rsidRDefault="00912315" w:rsidP="00912315">
            <w:pPr>
              <w:jc w:val="center"/>
              <w:rPr>
                <w:b/>
                <w:color w:val="000000" w:themeColor="text1"/>
              </w:rPr>
            </w:pPr>
            <w:r w:rsidRPr="000F4D5E">
              <w:rPr>
                <w:b/>
                <w:color w:val="000000" w:themeColor="text1"/>
              </w:rPr>
              <w:t xml:space="preserve">(в </w:t>
            </w:r>
            <w:proofErr w:type="spellStart"/>
            <w:r w:rsidRPr="000F4D5E">
              <w:rPr>
                <w:b/>
                <w:color w:val="000000" w:themeColor="text1"/>
              </w:rPr>
              <w:t>раб.днях</w:t>
            </w:r>
            <w:proofErr w:type="spellEnd"/>
            <w:r w:rsidRPr="000F4D5E">
              <w:rPr>
                <w:b/>
                <w:color w:val="000000" w:themeColor="text1"/>
              </w:rPr>
              <w:t>)</w:t>
            </w:r>
          </w:p>
        </w:tc>
        <w:tc>
          <w:tcPr>
            <w:tcW w:w="1755" w:type="dxa"/>
          </w:tcPr>
          <w:p w:rsidR="00912315" w:rsidRPr="000F4D5E" w:rsidRDefault="00912315" w:rsidP="00912315">
            <w:pPr>
              <w:jc w:val="center"/>
              <w:rPr>
                <w:b/>
                <w:color w:val="000000" w:themeColor="text1"/>
              </w:rPr>
            </w:pPr>
            <w:r w:rsidRPr="000F4D5E">
              <w:rPr>
                <w:b/>
                <w:color w:val="000000" w:themeColor="text1"/>
              </w:rPr>
              <w:t>Продолжит</w:t>
            </w:r>
          </w:p>
          <w:p w:rsidR="00912315" w:rsidRPr="000F4D5E" w:rsidRDefault="00912315" w:rsidP="00912315">
            <w:pPr>
              <w:jc w:val="center"/>
              <w:rPr>
                <w:b/>
                <w:color w:val="000000" w:themeColor="text1"/>
              </w:rPr>
            </w:pPr>
            <w:r w:rsidRPr="000F4D5E">
              <w:rPr>
                <w:b/>
                <w:color w:val="000000" w:themeColor="text1"/>
              </w:rPr>
              <w:t>сокращен. раб. дня</w:t>
            </w:r>
          </w:p>
          <w:p w:rsidR="00912315" w:rsidRPr="000F4D5E" w:rsidRDefault="00912315" w:rsidP="00912315">
            <w:pPr>
              <w:jc w:val="center"/>
              <w:rPr>
                <w:b/>
                <w:color w:val="000000" w:themeColor="text1"/>
              </w:rPr>
            </w:pPr>
            <w:r w:rsidRPr="000F4D5E">
              <w:rPr>
                <w:b/>
                <w:color w:val="000000" w:themeColor="text1"/>
              </w:rPr>
              <w:t>(в часах)</w:t>
            </w:r>
          </w:p>
        </w:tc>
      </w:tr>
      <w:tr w:rsidR="00912315" w:rsidRPr="000F4D5E" w:rsidTr="00153565">
        <w:trPr>
          <w:trHeight w:val="354"/>
        </w:trPr>
        <w:tc>
          <w:tcPr>
            <w:tcW w:w="1588" w:type="dxa"/>
          </w:tcPr>
          <w:p w:rsidR="00912315" w:rsidRPr="000F4D5E" w:rsidRDefault="00912315" w:rsidP="00912315">
            <w:pPr>
              <w:jc w:val="center"/>
              <w:rPr>
                <w:b/>
                <w:color w:val="000000" w:themeColor="text1"/>
              </w:rPr>
            </w:pPr>
            <w:r w:rsidRPr="000F4D5E">
              <w:rPr>
                <w:b/>
                <w:color w:val="000000" w:themeColor="text1"/>
              </w:rPr>
              <w:t>1</w:t>
            </w:r>
          </w:p>
        </w:tc>
        <w:tc>
          <w:tcPr>
            <w:tcW w:w="3482" w:type="dxa"/>
          </w:tcPr>
          <w:p w:rsidR="00912315" w:rsidRPr="000F4D5E" w:rsidRDefault="00912315" w:rsidP="00912315">
            <w:pPr>
              <w:jc w:val="center"/>
              <w:rPr>
                <w:b/>
                <w:color w:val="000000" w:themeColor="text1"/>
              </w:rPr>
            </w:pPr>
            <w:r w:rsidRPr="000F4D5E">
              <w:rPr>
                <w:b/>
                <w:color w:val="000000" w:themeColor="text1"/>
              </w:rPr>
              <w:t>2</w:t>
            </w:r>
          </w:p>
        </w:tc>
        <w:tc>
          <w:tcPr>
            <w:tcW w:w="2718" w:type="dxa"/>
          </w:tcPr>
          <w:p w:rsidR="00912315" w:rsidRPr="000F4D5E" w:rsidRDefault="00912315" w:rsidP="00912315">
            <w:pPr>
              <w:jc w:val="center"/>
              <w:rPr>
                <w:b/>
                <w:color w:val="000000" w:themeColor="text1"/>
              </w:rPr>
            </w:pPr>
            <w:r w:rsidRPr="000F4D5E">
              <w:rPr>
                <w:b/>
                <w:color w:val="000000" w:themeColor="text1"/>
              </w:rPr>
              <w:t>3</w:t>
            </w:r>
          </w:p>
        </w:tc>
        <w:tc>
          <w:tcPr>
            <w:tcW w:w="1755" w:type="dxa"/>
          </w:tcPr>
          <w:p w:rsidR="00912315" w:rsidRPr="000F4D5E" w:rsidRDefault="00912315" w:rsidP="00912315">
            <w:pPr>
              <w:jc w:val="center"/>
              <w:rPr>
                <w:b/>
                <w:color w:val="000000" w:themeColor="text1"/>
              </w:rPr>
            </w:pPr>
            <w:r w:rsidRPr="000F4D5E">
              <w:rPr>
                <w:b/>
                <w:color w:val="000000" w:themeColor="text1"/>
              </w:rPr>
              <w:t>4</w:t>
            </w:r>
          </w:p>
        </w:tc>
      </w:tr>
      <w:tr w:rsidR="00912315" w:rsidRPr="000F4D5E" w:rsidTr="00153565">
        <w:tc>
          <w:tcPr>
            <w:tcW w:w="1588" w:type="dxa"/>
          </w:tcPr>
          <w:p w:rsidR="00912315" w:rsidRPr="000F4D5E" w:rsidRDefault="00912315" w:rsidP="00912315">
            <w:pPr>
              <w:jc w:val="center"/>
              <w:rPr>
                <w:color w:val="000000" w:themeColor="text1"/>
              </w:rPr>
            </w:pPr>
            <w:r w:rsidRPr="000F4D5E">
              <w:rPr>
                <w:color w:val="000000" w:themeColor="text1"/>
              </w:rPr>
              <w:t>1</w:t>
            </w:r>
          </w:p>
        </w:tc>
        <w:tc>
          <w:tcPr>
            <w:tcW w:w="3482" w:type="dxa"/>
          </w:tcPr>
          <w:p w:rsidR="00912315" w:rsidRPr="000F4D5E" w:rsidRDefault="00912315" w:rsidP="00912315">
            <w:pPr>
              <w:jc w:val="left"/>
              <w:rPr>
                <w:color w:val="000000" w:themeColor="text1"/>
              </w:rPr>
            </w:pPr>
            <w:r w:rsidRPr="000F4D5E">
              <w:rPr>
                <w:color w:val="000000" w:themeColor="text1"/>
              </w:rPr>
              <w:t>Средний медицинский персонал</w:t>
            </w:r>
          </w:p>
        </w:tc>
        <w:tc>
          <w:tcPr>
            <w:tcW w:w="2718" w:type="dxa"/>
          </w:tcPr>
          <w:p w:rsidR="00912315" w:rsidRPr="000F4D5E" w:rsidRDefault="00912315" w:rsidP="00912315">
            <w:pPr>
              <w:jc w:val="center"/>
              <w:rPr>
                <w:color w:val="000000" w:themeColor="text1"/>
              </w:rPr>
            </w:pPr>
            <w:r w:rsidRPr="000F4D5E">
              <w:rPr>
                <w:color w:val="000000" w:themeColor="text1"/>
              </w:rPr>
              <w:t>12</w:t>
            </w:r>
          </w:p>
        </w:tc>
        <w:tc>
          <w:tcPr>
            <w:tcW w:w="1755" w:type="dxa"/>
          </w:tcPr>
          <w:p w:rsidR="00912315" w:rsidRPr="000F4D5E" w:rsidRDefault="00912315" w:rsidP="00912315">
            <w:pPr>
              <w:jc w:val="center"/>
              <w:rPr>
                <w:color w:val="000000" w:themeColor="text1"/>
              </w:rPr>
            </w:pPr>
          </w:p>
        </w:tc>
      </w:tr>
      <w:tr w:rsidR="00912315" w:rsidRPr="000F4D5E" w:rsidTr="00153565">
        <w:tc>
          <w:tcPr>
            <w:tcW w:w="1588" w:type="dxa"/>
          </w:tcPr>
          <w:p w:rsidR="00912315" w:rsidRPr="000F4D5E" w:rsidRDefault="00912315" w:rsidP="00912315">
            <w:pPr>
              <w:jc w:val="center"/>
              <w:rPr>
                <w:color w:val="000000" w:themeColor="text1"/>
              </w:rPr>
            </w:pPr>
            <w:r w:rsidRPr="000F4D5E">
              <w:rPr>
                <w:color w:val="000000" w:themeColor="text1"/>
              </w:rPr>
              <w:t>2</w:t>
            </w:r>
          </w:p>
        </w:tc>
        <w:tc>
          <w:tcPr>
            <w:tcW w:w="3482" w:type="dxa"/>
          </w:tcPr>
          <w:p w:rsidR="00912315" w:rsidRPr="000F4D5E" w:rsidRDefault="00912315" w:rsidP="00912315">
            <w:pPr>
              <w:jc w:val="left"/>
              <w:rPr>
                <w:color w:val="000000" w:themeColor="text1"/>
              </w:rPr>
            </w:pPr>
            <w:r w:rsidRPr="000F4D5E">
              <w:rPr>
                <w:color w:val="000000" w:themeColor="text1"/>
              </w:rPr>
              <w:t>Машинистка, постоянно работающая на пишущей машинке</w:t>
            </w:r>
          </w:p>
        </w:tc>
        <w:tc>
          <w:tcPr>
            <w:tcW w:w="2718" w:type="dxa"/>
          </w:tcPr>
          <w:p w:rsidR="00912315" w:rsidRPr="000F4D5E" w:rsidRDefault="00912315" w:rsidP="00912315">
            <w:pPr>
              <w:jc w:val="center"/>
              <w:rPr>
                <w:color w:val="000000" w:themeColor="text1"/>
              </w:rPr>
            </w:pPr>
            <w:r w:rsidRPr="000F4D5E">
              <w:rPr>
                <w:color w:val="000000" w:themeColor="text1"/>
              </w:rPr>
              <w:t>7</w:t>
            </w:r>
          </w:p>
        </w:tc>
        <w:tc>
          <w:tcPr>
            <w:tcW w:w="1755" w:type="dxa"/>
          </w:tcPr>
          <w:p w:rsidR="00912315" w:rsidRPr="000F4D5E" w:rsidRDefault="00912315" w:rsidP="00912315">
            <w:pPr>
              <w:jc w:val="center"/>
              <w:rPr>
                <w:color w:val="000000" w:themeColor="text1"/>
              </w:rPr>
            </w:pPr>
          </w:p>
        </w:tc>
      </w:tr>
      <w:tr w:rsidR="00912315" w:rsidRPr="000F4D5E" w:rsidTr="00153565">
        <w:tc>
          <w:tcPr>
            <w:tcW w:w="1588" w:type="dxa"/>
          </w:tcPr>
          <w:p w:rsidR="00912315" w:rsidRPr="000F4D5E" w:rsidRDefault="00912315" w:rsidP="00912315">
            <w:pPr>
              <w:jc w:val="center"/>
              <w:rPr>
                <w:color w:val="000000" w:themeColor="text1"/>
              </w:rPr>
            </w:pPr>
            <w:r w:rsidRPr="000F4D5E">
              <w:rPr>
                <w:color w:val="000000" w:themeColor="text1"/>
              </w:rPr>
              <w:t>3</w:t>
            </w:r>
          </w:p>
        </w:tc>
        <w:tc>
          <w:tcPr>
            <w:tcW w:w="3482" w:type="dxa"/>
          </w:tcPr>
          <w:p w:rsidR="00912315" w:rsidRPr="000F4D5E" w:rsidRDefault="00912315" w:rsidP="00912315">
            <w:pPr>
              <w:jc w:val="left"/>
              <w:rPr>
                <w:color w:val="000000" w:themeColor="text1"/>
              </w:rPr>
            </w:pPr>
            <w:r w:rsidRPr="000F4D5E">
              <w:rPr>
                <w:color w:val="000000" w:themeColor="text1"/>
              </w:rPr>
              <w:t>Повар, постоянно работающий у плиты</w:t>
            </w:r>
          </w:p>
        </w:tc>
        <w:tc>
          <w:tcPr>
            <w:tcW w:w="2718" w:type="dxa"/>
          </w:tcPr>
          <w:p w:rsidR="00912315" w:rsidRPr="000F4D5E" w:rsidRDefault="00912315" w:rsidP="00912315">
            <w:pPr>
              <w:jc w:val="center"/>
              <w:rPr>
                <w:color w:val="000000" w:themeColor="text1"/>
              </w:rPr>
            </w:pPr>
            <w:r w:rsidRPr="000F4D5E">
              <w:rPr>
                <w:color w:val="000000" w:themeColor="text1"/>
              </w:rPr>
              <w:t>7</w:t>
            </w:r>
          </w:p>
        </w:tc>
        <w:tc>
          <w:tcPr>
            <w:tcW w:w="1755" w:type="dxa"/>
          </w:tcPr>
          <w:p w:rsidR="00912315" w:rsidRPr="000F4D5E" w:rsidRDefault="00912315" w:rsidP="00912315">
            <w:pPr>
              <w:jc w:val="center"/>
              <w:rPr>
                <w:color w:val="000000" w:themeColor="text1"/>
              </w:rPr>
            </w:pPr>
          </w:p>
        </w:tc>
      </w:tr>
    </w:tbl>
    <w:p w:rsidR="00912315" w:rsidRPr="00745C55" w:rsidRDefault="00912315" w:rsidP="00912315">
      <w:pPr>
        <w:jc w:val="both"/>
        <w:rPr>
          <w:b/>
          <w:color w:val="000000" w:themeColor="text1"/>
        </w:rPr>
      </w:pPr>
      <w:r w:rsidRPr="00745C55">
        <w:rPr>
          <w:b/>
          <w:color w:val="000000" w:themeColor="text1"/>
        </w:rPr>
        <w:t xml:space="preserve"> </w:t>
      </w:r>
    </w:p>
    <w:p w:rsidR="00912315" w:rsidRPr="00745C55" w:rsidRDefault="00912315" w:rsidP="00912315">
      <w:pPr>
        <w:shd w:val="clear" w:color="auto" w:fill="FFFFFF"/>
        <w:ind w:firstLine="567"/>
        <w:jc w:val="center"/>
        <w:textAlignment w:val="baseline"/>
        <w:outlineLvl w:val="1"/>
        <w:rPr>
          <w:b/>
          <w:color w:val="000000" w:themeColor="text1"/>
          <w:spacing w:val="2"/>
        </w:rPr>
      </w:pPr>
      <w:r w:rsidRPr="00745C55">
        <w:rPr>
          <w:b/>
          <w:color w:val="000000" w:themeColor="text1"/>
          <w:lang w:val="en-US"/>
        </w:rPr>
        <w:t>III</w:t>
      </w:r>
      <w:r w:rsidRPr="00745C55">
        <w:rPr>
          <w:b/>
          <w:color w:val="000000" w:themeColor="text1"/>
        </w:rPr>
        <w:t xml:space="preserve">. </w:t>
      </w:r>
      <w:r w:rsidRPr="00745C55">
        <w:rPr>
          <w:b/>
          <w:color w:val="000000" w:themeColor="text1"/>
          <w:spacing w:val="2"/>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912315" w:rsidRPr="00745C55" w:rsidRDefault="00912315" w:rsidP="00912315">
      <w:pPr>
        <w:shd w:val="clear" w:color="auto" w:fill="FFFFFF"/>
        <w:ind w:firstLine="567"/>
        <w:jc w:val="center"/>
        <w:textAlignment w:val="baseline"/>
        <w:outlineLvl w:val="1"/>
        <w:rPr>
          <w:b/>
          <w:color w:val="000000" w:themeColor="text1"/>
          <w:spacing w:val="2"/>
        </w:rPr>
      </w:pPr>
      <w:r w:rsidRPr="00745C55">
        <w:rPr>
          <w:b/>
          <w:color w:val="000000" w:themeColor="text1"/>
          <w:spacing w:val="2"/>
        </w:rPr>
        <w:t>(утв. постановлением КМ РТ от 26 мая 2003 г. N 280)</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 xml:space="preserve">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w:t>
      </w:r>
      <w:r w:rsidRPr="00745C55">
        <w:rPr>
          <w:color w:val="000000" w:themeColor="text1"/>
          <w:spacing w:val="2"/>
        </w:rPr>
        <w:lastRenderedPageBreak/>
        <w:t>время по своему усмотрению, а также лица, рабочее время которых по характеру работы делится на части неопределенной продолжительности.</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Работодатель ведет учет времени, фактически отработанного каждым работником в условиях ненормированного рабочего дня.</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Нерабочие праздничные дни, приходящиеся на период дополнительного отпуска, в число календарных дней отпуска не включаются.</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hd w:val="clear" w:color="auto" w:fill="FFFFFF"/>
        </w:rPr>
        <w:t>3.7.Стаж работы в ненормированном режиме не имеет значения для дополнительного отпуска (</w:t>
      </w:r>
      <w:hyperlink r:id="rId41" w:tgtFrame="_blank" w:history="1">
        <w:r w:rsidRPr="00745C55">
          <w:rPr>
            <w:rStyle w:val="a3"/>
            <w:color w:val="000000" w:themeColor="text1"/>
          </w:rPr>
          <w:t xml:space="preserve">Письмо </w:t>
        </w:r>
        <w:proofErr w:type="spellStart"/>
        <w:r w:rsidRPr="00745C55">
          <w:rPr>
            <w:rStyle w:val="a3"/>
            <w:color w:val="000000" w:themeColor="text1"/>
          </w:rPr>
          <w:t>Роструда</w:t>
        </w:r>
        <w:proofErr w:type="spellEnd"/>
        <w:r w:rsidRPr="00745C55">
          <w:rPr>
            <w:rStyle w:val="a3"/>
            <w:color w:val="000000" w:themeColor="text1"/>
          </w:rPr>
          <w:t xml:space="preserve"> от 24.05.2012 № ПГ/3841-6-1</w:t>
        </w:r>
      </w:hyperlink>
      <w:r w:rsidRPr="00745C55">
        <w:rPr>
          <w:color w:val="000000" w:themeColor="text1"/>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2" w:tgtFrame="_blank" w:history="1">
        <w:r w:rsidRPr="00745C55">
          <w:rPr>
            <w:rStyle w:val="a3"/>
            <w:color w:val="000000" w:themeColor="text1"/>
          </w:rPr>
          <w:t>Письмо Минтруда от 13.10.2020 № 14-2/ООГ-15911</w:t>
        </w:r>
      </w:hyperlink>
      <w:r w:rsidRPr="00745C55">
        <w:rPr>
          <w:color w:val="000000" w:themeColor="text1"/>
          <w:shd w:val="clear" w:color="auto" w:fill="FFFFFF"/>
        </w:rPr>
        <w:t>), при условии, что его должность входит в перечень должностей с ненормированным днем.</w:t>
      </w:r>
    </w:p>
    <w:p w:rsidR="00912315" w:rsidRPr="00745C55" w:rsidRDefault="00912315" w:rsidP="00912315">
      <w:pPr>
        <w:shd w:val="clear" w:color="auto" w:fill="FFFFFF"/>
        <w:ind w:firstLine="426"/>
        <w:jc w:val="both"/>
        <w:textAlignment w:val="baseline"/>
        <w:rPr>
          <w:color w:val="000000" w:themeColor="text1"/>
          <w:spacing w:val="2"/>
        </w:rPr>
      </w:pPr>
      <w:r w:rsidRPr="00745C55">
        <w:rPr>
          <w:color w:val="000000" w:themeColor="text1"/>
          <w:spacing w:val="2"/>
        </w:rPr>
        <w:t>3.8. Оплата дополнительных отпусков, предоставляемых работникам с ненормированным рабочим днем, производится в пределах фонда оплаты труда.</w:t>
      </w:r>
    </w:p>
    <w:p w:rsidR="00912315" w:rsidRPr="00745C55" w:rsidRDefault="00912315" w:rsidP="00912315">
      <w:pPr>
        <w:ind w:firstLine="426"/>
        <w:jc w:val="both"/>
        <w:rPr>
          <w:b/>
          <w:color w:val="000000" w:themeColor="text1"/>
        </w:rPr>
      </w:pPr>
      <w:r w:rsidRPr="00745C55">
        <w:rPr>
          <w:color w:val="000000" w:themeColor="text1"/>
          <w:spacing w:val="2"/>
        </w:rPr>
        <w:t>3.9.</w:t>
      </w:r>
      <w:r w:rsidRPr="00745C55">
        <w:rPr>
          <w:color w:val="000000" w:themeColor="text1"/>
        </w:rPr>
        <w:t xml:space="preserve"> В учреждении установлен следующий </w:t>
      </w:r>
      <w:r w:rsidRPr="00745C55">
        <w:rPr>
          <w:b/>
          <w:color w:val="000000" w:themeColor="text1"/>
        </w:rPr>
        <w:t>перечень должностей работников с ненормированным рабочим днем и имеющим право на дополнительный отпуск не менее 3-х рабочих дней:</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 xml:space="preserve">заместитель директора по административно-хозяйственной работе (завхоз);  </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 xml:space="preserve">секретарь – машинистка;  </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 xml:space="preserve"> заведующий библиотекой, библиотекарь;</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заведующий производством школьной столовой;</w:t>
      </w:r>
    </w:p>
    <w:p w:rsidR="00912315" w:rsidRPr="00745C55" w:rsidRDefault="00912315" w:rsidP="000C60CE">
      <w:pPr>
        <w:pStyle w:val="aff1"/>
        <w:numPr>
          <w:ilvl w:val="0"/>
          <w:numId w:val="65"/>
        </w:numPr>
        <w:ind w:left="0" w:firstLine="567"/>
        <w:contextualSpacing/>
        <w:jc w:val="both"/>
        <w:rPr>
          <w:b/>
          <w:i/>
          <w:color w:val="000000" w:themeColor="text1"/>
        </w:rPr>
      </w:pPr>
      <w:r w:rsidRPr="00745C55">
        <w:rPr>
          <w:b/>
          <w:i/>
          <w:color w:val="000000" w:themeColor="text1"/>
        </w:rPr>
        <w:t>и иные</w:t>
      </w:r>
    </w:p>
    <w:p w:rsidR="00912315" w:rsidRPr="00745C55" w:rsidRDefault="00912315" w:rsidP="00912315">
      <w:pPr>
        <w:shd w:val="clear" w:color="auto" w:fill="FFFFFF"/>
        <w:ind w:firstLine="567"/>
        <w:jc w:val="both"/>
        <w:textAlignment w:val="baseline"/>
        <w:rPr>
          <w:color w:val="000000" w:themeColor="text1"/>
          <w:spacing w:val="2"/>
        </w:rPr>
      </w:pPr>
    </w:p>
    <w:p w:rsidR="00912315" w:rsidRPr="00745C55" w:rsidRDefault="00912315" w:rsidP="00912315">
      <w:pPr>
        <w:ind w:firstLine="567"/>
        <w:jc w:val="center"/>
        <w:rPr>
          <w:b/>
          <w:color w:val="000000" w:themeColor="text1"/>
        </w:rPr>
      </w:pPr>
      <w:r w:rsidRPr="00745C55">
        <w:rPr>
          <w:b/>
          <w:color w:val="000000" w:themeColor="text1"/>
        </w:rPr>
        <w:t>ЖУРНАЛ</w:t>
      </w:r>
    </w:p>
    <w:p w:rsidR="00912315" w:rsidRPr="00745C55" w:rsidRDefault="00912315" w:rsidP="00912315">
      <w:pPr>
        <w:ind w:firstLine="567"/>
        <w:jc w:val="center"/>
        <w:rPr>
          <w:b/>
          <w:color w:val="000000" w:themeColor="text1"/>
        </w:rPr>
      </w:pPr>
      <w:r w:rsidRPr="00745C55">
        <w:rPr>
          <w:b/>
          <w:color w:val="000000" w:themeColor="text1"/>
        </w:rPr>
        <w:t>учета рабочего времени, отработанного работниками в режиме ненормированного рабочего дня</w:t>
      </w:r>
    </w:p>
    <w:p w:rsidR="00912315" w:rsidRPr="00745C55" w:rsidRDefault="00912315" w:rsidP="00912315">
      <w:pPr>
        <w:ind w:firstLine="567"/>
        <w:jc w:val="both"/>
        <w:rPr>
          <w:b/>
          <w:color w:val="000000" w:themeColor="text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038"/>
        <w:gridCol w:w="1843"/>
        <w:gridCol w:w="1417"/>
        <w:gridCol w:w="1418"/>
        <w:gridCol w:w="1417"/>
      </w:tblGrid>
      <w:tr w:rsidR="00912315" w:rsidRPr="00745C55" w:rsidTr="00912315">
        <w:tc>
          <w:tcPr>
            <w:tcW w:w="630"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Фамилия, инициалы, должность (специальность, профессия), структурное подразделение</w:t>
            </w:r>
          </w:p>
        </w:tc>
        <w:tc>
          <w:tcPr>
            <w:tcW w:w="1038"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ind w:right="-107"/>
              <w:jc w:val="center"/>
              <w:rPr>
                <w:b/>
                <w:color w:val="000000" w:themeColor="text1"/>
              </w:rPr>
            </w:pPr>
            <w:r w:rsidRPr="00745C55">
              <w:rPr>
                <w:b/>
                <w:color w:val="000000" w:themeColor="text1"/>
              </w:rPr>
              <w:t>Поручение работодателя (причина привлечения к работе в режиме ненормированного</w:t>
            </w:r>
          </w:p>
          <w:p w:rsidR="00912315" w:rsidRPr="00745C55" w:rsidRDefault="00912315" w:rsidP="00912315">
            <w:pPr>
              <w:jc w:val="center"/>
              <w:rPr>
                <w:b/>
                <w:color w:val="000000" w:themeColor="text1"/>
              </w:rPr>
            </w:pPr>
            <w:r w:rsidRPr="00745C55">
              <w:rPr>
                <w:b/>
                <w:color w:val="000000" w:themeColor="text1"/>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Время привлечения к работе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2315" w:rsidRPr="00745C55" w:rsidRDefault="00912315" w:rsidP="00912315">
            <w:pPr>
              <w:jc w:val="center"/>
              <w:rPr>
                <w:b/>
                <w:color w:val="000000" w:themeColor="text1"/>
              </w:rPr>
            </w:pPr>
            <w:r w:rsidRPr="00745C55">
              <w:rPr>
                <w:b/>
                <w:color w:val="000000" w:themeColor="text1"/>
              </w:rPr>
              <w:t>Общая продолжительность отработанного в рабочий день времени</w:t>
            </w:r>
          </w:p>
        </w:tc>
      </w:tr>
    </w:tbl>
    <w:p w:rsidR="00912315" w:rsidRPr="00745C55" w:rsidRDefault="00912315" w:rsidP="00153565">
      <w:pPr>
        <w:ind w:firstLine="567"/>
        <w:jc w:val="center"/>
        <w:rPr>
          <w:b/>
          <w:color w:val="000000" w:themeColor="text1"/>
        </w:rPr>
      </w:pPr>
      <w:r w:rsidRPr="00745C55">
        <w:rPr>
          <w:b/>
          <w:color w:val="000000" w:themeColor="text1"/>
          <w:lang w:val="en-US"/>
        </w:rPr>
        <w:lastRenderedPageBreak/>
        <w:t>VI</w:t>
      </w:r>
      <w:r w:rsidRPr="00745C55">
        <w:rPr>
          <w:b/>
          <w:color w:val="000000" w:themeColor="text1"/>
        </w:rPr>
        <w:t>. Порядок предоставления ежегодных дополнительных оплачиваемых отпусков в целях социальной защиты работников</w:t>
      </w:r>
    </w:p>
    <w:p w:rsidR="00912315" w:rsidRPr="00745C55" w:rsidRDefault="00912315" w:rsidP="00912315">
      <w:pPr>
        <w:ind w:firstLine="426"/>
        <w:jc w:val="both"/>
        <w:rPr>
          <w:color w:val="000000" w:themeColor="text1"/>
        </w:rPr>
      </w:pPr>
      <w:r w:rsidRPr="00745C55">
        <w:rPr>
          <w:color w:val="000000" w:themeColor="text1"/>
        </w:rPr>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745C55">
        <w:rPr>
          <w:b/>
          <w:color w:val="000000" w:themeColor="text1"/>
        </w:rPr>
        <w:t>календарных</w:t>
      </w:r>
      <w:r w:rsidRPr="00745C55">
        <w:rPr>
          <w:color w:val="000000" w:themeColor="text1"/>
        </w:rPr>
        <w:t xml:space="preserve"> дней.</w:t>
      </w:r>
    </w:p>
    <w:p w:rsidR="00912315" w:rsidRPr="00745C55" w:rsidRDefault="00912315" w:rsidP="00912315">
      <w:pPr>
        <w:ind w:firstLine="426"/>
        <w:jc w:val="both"/>
        <w:rPr>
          <w:color w:val="000000" w:themeColor="text1"/>
        </w:rPr>
      </w:pPr>
      <w:r w:rsidRPr="00745C55">
        <w:rPr>
          <w:color w:val="000000" w:themeColor="text1"/>
        </w:rPr>
        <w:t xml:space="preserve">4.2. Право на дополнительный отпуск возникает у работника, проработавшего </w:t>
      </w:r>
      <w:r w:rsidRPr="00745C55">
        <w:rPr>
          <w:b/>
          <w:color w:val="000000" w:themeColor="text1"/>
        </w:rPr>
        <w:t>с 1 сентября по 31 августа текущего учебного года без листа нетрудоспособности</w:t>
      </w:r>
      <w:r w:rsidRPr="00745C55">
        <w:rPr>
          <w:color w:val="000000" w:themeColor="text1"/>
        </w:rPr>
        <w:t>.</w:t>
      </w:r>
    </w:p>
    <w:p w:rsidR="00912315" w:rsidRPr="00745C55" w:rsidRDefault="00912315" w:rsidP="00912315">
      <w:pPr>
        <w:ind w:firstLine="426"/>
        <w:jc w:val="both"/>
        <w:rPr>
          <w:color w:val="000000" w:themeColor="text1"/>
        </w:rPr>
      </w:pPr>
      <w:r w:rsidRPr="00745C55">
        <w:rPr>
          <w:color w:val="000000" w:themeColor="text1"/>
        </w:rPr>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ind w:firstLine="426"/>
        <w:jc w:val="both"/>
        <w:rPr>
          <w:color w:val="000000" w:themeColor="text1"/>
        </w:rPr>
      </w:pPr>
      <w:r w:rsidRPr="00745C55">
        <w:rPr>
          <w:color w:val="000000" w:themeColor="text1"/>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12315" w:rsidRPr="00745C55" w:rsidRDefault="00912315" w:rsidP="00912315">
      <w:pPr>
        <w:ind w:firstLine="426"/>
        <w:jc w:val="both"/>
        <w:rPr>
          <w:color w:val="000000" w:themeColor="text1"/>
        </w:rPr>
      </w:pPr>
      <w:r w:rsidRPr="00745C55">
        <w:rPr>
          <w:color w:val="000000" w:themeColor="text1"/>
        </w:rPr>
        <w:t xml:space="preserve">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7 </w:t>
      </w:r>
      <w:r w:rsidRPr="00745C55">
        <w:rPr>
          <w:b/>
          <w:color w:val="000000" w:themeColor="text1"/>
        </w:rPr>
        <w:t>календарных</w:t>
      </w:r>
      <w:r w:rsidRPr="00745C55">
        <w:rPr>
          <w:color w:val="000000" w:themeColor="text1"/>
        </w:rPr>
        <w:t xml:space="preserve"> дней.</w:t>
      </w:r>
    </w:p>
    <w:p w:rsidR="00912315" w:rsidRPr="00745C55" w:rsidRDefault="00912315" w:rsidP="00912315">
      <w:pPr>
        <w:ind w:firstLine="426"/>
        <w:jc w:val="both"/>
        <w:rPr>
          <w:color w:val="000000" w:themeColor="text1"/>
        </w:rPr>
      </w:pPr>
      <w:r w:rsidRPr="00745C55">
        <w:rPr>
          <w:color w:val="000000" w:themeColor="text1"/>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912315" w:rsidRPr="00745C55" w:rsidRDefault="00912315" w:rsidP="00912315">
      <w:pPr>
        <w:ind w:firstLine="426"/>
        <w:jc w:val="both"/>
        <w:rPr>
          <w:color w:val="000000" w:themeColor="text1"/>
        </w:rPr>
      </w:pPr>
      <w:r w:rsidRPr="00745C55">
        <w:rPr>
          <w:color w:val="000000" w:themeColor="text1"/>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12315" w:rsidRPr="00745C55" w:rsidRDefault="00912315" w:rsidP="00912315">
      <w:pPr>
        <w:ind w:firstLine="426"/>
        <w:jc w:val="both"/>
        <w:rPr>
          <w:color w:val="000000" w:themeColor="text1"/>
        </w:rPr>
      </w:pPr>
      <w:r w:rsidRPr="00745C55">
        <w:rPr>
          <w:color w:val="000000" w:themeColor="text1"/>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12315" w:rsidRPr="00745C55" w:rsidRDefault="00912315" w:rsidP="00912315">
      <w:pPr>
        <w:ind w:firstLine="426"/>
        <w:jc w:val="both"/>
        <w:rPr>
          <w:color w:val="000000" w:themeColor="text1"/>
        </w:rPr>
      </w:pPr>
      <w:r w:rsidRPr="00745C55">
        <w:rPr>
          <w:color w:val="000000" w:themeColor="text1"/>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912315" w:rsidRPr="00745C55" w:rsidRDefault="00912315" w:rsidP="00912315">
      <w:pPr>
        <w:ind w:firstLine="426"/>
        <w:jc w:val="both"/>
        <w:rPr>
          <w:b/>
          <w:color w:val="000000" w:themeColor="text1"/>
        </w:rPr>
      </w:pPr>
    </w:p>
    <w:p w:rsidR="00912315" w:rsidRPr="00745C55" w:rsidRDefault="00912315" w:rsidP="000C60CE">
      <w:pPr>
        <w:pStyle w:val="aff1"/>
        <w:numPr>
          <w:ilvl w:val="0"/>
          <w:numId w:val="14"/>
        </w:numPr>
        <w:ind w:left="0" w:firstLine="0"/>
        <w:jc w:val="center"/>
        <w:rPr>
          <w:b/>
          <w:color w:val="000000" w:themeColor="text1"/>
        </w:rPr>
      </w:pPr>
      <w:r w:rsidRPr="00745C55">
        <w:rPr>
          <w:b/>
          <w:color w:val="000000" w:themeColor="text1"/>
        </w:rPr>
        <w:t>Порядок предоставления дополнительного отпуска</w:t>
      </w:r>
    </w:p>
    <w:p w:rsidR="00912315" w:rsidRPr="00745C55" w:rsidRDefault="00912315" w:rsidP="00912315">
      <w:pPr>
        <w:pStyle w:val="aff1"/>
        <w:ind w:left="0"/>
        <w:jc w:val="center"/>
        <w:rPr>
          <w:b/>
          <w:color w:val="000000" w:themeColor="text1"/>
        </w:rPr>
      </w:pPr>
      <w:r w:rsidRPr="00745C55">
        <w:rPr>
          <w:b/>
          <w:color w:val="000000" w:themeColor="text1"/>
        </w:rPr>
        <w:t>без сохранения заработной платы</w:t>
      </w:r>
    </w:p>
    <w:p w:rsidR="00912315" w:rsidRPr="00745C55" w:rsidRDefault="00912315" w:rsidP="00912315">
      <w:pPr>
        <w:ind w:firstLine="426"/>
        <w:jc w:val="both"/>
        <w:rPr>
          <w:color w:val="000000" w:themeColor="text1"/>
        </w:rPr>
      </w:pPr>
      <w:r w:rsidRPr="00745C55">
        <w:rPr>
          <w:color w:val="000000" w:themeColor="text1"/>
        </w:rPr>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912315" w:rsidRPr="00745C55" w:rsidRDefault="00912315" w:rsidP="00912315">
      <w:pPr>
        <w:ind w:firstLine="426"/>
        <w:jc w:val="both"/>
        <w:rPr>
          <w:color w:val="000000" w:themeColor="text1"/>
        </w:rPr>
      </w:pPr>
      <w:r w:rsidRPr="00745C55">
        <w:rPr>
          <w:color w:val="000000" w:themeColor="text1"/>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912315" w:rsidRPr="00745C55" w:rsidRDefault="00912315" w:rsidP="00912315">
      <w:pPr>
        <w:ind w:firstLine="426"/>
        <w:jc w:val="both"/>
        <w:rPr>
          <w:b/>
          <w:color w:val="000000" w:themeColor="text1"/>
        </w:rPr>
      </w:pPr>
      <w:r w:rsidRPr="00745C55">
        <w:rPr>
          <w:color w:val="000000" w:themeColor="text1"/>
        </w:rPr>
        <w:t xml:space="preserve">5.3. Руководитель учреждения </w:t>
      </w:r>
      <w:r w:rsidRPr="00745C55">
        <w:rPr>
          <w:b/>
          <w:color w:val="000000" w:themeColor="text1"/>
        </w:rPr>
        <w:t>обязан</w:t>
      </w:r>
      <w:r w:rsidRPr="00745C55">
        <w:rPr>
          <w:color w:val="000000" w:themeColor="text1"/>
        </w:rPr>
        <w:t xml:space="preserve"> </w:t>
      </w:r>
      <w:r w:rsidRPr="00745C55">
        <w:rPr>
          <w:b/>
          <w:color w:val="000000" w:themeColor="text1"/>
        </w:rPr>
        <w:t>на основании письменного заявления работников предоставить отпуск без сохранения заработной платы:</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участникам Великой отечественной войны- 35 календарных дней в году;</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работающим пенсионерам по возрасту – 14 календарных дней в году;</w:t>
      </w:r>
    </w:p>
    <w:p w:rsidR="008A3EEA" w:rsidRPr="008A3EEA" w:rsidRDefault="00912315" w:rsidP="008A3EEA">
      <w:pPr>
        <w:pStyle w:val="aff1"/>
        <w:numPr>
          <w:ilvl w:val="0"/>
          <w:numId w:val="66"/>
        </w:numPr>
        <w:ind w:left="0" w:right="113" w:firstLine="567"/>
        <w:contextualSpacing/>
        <w:jc w:val="both"/>
        <w:rPr>
          <w:b/>
          <w:i/>
          <w:color w:val="000000" w:themeColor="text1"/>
        </w:rPr>
      </w:pPr>
      <w:r w:rsidRPr="00745C55">
        <w:rPr>
          <w:b/>
          <w:i/>
          <w:color w:val="000000" w:themeColor="text1"/>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8A3EEA" w:rsidRDefault="008A3EEA" w:rsidP="008A3EEA">
      <w:pPr>
        <w:pStyle w:val="aff1"/>
        <w:ind w:left="567" w:right="113"/>
        <w:contextualSpacing/>
        <w:jc w:val="both"/>
        <w:rPr>
          <w:b/>
          <w:i/>
          <w:color w:val="000000" w:themeColor="text1"/>
        </w:rPr>
      </w:pP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lastRenderedPageBreak/>
        <w:t>работающим инвалидам – 60 календарных дней в году;</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shd w:val="clear" w:color="auto" w:fill="FFFFFF"/>
        </w:rPr>
        <w:t>работникам в случаях рождения ребенка, регистрации брака, смерти близких родственников - до пяти календарных дней;</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912315" w:rsidRPr="00745C55" w:rsidRDefault="00912315" w:rsidP="000C60CE">
      <w:pPr>
        <w:pStyle w:val="aff1"/>
        <w:numPr>
          <w:ilvl w:val="0"/>
          <w:numId w:val="66"/>
        </w:numPr>
        <w:ind w:left="0" w:right="113" w:firstLine="567"/>
        <w:contextualSpacing/>
        <w:jc w:val="both"/>
        <w:rPr>
          <w:b/>
          <w:i/>
          <w:color w:val="000000" w:themeColor="text1"/>
        </w:rPr>
      </w:pPr>
      <w:r w:rsidRPr="00745C55">
        <w:rPr>
          <w:b/>
          <w:i/>
          <w:color w:val="000000" w:themeColor="text1"/>
        </w:rPr>
        <w:t>других случаях, предусмотренных действующим законодательством</w:t>
      </w:r>
    </w:p>
    <w:p w:rsidR="00912315" w:rsidRPr="00745C55" w:rsidRDefault="00912315" w:rsidP="003374D8">
      <w:pPr>
        <w:ind w:firstLine="426"/>
        <w:jc w:val="both"/>
        <w:rPr>
          <w:color w:val="000000" w:themeColor="text1"/>
        </w:rPr>
      </w:pPr>
      <w:r w:rsidRPr="00745C55">
        <w:rPr>
          <w:color w:val="000000" w:themeColor="text1"/>
        </w:rPr>
        <w:t>5.4. Дополнительный неоплачиваемый отпуск, независимо от его назначения и продолжительности, оформляется приказом руководителя  учреждения.</w:t>
      </w:r>
    </w:p>
    <w:p w:rsidR="00912315" w:rsidRPr="00745C55" w:rsidRDefault="00912315" w:rsidP="003374D8">
      <w:pPr>
        <w:ind w:firstLine="426"/>
        <w:jc w:val="both"/>
        <w:rPr>
          <w:color w:val="000000" w:themeColor="text1"/>
        </w:rPr>
      </w:pPr>
      <w:r w:rsidRPr="00745C55">
        <w:rPr>
          <w:color w:val="000000" w:themeColor="text1"/>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912315" w:rsidRPr="00745C55" w:rsidRDefault="00912315" w:rsidP="003374D8">
      <w:pPr>
        <w:ind w:firstLine="426"/>
        <w:jc w:val="both"/>
        <w:rPr>
          <w:color w:val="000000" w:themeColor="text1"/>
        </w:rPr>
      </w:pPr>
      <w:r w:rsidRPr="00745C55">
        <w:rPr>
          <w:color w:val="000000" w:themeColor="text1"/>
        </w:rP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12315" w:rsidRPr="00745C55" w:rsidRDefault="00912315" w:rsidP="003374D8">
      <w:pPr>
        <w:ind w:firstLine="426"/>
        <w:jc w:val="both"/>
        <w:rPr>
          <w:color w:val="000000" w:themeColor="text1"/>
          <w:shd w:val="clear" w:color="auto" w:fill="FFFFFF"/>
        </w:rPr>
      </w:pPr>
      <w:r w:rsidRPr="00745C55">
        <w:rPr>
          <w:color w:val="000000" w:themeColor="text1"/>
        </w:rPr>
        <w:t>5.7.</w:t>
      </w:r>
      <w:r w:rsidRPr="00745C55">
        <w:rPr>
          <w:color w:val="000000" w:themeColor="text1"/>
          <w:shd w:val="clear" w:color="auto" w:fill="FFFFFF"/>
        </w:rPr>
        <w:t xml:space="preserve"> В заявлении на отпуск обязательно должна быть указана причина, по которой работник просит его предоставить </w:t>
      </w:r>
      <w:proofErr w:type="gramStart"/>
      <w:r w:rsidRPr="00745C55">
        <w:rPr>
          <w:color w:val="000000" w:themeColor="text1"/>
          <w:shd w:val="clear" w:color="auto" w:fill="FFFFFF"/>
        </w:rPr>
        <w:t>( заключение</w:t>
      </w:r>
      <w:proofErr w:type="gramEnd"/>
      <w:r w:rsidRPr="00745C55">
        <w:rPr>
          <w:color w:val="000000" w:themeColor="text1"/>
          <w:shd w:val="clear" w:color="auto" w:fill="FFFFFF"/>
        </w:rPr>
        <w:t xml:space="preserve"> брака и т.п.)). Если работник отметит в тексте, что отпуск нужен просто по семейным обстоятельствам, работодатель будет вправе ему отказать.</w:t>
      </w:r>
    </w:p>
    <w:p w:rsidR="00912315" w:rsidRPr="00745C55" w:rsidRDefault="00912315" w:rsidP="003374D8">
      <w:pPr>
        <w:pStyle w:val="a4"/>
        <w:shd w:val="clear" w:color="auto" w:fill="FFFFFF"/>
        <w:spacing w:before="0" w:beforeAutospacing="0" w:after="0" w:afterAutospacing="0"/>
        <w:ind w:firstLine="426"/>
        <w:jc w:val="both"/>
        <w:rPr>
          <w:color w:val="000000" w:themeColor="text1"/>
        </w:rPr>
      </w:pPr>
      <w:r w:rsidRPr="00745C55">
        <w:rPr>
          <w:color w:val="000000" w:themeColor="text1"/>
        </w:rPr>
        <w:t xml:space="preserve"> 5.8. Выходные на свадьбу и в связи с рождением ребёнка предоставляются </w:t>
      </w:r>
      <w:r w:rsidRPr="00745C55">
        <w:rPr>
          <w:rStyle w:val="afff"/>
          <w:color w:val="000000" w:themeColor="text1"/>
        </w:rPr>
        <w:t>вне зависимости от других отпусков и трудового стажа работника</w:t>
      </w:r>
      <w:r w:rsidRPr="00745C55">
        <w:rPr>
          <w:color w:val="000000" w:themeColor="text1"/>
        </w:rPr>
        <w:t xml:space="preserve">.  </w:t>
      </w:r>
    </w:p>
    <w:p w:rsidR="00912315" w:rsidRPr="00745C55" w:rsidRDefault="00912315" w:rsidP="003374D8">
      <w:pPr>
        <w:pStyle w:val="a4"/>
        <w:shd w:val="clear" w:color="auto" w:fill="FFFFFF"/>
        <w:spacing w:before="0" w:beforeAutospacing="0" w:after="0" w:afterAutospacing="0"/>
        <w:ind w:firstLine="426"/>
        <w:jc w:val="both"/>
        <w:rPr>
          <w:color w:val="000000" w:themeColor="text1"/>
        </w:rPr>
      </w:pPr>
      <w:r w:rsidRPr="00745C55">
        <w:rPr>
          <w:color w:val="000000" w:themeColor="text1"/>
        </w:rPr>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3" w:history="1">
        <w:r w:rsidRPr="00745C55">
          <w:rPr>
            <w:rStyle w:val="a3"/>
            <w:color w:val="000000" w:themeColor="text1"/>
            <w:bdr w:val="none" w:sz="0" w:space="0" w:color="auto" w:frame="1"/>
          </w:rPr>
          <w:t>ТК РФ</w:t>
        </w:r>
      </w:hyperlink>
      <w:r w:rsidRPr="00745C55">
        <w:rPr>
          <w:color w:val="000000" w:themeColor="text1"/>
        </w:rPr>
        <w:t>).</w:t>
      </w:r>
    </w:p>
    <w:p w:rsidR="00912315" w:rsidRPr="00745C55" w:rsidRDefault="00912315" w:rsidP="00912315">
      <w:pPr>
        <w:jc w:val="both"/>
        <w:rPr>
          <w:color w:val="000000" w:themeColor="text1"/>
        </w:rPr>
      </w:pPr>
    </w:p>
    <w:p w:rsidR="00912315" w:rsidRPr="00745C55" w:rsidRDefault="00912315" w:rsidP="003374D8">
      <w:pPr>
        <w:jc w:val="center"/>
        <w:rPr>
          <w:b/>
          <w:bCs/>
          <w:i/>
          <w:color w:val="000000" w:themeColor="text1"/>
        </w:rPr>
      </w:pPr>
      <w:r w:rsidRPr="00745C55">
        <w:rPr>
          <w:b/>
          <w:color w:val="000000" w:themeColor="text1"/>
          <w:lang w:val="en-US"/>
        </w:rPr>
        <w:t>IV</w:t>
      </w:r>
      <w:r w:rsidRPr="00745C55">
        <w:rPr>
          <w:b/>
          <w:color w:val="000000" w:themeColor="text1"/>
        </w:rPr>
        <w:t>. Порядок предоставления   дней для прохождения медицинского</w:t>
      </w:r>
    </w:p>
    <w:p w:rsidR="00912315" w:rsidRPr="00745C55" w:rsidRDefault="00912315" w:rsidP="003374D8">
      <w:pPr>
        <w:pStyle w:val="2"/>
        <w:shd w:val="clear" w:color="auto" w:fill="FFFFFF"/>
        <w:spacing w:before="0"/>
        <w:ind w:left="397"/>
        <w:jc w:val="center"/>
        <w:textAlignment w:val="baseline"/>
        <w:rPr>
          <w:rFonts w:ascii="Times New Roman" w:hAnsi="Times New Roman"/>
          <w:bCs w:val="0"/>
          <w:i/>
          <w:color w:val="000000" w:themeColor="text1"/>
          <w:sz w:val="24"/>
          <w:szCs w:val="24"/>
        </w:rPr>
      </w:pPr>
      <w:r w:rsidRPr="00745C55">
        <w:rPr>
          <w:rFonts w:ascii="Times New Roman" w:hAnsi="Times New Roman"/>
          <w:bCs w:val="0"/>
          <w:color w:val="000000" w:themeColor="text1"/>
          <w:sz w:val="24"/>
          <w:szCs w:val="24"/>
        </w:rPr>
        <w:t>осмотра и диспансеризации</w:t>
      </w:r>
    </w:p>
    <w:p w:rsidR="00912315" w:rsidRPr="00745C55" w:rsidRDefault="00912315" w:rsidP="003374D8">
      <w:pPr>
        <w:pStyle w:val="2"/>
        <w:shd w:val="clear" w:color="auto" w:fill="FFFFFF"/>
        <w:spacing w:before="0"/>
        <w:ind w:firstLine="426"/>
        <w:jc w:val="both"/>
        <w:textAlignment w:val="baseline"/>
        <w:rPr>
          <w:rFonts w:ascii="Times New Roman" w:hAnsi="Times New Roman"/>
          <w:b w:val="0"/>
          <w:i/>
          <w:color w:val="000000" w:themeColor="text1"/>
          <w:sz w:val="24"/>
          <w:szCs w:val="24"/>
          <w:shd w:val="clear" w:color="auto" w:fill="FFFFFF"/>
        </w:rPr>
      </w:pPr>
      <w:r w:rsidRPr="00745C55">
        <w:rPr>
          <w:rFonts w:ascii="Times New Roman" w:hAnsi="Times New Roman"/>
          <w:b w:val="0"/>
          <w:color w:val="000000" w:themeColor="text1"/>
          <w:sz w:val="24"/>
          <w:szCs w:val="24"/>
          <w:shd w:val="clear" w:color="auto" w:fill="FFFFFF"/>
        </w:rPr>
        <w:t>6.1. Настоящий порядок</w:t>
      </w:r>
      <w:r w:rsidR="00153565">
        <w:rPr>
          <w:rFonts w:ascii="Times New Roman" w:hAnsi="Times New Roman"/>
          <w:b w:val="0"/>
          <w:color w:val="000000" w:themeColor="text1"/>
          <w:sz w:val="24"/>
          <w:szCs w:val="24"/>
          <w:shd w:val="clear" w:color="auto" w:fill="FFFFFF"/>
        </w:rPr>
        <w:t xml:space="preserve"> (</w:t>
      </w:r>
      <w:r w:rsidRPr="00745C55">
        <w:rPr>
          <w:rFonts w:ascii="Times New Roman" w:hAnsi="Times New Roman"/>
          <w:b w:val="0"/>
          <w:color w:val="000000" w:themeColor="text1"/>
          <w:sz w:val="24"/>
          <w:szCs w:val="24"/>
          <w:shd w:val="clear" w:color="auto" w:fill="FFFFFF"/>
        </w:rPr>
        <w:t>Приказ Министерства здравоохранения РФ от 27.04.2021 №404</w:t>
      </w:r>
      <w:proofErr w:type="gramStart"/>
      <w:r w:rsidRPr="00745C55">
        <w:rPr>
          <w:rFonts w:ascii="Times New Roman" w:hAnsi="Times New Roman"/>
          <w:b w:val="0"/>
          <w:color w:val="000000" w:themeColor="text1"/>
          <w:sz w:val="24"/>
          <w:szCs w:val="24"/>
          <w:shd w:val="clear" w:color="auto" w:fill="FFFFFF"/>
        </w:rPr>
        <w:t>н)  регулирует</w:t>
      </w:r>
      <w:proofErr w:type="gramEnd"/>
      <w:r w:rsidRPr="00745C55">
        <w:rPr>
          <w:rFonts w:ascii="Times New Roman" w:hAnsi="Times New Roman"/>
          <w:b w:val="0"/>
          <w:color w:val="000000" w:themeColor="text1"/>
          <w:sz w:val="24"/>
          <w:szCs w:val="24"/>
          <w:shd w:val="clear" w:color="auto" w:fill="FFFFFF"/>
        </w:rPr>
        <w:t xml:space="preserve">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912315" w:rsidRPr="00745C55" w:rsidRDefault="00912315" w:rsidP="003374D8">
      <w:pPr>
        <w:ind w:firstLine="426"/>
        <w:jc w:val="both"/>
        <w:rPr>
          <w:color w:val="000000" w:themeColor="text1"/>
          <w:shd w:val="clear" w:color="auto" w:fill="FFFFFF"/>
        </w:rPr>
      </w:pPr>
      <w:r w:rsidRPr="00745C55">
        <w:rPr>
          <w:color w:val="000000" w:themeColor="text1"/>
        </w:rPr>
        <w:t xml:space="preserve">6.2. </w:t>
      </w:r>
      <w:r w:rsidRPr="00745C55">
        <w:rPr>
          <w:color w:val="000000" w:themeColor="text1"/>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color w:val="000000" w:themeColor="text1"/>
          <w:shd w:val="clear" w:color="auto" w:fill="FFFFFF"/>
        </w:rPr>
        <w:t>6.3.</w:t>
      </w:r>
      <w:r w:rsidRPr="00745C55">
        <w:rPr>
          <w:color w:val="000000" w:themeColor="text1"/>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color w:val="000000" w:themeColor="text1"/>
        </w:rPr>
        <w:t>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color w:val="000000" w:themeColor="text1"/>
        </w:rPr>
        <w:t>6.5. Диспансеризация проводится: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rStyle w:val="dt-m"/>
          <w:color w:val="000000" w:themeColor="text1"/>
        </w:rPr>
        <w:t xml:space="preserve">1) </w:t>
      </w:r>
      <w:r w:rsidRPr="00745C55">
        <w:rPr>
          <w:color w:val="000000" w:themeColor="text1"/>
        </w:rPr>
        <w:t>1 раз в три года в возрасте от 18 до 39 лет включительно;</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rStyle w:val="dt-m"/>
          <w:color w:val="000000" w:themeColor="text1"/>
        </w:rPr>
        <w:t xml:space="preserve">2) </w:t>
      </w:r>
      <w:r w:rsidRPr="00745C55">
        <w:rPr>
          <w:color w:val="000000" w:themeColor="text1"/>
        </w:rPr>
        <w:t>ежегодно в возрасте 40 лет и старше, а также в отношении отдельных категорий граждан, включая: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rPr>
      </w:pPr>
      <w:r w:rsidRPr="00745C55">
        <w:rPr>
          <w:rStyle w:val="dt-m"/>
          <w:color w:val="000000" w:themeColor="text1"/>
        </w:rPr>
        <w:t xml:space="preserve">а) </w:t>
      </w:r>
      <w:r w:rsidRPr="00745C55">
        <w:rPr>
          <w:color w:val="000000" w:themeColor="text1"/>
        </w:rPr>
        <w:t xml:space="preserve">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w:t>
      </w:r>
      <w:r w:rsidRPr="00745C55">
        <w:rPr>
          <w:color w:val="000000" w:themeColor="text1"/>
        </w:rPr>
        <w:lastRenderedPageBreak/>
        <w:t>заболевания, трудового увечья или других причин (кроме лиц, инвалидность которых наступила вследствие их противоправных действий).</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rPr>
        <w:t>6.6.</w:t>
      </w:r>
      <w:r w:rsidRPr="00745C55">
        <w:rPr>
          <w:color w:val="000000" w:themeColor="text1"/>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6.8. 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hyperlink r:id="rId44" w:anchor="block_185101" w:history="1">
        <w:r w:rsidRPr="00745C55">
          <w:rPr>
            <w:rStyle w:val="a3"/>
            <w:color w:val="000000" w:themeColor="text1"/>
            <w:bdr w:val="none" w:sz="0" w:space="0" w:color="auto" w:frame="1"/>
            <w:shd w:val="clear" w:color="auto" w:fill="FFFFFF"/>
          </w:rPr>
          <w:t>ч. 1 ст. 185.1 ТК РФ</w:t>
        </w:r>
      </w:hyperlink>
      <w:r w:rsidRPr="00745C55">
        <w:rPr>
          <w:color w:val="000000" w:themeColor="text1"/>
          <w:shd w:val="clear" w:color="auto" w:fill="FFFFFF"/>
        </w:rPr>
        <w:t xml:space="preserve">). Для лиц в возрасте 40 лет и старше, а также для </w:t>
      </w:r>
      <w:proofErr w:type="spellStart"/>
      <w:r w:rsidRPr="00745C55">
        <w:rPr>
          <w:color w:val="000000" w:themeColor="text1"/>
          <w:shd w:val="clear" w:color="auto" w:fill="FFFFFF"/>
        </w:rPr>
        <w:t>предпенсионеров</w:t>
      </w:r>
      <w:proofErr w:type="spellEnd"/>
      <w:r w:rsidRPr="00745C55">
        <w:rPr>
          <w:color w:val="000000" w:themeColor="text1"/>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6.9. Работники, достигшие возраста 40 лет, при прохождении диспансеризации имеют </w:t>
      </w:r>
      <w:hyperlink r:id="rId45" w:history="1">
        <w:r w:rsidRPr="00745C55">
          <w:rPr>
            <w:rStyle w:val="a3"/>
            <w:color w:val="000000" w:themeColor="text1"/>
            <w:bdr w:val="none" w:sz="0" w:space="0" w:color="auto" w:frame="1"/>
            <w:shd w:val="clear" w:color="auto" w:fill="FFFFFF"/>
          </w:rPr>
          <w:t>право</w:t>
        </w:r>
      </w:hyperlink>
      <w:r w:rsidRPr="00745C55">
        <w:rPr>
          <w:color w:val="000000" w:themeColor="text1"/>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46" w:anchor="block_18512" w:history="1">
        <w:r w:rsidRPr="00745C55">
          <w:rPr>
            <w:rStyle w:val="a3"/>
            <w:color w:val="000000" w:themeColor="text1"/>
            <w:bdr w:val="none" w:sz="0" w:space="0" w:color="auto" w:frame="1"/>
            <w:shd w:val="clear" w:color="auto" w:fill="FFFFFF"/>
          </w:rPr>
          <w:t>ч. 2 ст. 185.1 ТК РФ</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6.10.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47" w:anchor="block_185102" w:history="1">
        <w:r w:rsidRPr="00745C55">
          <w:rPr>
            <w:rStyle w:val="a3"/>
            <w:color w:val="000000" w:themeColor="text1"/>
            <w:bdr w:val="none" w:sz="0" w:space="0" w:color="auto" w:frame="1"/>
            <w:shd w:val="clear" w:color="auto" w:fill="FFFFFF"/>
          </w:rPr>
          <w:t>ч. 3 ст. 185.1 ТК РФ</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6.11. Работники, осуществляющие трудовую деятельность по совместительству, наравне с другими работниками </w:t>
      </w:r>
      <w:hyperlink r:id="rId48" w:history="1">
        <w:r w:rsidRPr="00745C55">
          <w:rPr>
            <w:rStyle w:val="a3"/>
            <w:color w:val="000000" w:themeColor="text1"/>
            <w:bdr w:val="none" w:sz="0" w:space="0" w:color="auto" w:frame="1"/>
            <w:shd w:val="clear" w:color="auto" w:fill="FFFFFF"/>
          </w:rPr>
          <w:t>имеют право</w:t>
        </w:r>
      </w:hyperlink>
      <w:r w:rsidRPr="00745C55">
        <w:rPr>
          <w:color w:val="000000" w:themeColor="text1"/>
          <w:shd w:val="clear" w:color="auto" w:fill="FFFFFF"/>
        </w:rPr>
        <w:t> на освобождение от работы для прохождения диспансеризации. Очевидно, что для использования предусмотренной </w:t>
      </w:r>
      <w:hyperlink r:id="rId49" w:anchor="block_18510" w:history="1">
        <w:r w:rsidRPr="00745C55">
          <w:rPr>
            <w:rStyle w:val="a3"/>
            <w:color w:val="000000" w:themeColor="text1"/>
            <w:bdr w:val="none" w:sz="0" w:space="0" w:color="auto" w:frame="1"/>
            <w:shd w:val="clear" w:color="auto" w:fill="FFFFFF"/>
          </w:rPr>
          <w:t>ст. 185.1 ТК РФ</w:t>
        </w:r>
      </w:hyperlink>
      <w:r w:rsidRPr="00745C55">
        <w:rPr>
          <w:color w:val="000000" w:themeColor="text1"/>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 xml:space="preserve">6.12. Освобождение от работы  для прохождения диспансеризации на основании  </w:t>
      </w:r>
      <w:hyperlink r:id="rId50" w:anchor="block_18510" w:history="1">
        <w:r w:rsidRPr="00745C55">
          <w:rPr>
            <w:rStyle w:val="a3"/>
            <w:color w:val="000000" w:themeColor="text1"/>
            <w:bdr w:val="none" w:sz="0" w:space="0" w:color="auto" w:frame="1"/>
            <w:shd w:val="clear" w:color="auto" w:fill="FFFFFF"/>
          </w:rPr>
          <w:t>ст. 185.1</w:t>
        </w:r>
      </w:hyperlink>
      <w:r w:rsidRPr="00745C55">
        <w:rPr>
          <w:color w:val="000000" w:themeColor="text1"/>
          <w:shd w:val="clear" w:color="auto" w:fill="FFFFFF"/>
        </w:rPr>
        <w:t> ТК РФ носит целевой характер и </w:t>
      </w:r>
      <w:hyperlink r:id="rId51" w:history="1">
        <w:r w:rsidRPr="00745C55">
          <w:rPr>
            <w:rStyle w:val="a3"/>
            <w:color w:val="000000" w:themeColor="text1"/>
            <w:bdr w:val="none" w:sz="0" w:space="0" w:color="auto" w:frame="1"/>
            <w:shd w:val="clear" w:color="auto" w:fill="FFFFFF"/>
          </w:rPr>
          <w:t>не может использоваться</w:t>
        </w:r>
      </w:hyperlink>
      <w:r w:rsidRPr="00745C55">
        <w:rPr>
          <w:color w:val="000000" w:themeColor="text1"/>
          <w:shd w:val="clear" w:color="auto" w:fill="FFFFFF"/>
        </w:rPr>
        <w:t> в личных целях (</w:t>
      </w:r>
      <w:hyperlink r:id="rId52" w:history="1">
        <w:r w:rsidRPr="00745C55">
          <w:rPr>
            <w:rStyle w:val="a3"/>
            <w:color w:val="000000" w:themeColor="text1"/>
            <w:bdr w:val="none" w:sz="0" w:space="0" w:color="auto" w:frame="1"/>
            <w:shd w:val="clear" w:color="auto" w:fill="FFFFFF"/>
          </w:rPr>
          <w:t>Письмо Минтруда России от 2 сентября 2020 г. № 14-2/ООГ-14220</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6.13. Для освобождения работника от работы для прохождения диспансеризации требуется его письменное заявление (</w:t>
      </w:r>
      <w:hyperlink r:id="rId53" w:anchor="block_185103" w:history="1">
        <w:r w:rsidRPr="00745C55">
          <w:rPr>
            <w:rStyle w:val="a3"/>
            <w:color w:val="000000" w:themeColor="text1"/>
            <w:bdr w:val="none" w:sz="0" w:space="0" w:color="auto" w:frame="1"/>
            <w:shd w:val="clear" w:color="auto" w:fill="FFFFFF"/>
          </w:rPr>
          <w:t>ч. 4 ст. 185.1 ТК РФ</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4" w:history="1">
        <w:r w:rsidRPr="00745C55">
          <w:rPr>
            <w:rStyle w:val="a3"/>
            <w:color w:val="000000" w:themeColor="text1"/>
            <w:bdr w:val="none" w:sz="0" w:space="0" w:color="auto" w:frame="1"/>
            <w:shd w:val="clear" w:color="auto" w:fill="FFFFFF"/>
          </w:rPr>
          <w:t>Письмо Минтруда России от 8 сентября 2020 г. № 14-2/ООГ-14583</w:t>
        </w:r>
      </w:hyperlink>
      <w:r w:rsidRPr="00745C55">
        <w:rPr>
          <w:color w:val="000000" w:themeColor="text1"/>
          <w:shd w:val="clear" w:color="auto" w:fill="FFFFFF"/>
        </w:rPr>
        <w:t>). </w:t>
      </w:r>
      <w:hyperlink r:id="rId55" w:history="1">
        <w:r w:rsidRPr="00745C55">
          <w:rPr>
            <w:rStyle w:val="a3"/>
            <w:color w:val="000000" w:themeColor="text1"/>
            <w:bdr w:val="none" w:sz="0" w:space="0" w:color="auto" w:frame="1"/>
            <w:shd w:val="clear" w:color="auto" w:fill="FFFFFF"/>
          </w:rPr>
          <w:t>Допускает</w:t>
        </w:r>
      </w:hyperlink>
      <w:r w:rsidRPr="00745C55">
        <w:rPr>
          <w:color w:val="000000" w:themeColor="text1"/>
          <w:shd w:val="clear" w:color="auto" w:fill="FFFFFF"/>
        </w:rPr>
        <w:t> возможность воспользоваться днями для прохождения диспансеризации в разное время года, то есть не подряд.</w:t>
      </w:r>
    </w:p>
    <w:p w:rsidR="0091231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6.15. 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6" w:anchor="block_18510" w:history="1">
        <w:r w:rsidRPr="00745C55">
          <w:rPr>
            <w:rStyle w:val="a3"/>
            <w:color w:val="000000" w:themeColor="text1"/>
            <w:bdr w:val="none" w:sz="0" w:space="0" w:color="auto" w:frame="1"/>
            <w:shd w:val="clear" w:color="auto" w:fill="FFFFFF"/>
          </w:rPr>
          <w:t>ст. 185.1 ТК РФ</w:t>
        </w:r>
      </w:hyperlink>
      <w:r w:rsidRPr="00745C55">
        <w:rPr>
          <w:color w:val="000000" w:themeColor="text1"/>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8A3EEA" w:rsidRDefault="008A3EEA"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8A3EEA" w:rsidRDefault="008A3EEA"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8A3EEA" w:rsidRPr="00745C55" w:rsidRDefault="008A3EEA"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lastRenderedPageBreak/>
        <w:t xml:space="preserve">6.16. Работник обязан предоставить справку из медицинской организации, подтверждающую прохождение </w:t>
      </w:r>
      <w:proofErr w:type="gramStart"/>
      <w:r w:rsidRPr="00745C55">
        <w:rPr>
          <w:color w:val="000000" w:themeColor="text1"/>
          <w:shd w:val="clear" w:color="auto" w:fill="FFFFFF"/>
        </w:rPr>
        <w:t>им  диспансеризации</w:t>
      </w:r>
      <w:proofErr w:type="gramEnd"/>
      <w:r w:rsidRPr="00745C55">
        <w:rPr>
          <w:color w:val="000000" w:themeColor="text1"/>
          <w:shd w:val="clear" w:color="auto" w:fill="FFFFFF"/>
        </w:rPr>
        <w:t xml:space="preserve"> в день (дни) освобождения от работы</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6.17. Работникам с традиционным учетом рабочего времени каждый день освобождения от работы оплачивается в размере среднего дневного заработка (</w:t>
      </w:r>
      <w:hyperlink r:id="rId57" w:anchor="p_37" w:history="1">
        <w:r w:rsidRPr="00745C55">
          <w:rPr>
            <w:rStyle w:val="a3"/>
            <w:color w:val="000000" w:themeColor="text1"/>
            <w:bdr w:val="none" w:sz="0" w:space="0" w:color="auto" w:frame="1"/>
            <w:shd w:val="clear" w:color="auto" w:fill="FFFFFF"/>
          </w:rPr>
          <w:t>п. 9 Положения об особенностях порядка исчисления средней заработной платы</w:t>
        </w:r>
      </w:hyperlink>
      <w:r w:rsidRPr="00745C55">
        <w:rPr>
          <w:color w:val="000000" w:themeColor="text1"/>
          <w:shd w:val="clear" w:color="auto" w:fill="FFFFFF"/>
        </w:rPr>
        <w:t>, утв. </w:t>
      </w:r>
      <w:hyperlink r:id="rId58" w:history="1">
        <w:r w:rsidRPr="00745C55">
          <w:rPr>
            <w:rStyle w:val="a3"/>
            <w:color w:val="000000" w:themeColor="text1"/>
            <w:bdr w:val="none" w:sz="0" w:space="0" w:color="auto" w:frame="1"/>
            <w:shd w:val="clear" w:color="auto" w:fill="FFFFFF"/>
          </w:rPr>
          <w:t>Постановлением Правительства РФ от 24 декабря 2007 г. № 922</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6.18.Средний заработок за день, предоставленный для прохождения диспансеризации, </w:t>
      </w:r>
      <w:hyperlink r:id="rId59" w:history="1">
        <w:r w:rsidRPr="00745C55">
          <w:rPr>
            <w:rStyle w:val="a3"/>
            <w:color w:val="000000" w:themeColor="text1"/>
            <w:bdr w:val="none" w:sz="0" w:space="0" w:color="auto" w:frame="1"/>
            <w:shd w:val="clear" w:color="auto" w:fill="FFFFFF"/>
          </w:rPr>
          <w:t>выплачивается</w:t>
        </w:r>
      </w:hyperlink>
      <w:r w:rsidRPr="00745C55">
        <w:rPr>
          <w:color w:val="000000" w:themeColor="text1"/>
          <w:shd w:val="clear" w:color="auto" w:fill="FFFFFF"/>
        </w:rPr>
        <w:t> одновременно с зарплатой – в </w:t>
      </w:r>
      <w:hyperlink r:id="rId60" w:history="1">
        <w:r w:rsidRPr="00745C55">
          <w:rPr>
            <w:rStyle w:val="a3"/>
            <w:color w:val="000000" w:themeColor="text1"/>
            <w:bdr w:val="none" w:sz="0" w:space="0" w:color="auto" w:frame="1"/>
            <w:shd w:val="clear" w:color="auto" w:fill="FFFFFF"/>
          </w:rPr>
          <w:t>ближайший день</w:t>
        </w:r>
      </w:hyperlink>
      <w:r w:rsidRPr="00745C55">
        <w:rPr>
          <w:color w:val="000000" w:themeColor="text1"/>
          <w:shd w:val="clear" w:color="auto" w:fill="FFFFFF"/>
        </w:rPr>
        <w:t>, установленный в организации для выплаты зарплаты (</w:t>
      </w:r>
      <w:hyperlink r:id="rId61" w:history="1">
        <w:r w:rsidRPr="00745C55">
          <w:rPr>
            <w:rStyle w:val="a3"/>
            <w:color w:val="000000" w:themeColor="text1"/>
            <w:bdr w:val="none" w:sz="0" w:space="0" w:color="auto" w:frame="1"/>
            <w:shd w:val="clear" w:color="auto" w:fill="FFFFFF"/>
          </w:rPr>
          <w:t>Письмо Минтруда России от 25 сентября 2019 г. № 14-2/ООГ-6492</w:t>
        </w:r>
      </w:hyperlink>
      <w:r w:rsidRPr="00745C55">
        <w:rPr>
          <w:color w:val="000000" w:themeColor="text1"/>
          <w:shd w:val="clear" w:color="auto" w:fill="FFFFFF"/>
        </w:rPr>
        <w:t>).</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 xml:space="preserve">6.19. Дни, предоставленные для прохождения диспансеризации, </w:t>
      </w:r>
      <w:hyperlink r:id="rId62" w:history="1">
        <w:r w:rsidRPr="00745C55">
          <w:rPr>
            <w:rStyle w:val="a3"/>
            <w:color w:val="000000" w:themeColor="text1"/>
            <w:bdr w:val="none" w:sz="0" w:space="0" w:color="auto" w:frame="1"/>
            <w:shd w:val="clear" w:color="auto" w:fill="FFFFFF"/>
          </w:rPr>
          <w:t>не компенсируются</w:t>
        </w:r>
      </w:hyperlink>
      <w:r w:rsidRPr="00745C55">
        <w:rPr>
          <w:color w:val="000000" w:themeColor="text1"/>
          <w:shd w:val="clear" w:color="auto" w:fill="FFFFFF"/>
        </w:rPr>
        <w:t xml:space="preserve"> и не переносятся на следующий год,  не суммируются дни  неиспользованные в разные годы.  </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912315" w:rsidRPr="00745C55" w:rsidRDefault="00912315"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r w:rsidRPr="00745C55">
        <w:rPr>
          <w:color w:val="000000" w:themeColor="text1"/>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3374D8" w:rsidRPr="00745C55" w:rsidRDefault="003374D8" w:rsidP="003374D8">
      <w:pPr>
        <w:pStyle w:val="dt-p"/>
        <w:shd w:val="clear" w:color="auto" w:fill="FFFFFF"/>
        <w:spacing w:before="0" w:beforeAutospacing="0" w:after="0" w:afterAutospacing="0"/>
        <w:ind w:firstLine="426"/>
        <w:jc w:val="both"/>
        <w:textAlignment w:val="baseline"/>
        <w:rPr>
          <w:color w:val="000000" w:themeColor="text1"/>
          <w:shd w:val="clear" w:color="auto" w:fill="FFFFFF"/>
        </w:rPr>
      </w:pPr>
    </w:p>
    <w:p w:rsidR="00912315" w:rsidRPr="00745C55" w:rsidRDefault="00912315" w:rsidP="003374D8">
      <w:pPr>
        <w:ind w:firstLine="426"/>
        <w:jc w:val="center"/>
        <w:rPr>
          <w:color w:val="000000" w:themeColor="text1"/>
        </w:rPr>
      </w:pPr>
      <w:r w:rsidRPr="00745C55">
        <w:rPr>
          <w:b/>
          <w:color w:val="000000" w:themeColor="text1"/>
          <w:lang w:val="en-US"/>
        </w:rPr>
        <w:t>IIV</w:t>
      </w:r>
      <w:r w:rsidRPr="00745C55">
        <w:rPr>
          <w:b/>
          <w:color w:val="000000" w:themeColor="text1"/>
        </w:rPr>
        <w:t xml:space="preserve">. Порядок предоставления дополнительного оплачиваемого отпуска на основании Отраслевого и Муниципального Соглашений между </w:t>
      </w:r>
      <w:proofErr w:type="spellStart"/>
      <w:r w:rsidRPr="00745C55">
        <w:rPr>
          <w:b/>
          <w:color w:val="000000" w:themeColor="text1"/>
        </w:rPr>
        <w:t>МОиН</w:t>
      </w:r>
      <w:proofErr w:type="spellEnd"/>
      <w:r w:rsidRPr="00745C55">
        <w:rPr>
          <w:b/>
          <w:color w:val="000000" w:themeColor="text1"/>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rsidR="00912315" w:rsidRPr="00745C55" w:rsidRDefault="00912315" w:rsidP="003374D8">
      <w:pPr>
        <w:ind w:firstLine="426"/>
        <w:jc w:val="both"/>
        <w:rPr>
          <w:b/>
          <w:bCs/>
          <w:color w:val="000000" w:themeColor="text1"/>
        </w:rPr>
      </w:pPr>
      <w:r w:rsidRPr="00745C55">
        <w:rPr>
          <w:color w:val="000000" w:themeColor="text1"/>
        </w:rPr>
        <w:t xml:space="preserve">7.1. В целях социальной защиты работников образовательной организации, в пределах отпущенных средств работникам, </w:t>
      </w:r>
      <w:r w:rsidRPr="00745C55">
        <w:rPr>
          <w:b/>
          <w:color w:val="000000" w:themeColor="text1"/>
        </w:rPr>
        <w:t>членам Профсоюза</w:t>
      </w:r>
      <w:r w:rsidRPr="00745C55">
        <w:rPr>
          <w:color w:val="000000" w:themeColor="text1"/>
        </w:rPr>
        <w:t xml:space="preserve">  </w:t>
      </w:r>
      <w:r w:rsidRPr="00745C55">
        <w:rPr>
          <w:bCs/>
          <w:color w:val="000000" w:themeColor="text1"/>
        </w:rPr>
        <w:t xml:space="preserve">предоставляются </w:t>
      </w:r>
      <w:r w:rsidRPr="00745C55">
        <w:rPr>
          <w:b/>
          <w:bCs/>
          <w:color w:val="000000" w:themeColor="text1"/>
        </w:rPr>
        <w:t xml:space="preserve"> оплачиваемые свободные дни </w:t>
      </w:r>
      <w:r w:rsidRPr="00745C55">
        <w:rPr>
          <w:bCs/>
          <w:color w:val="000000" w:themeColor="text1"/>
        </w:rPr>
        <w:t>по следующим причинам</w:t>
      </w:r>
      <w:r w:rsidRPr="00745C55">
        <w:rPr>
          <w:b/>
          <w:bCs/>
          <w:color w:val="000000" w:themeColor="text1"/>
        </w:rPr>
        <w:t>:</w:t>
      </w:r>
    </w:p>
    <w:p w:rsidR="00912315" w:rsidRPr="00745C55" w:rsidRDefault="00912315" w:rsidP="00912315">
      <w:pPr>
        <w:ind w:firstLine="425"/>
        <w:jc w:val="both"/>
        <w:rPr>
          <w:color w:val="000000" w:themeColor="text1"/>
        </w:rPr>
      </w:pPr>
      <w:r w:rsidRPr="00745C55">
        <w:rPr>
          <w:color w:val="000000" w:themeColor="text1"/>
        </w:rPr>
        <w:t>- бракосочетание работника - три рабочих дня;</w:t>
      </w:r>
    </w:p>
    <w:p w:rsidR="00912315" w:rsidRPr="00745C55" w:rsidRDefault="00912315" w:rsidP="00912315">
      <w:pPr>
        <w:ind w:firstLine="425"/>
        <w:jc w:val="both"/>
        <w:rPr>
          <w:color w:val="000000" w:themeColor="text1"/>
        </w:rPr>
      </w:pPr>
      <w:r w:rsidRPr="00745C55">
        <w:rPr>
          <w:color w:val="000000" w:themeColor="text1"/>
        </w:rPr>
        <w:t>- бракосочетание детей - один рабочий день;</w:t>
      </w:r>
    </w:p>
    <w:p w:rsidR="00912315" w:rsidRPr="00745C55" w:rsidRDefault="00912315" w:rsidP="00912315">
      <w:pPr>
        <w:ind w:firstLine="425"/>
        <w:jc w:val="both"/>
        <w:rPr>
          <w:color w:val="000000" w:themeColor="text1"/>
        </w:rPr>
      </w:pPr>
      <w:r w:rsidRPr="00745C55">
        <w:rPr>
          <w:color w:val="000000" w:themeColor="text1"/>
        </w:rPr>
        <w:t xml:space="preserve">- родителям первоклассников - 1 сентября; </w:t>
      </w:r>
    </w:p>
    <w:p w:rsidR="00912315" w:rsidRPr="00745C55" w:rsidRDefault="00912315" w:rsidP="00912315">
      <w:pPr>
        <w:ind w:firstLine="425"/>
        <w:jc w:val="both"/>
        <w:rPr>
          <w:color w:val="000000" w:themeColor="text1"/>
        </w:rPr>
      </w:pPr>
      <w:r w:rsidRPr="00745C55">
        <w:rPr>
          <w:color w:val="000000" w:themeColor="text1"/>
        </w:rPr>
        <w:t>- родителям выпускников в день последнего звонка;</w:t>
      </w:r>
    </w:p>
    <w:p w:rsidR="00912315" w:rsidRPr="00745C55" w:rsidRDefault="00912315" w:rsidP="00912315">
      <w:pPr>
        <w:ind w:firstLine="425"/>
        <w:jc w:val="both"/>
        <w:rPr>
          <w:color w:val="000000" w:themeColor="text1"/>
        </w:rPr>
      </w:pPr>
      <w:r w:rsidRPr="00745C55">
        <w:rPr>
          <w:color w:val="000000" w:themeColor="text1"/>
        </w:rPr>
        <w:t>- смерть детей, родителей, супруга, супруги - три рабочих дня;</w:t>
      </w:r>
    </w:p>
    <w:p w:rsidR="00912315" w:rsidRPr="00745C55" w:rsidRDefault="00912315" w:rsidP="00912315">
      <w:pPr>
        <w:ind w:firstLine="425"/>
        <w:jc w:val="both"/>
        <w:rPr>
          <w:color w:val="000000" w:themeColor="text1"/>
        </w:rPr>
      </w:pPr>
      <w:r w:rsidRPr="00745C55">
        <w:rPr>
          <w:color w:val="000000" w:themeColor="text1"/>
        </w:rPr>
        <w:t>- переезд на новое место жительства - два рабочих дня;</w:t>
      </w:r>
    </w:p>
    <w:p w:rsidR="00912315" w:rsidRPr="00745C55" w:rsidRDefault="00912315" w:rsidP="00912315">
      <w:pPr>
        <w:ind w:firstLine="425"/>
        <w:jc w:val="both"/>
        <w:rPr>
          <w:color w:val="000000" w:themeColor="text1"/>
        </w:rPr>
      </w:pPr>
      <w:r w:rsidRPr="00745C55">
        <w:rPr>
          <w:color w:val="000000" w:themeColor="text1"/>
        </w:rPr>
        <w:t>- проводы сына на службу в армию - один рабочий день;</w:t>
      </w:r>
    </w:p>
    <w:p w:rsidR="00912315" w:rsidRPr="00745C55" w:rsidRDefault="00912315" w:rsidP="00912315">
      <w:pPr>
        <w:ind w:firstLine="425"/>
        <w:jc w:val="both"/>
        <w:rPr>
          <w:color w:val="000000" w:themeColor="text1"/>
        </w:rPr>
      </w:pPr>
      <w:r w:rsidRPr="00745C55">
        <w:rPr>
          <w:color w:val="000000" w:themeColor="text1"/>
        </w:rPr>
        <w:t>- работникам, имеющим родителей в возрасте 80 лет и старше - один рабочий день в квартал;</w:t>
      </w:r>
    </w:p>
    <w:p w:rsidR="00912315" w:rsidRPr="00745C55" w:rsidRDefault="00912315" w:rsidP="00912315">
      <w:pPr>
        <w:ind w:firstLine="425"/>
        <w:jc w:val="both"/>
        <w:rPr>
          <w:color w:val="000000" w:themeColor="text1"/>
        </w:rPr>
      </w:pPr>
      <w:r w:rsidRPr="00745C55">
        <w:rPr>
          <w:color w:val="000000" w:themeColor="text1"/>
        </w:rPr>
        <w:t>- работникам, являющимся участниками боевых действий - один рабочий  день в квартал;</w:t>
      </w:r>
    </w:p>
    <w:p w:rsidR="00912315" w:rsidRPr="00745C55" w:rsidRDefault="00912315" w:rsidP="00912315">
      <w:pPr>
        <w:ind w:firstLine="425"/>
        <w:jc w:val="both"/>
        <w:rPr>
          <w:color w:val="000000" w:themeColor="text1"/>
        </w:rPr>
      </w:pPr>
      <w:r w:rsidRPr="00745C55">
        <w:rPr>
          <w:color w:val="000000" w:themeColor="text1"/>
        </w:rPr>
        <w:t xml:space="preserve"> - работникам, супруг или супруга, которых находятся в зоне боевых действий – один  рабочий  день  в квартал.</w:t>
      </w:r>
    </w:p>
    <w:p w:rsidR="00912315" w:rsidRPr="00745C55" w:rsidRDefault="00912315" w:rsidP="00912315">
      <w:pPr>
        <w:ind w:firstLine="425"/>
        <w:jc w:val="both"/>
        <w:rPr>
          <w:color w:val="000000" w:themeColor="text1"/>
        </w:rPr>
      </w:pPr>
      <w:r w:rsidRPr="00745C55">
        <w:rPr>
          <w:color w:val="000000" w:themeColor="text1"/>
        </w:rPr>
        <w:t>По требованию работодателя работник обязан предоставить подтверждающие  событие документы.</w:t>
      </w:r>
    </w:p>
    <w:p w:rsidR="00912315" w:rsidRPr="00745C55" w:rsidRDefault="003374D8" w:rsidP="00912315">
      <w:pPr>
        <w:ind w:firstLine="425"/>
        <w:jc w:val="both"/>
        <w:rPr>
          <w:color w:val="000000" w:themeColor="text1"/>
        </w:rPr>
      </w:pPr>
      <w:r w:rsidRPr="00745C55">
        <w:rPr>
          <w:color w:val="000000" w:themeColor="text1"/>
        </w:rPr>
        <w:t xml:space="preserve">7.2. </w:t>
      </w:r>
      <w:r w:rsidR="00912315" w:rsidRPr="00745C55">
        <w:rPr>
          <w:color w:val="000000" w:themeColor="text1"/>
        </w:rPr>
        <w:t>Работникам, проработавшим в течение учебного года без листа нетрудоспособности, предоставляется дополнительный оп</w:t>
      </w:r>
      <w:r w:rsidRPr="00745C55">
        <w:rPr>
          <w:color w:val="000000" w:themeColor="text1"/>
        </w:rPr>
        <w:t xml:space="preserve">лачиваемый отпуск в количестве </w:t>
      </w:r>
      <w:r w:rsidR="00912315" w:rsidRPr="00745C55">
        <w:rPr>
          <w:color w:val="000000" w:themeColor="text1"/>
        </w:rPr>
        <w:t xml:space="preserve">3 календарных дней (ст.116 ТК РФ). </w:t>
      </w:r>
    </w:p>
    <w:p w:rsidR="00912315" w:rsidRPr="00745C55" w:rsidRDefault="00912315" w:rsidP="00912315">
      <w:pPr>
        <w:ind w:firstLine="425"/>
        <w:jc w:val="both"/>
        <w:rPr>
          <w:color w:val="000000" w:themeColor="text1"/>
        </w:rPr>
      </w:pPr>
      <w:r w:rsidRPr="00745C55">
        <w:rPr>
          <w:color w:val="000000" w:themeColor="text1"/>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912315" w:rsidRPr="00745C55" w:rsidRDefault="00912315" w:rsidP="00912315">
      <w:pPr>
        <w:ind w:firstLine="425"/>
        <w:jc w:val="both"/>
        <w:rPr>
          <w:color w:val="000000" w:themeColor="text1"/>
        </w:rPr>
      </w:pPr>
      <w:r w:rsidRPr="00745C55">
        <w:rPr>
          <w:color w:val="000000" w:themeColor="text1"/>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912315" w:rsidRDefault="00912315" w:rsidP="00912315">
      <w:pPr>
        <w:pStyle w:val="dt-p"/>
        <w:shd w:val="clear" w:color="auto" w:fill="FFFFFF"/>
        <w:spacing w:before="0" w:beforeAutospacing="0" w:after="0" w:afterAutospacing="0"/>
        <w:jc w:val="both"/>
        <w:textAlignment w:val="baseline"/>
        <w:rPr>
          <w:color w:val="000000" w:themeColor="text1"/>
        </w:rPr>
      </w:pPr>
    </w:p>
    <w:p w:rsidR="00153565" w:rsidRDefault="00153565" w:rsidP="00912315">
      <w:pPr>
        <w:pStyle w:val="dt-p"/>
        <w:shd w:val="clear" w:color="auto" w:fill="FFFFFF"/>
        <w:spacing w:before="0" w:beforeAutospacing="0" w:after="0" w:afterAutospacing="0"/>
        <w:jc w:val="both"/>
        <w:textAlignment w:val="baseline"/>
        <w:rPr>
          <w:color w:val="000000" w:themeColor="text1"/>
        </w:rPr>
      </w:pPr>
    </w:p>
    <w:p w:rsidR="00153565" w:rsidRDefault="00153565" w:rsidP="00912315">
      <w:pPr>
        <w:pStyle w:val="dt-p"/>
        <w:shd w:val="clear" w:color="auto" w:fill="FFFFFF"/>
        <w:spacing w:before="0" w:beforeAutospacing="0" w:after="0" w:afterAutospacing="0"/>
        <w:jc w:val="both"/>
        <w:textAlignment w:val="baseline"/>
        <w:rPr>
          <w:color w:val="000000" w:themeColor="text1"/>
        </w:rPr>
      </w:pPr>
    </w:p>
    <w:p w:rsidR="008A3EEA" w:rsidRDefault="008A3EEA" w:rsidP="00912315">
      <w:pPr>
        <w:pStyle w:val="dt-p"/>
        <w:shd w:val="clear" w:color="auto" w:fill="FFFFFF"/>
        <w:spacing w:before="0" w:beforeAutospacing="0" w:after="0" w:afterAutospacing="0"/>
        <w:jc w:val="both"/>
        <w:textAlignment w:val="baseline"/>
        <w:rPr>
          <w:color w:val="000000" w:themeColor="text1"/>
        </w:rPr>
      </w:pPr>
    </w:p>
    <w:p w:rsidR="008A3EEA" w:rsidRPr="00745C55" w:rsidRDefault="008A3EEA" w:rsidP="00912315">
      <w:pPr>
        <w:pStyle w:val="dt-p"/>
        <w:shd w:val="clear" w:color="auto" w:fill="FFFFFF"/>
        <w:spacing w:before="0" w:beforeAutospacing="0" w:after="0" w:afterAutospacing="0"/>
        <w:jc w:val="both"/>
        <w:textAlignment w:val="baseline"/>
        <w:rPr>
          <w:color w:val="000000" w:themeColor="text1"/>
        </w:rPr>
      </w:pPr>
    </w:p>
    <w:p w:rsidR="00912315" w:rsidRPr="00745C55" w:rsidRDefault="00912315" w:rsidP="003374D8">
      <w:pPr>
        <w:pStyle w:val="dt-p"/>
        <w:shd w:val="clear" w:color="auto" w:fill="FFFFFF"/>
        <w:tabs>
          <w:tab w:val="left" w:pos="0"/>
        </w:tabs>
        <w:spacing w:before="0" w:beforeAutospacing="0" w:after="0" w:afterAutospacing="0"/>
        <w:jc w:val="center"/>
        <w:textAlignment w:val="baseline"/>
        <w:rPr>
          <w:b/>
          <w:color w:val="000000" w:themeColor="text1"/>
        </w:rPr>
      </w:pPr>
      <w:r w:rsidRPr="00745C55">
        <w:rPr>
          <w:b/>
          <w:color w:val="000000" w:themeColor="text1"/>
          <w:lang w:val="en-US"/>
        </w:rPr>
        <w:lastRenderedPageBreak/>
        <w:t>IIIV</w:t>
      </w:r>
      <w:r w:rsidRPr="00745C55">
        <w:rPr>
          <w:b/>
          <w:color w:val="000000" w:themeColor="text1"/>
        </w:rPr>
        <w:t>. Заключительные положения</w:t>
      </w:r>
    </w:p>
    <w:p w:rsidR="00912315" w:rsidRPr="00745C55" w:rsidRDefault="00912315" w:rsidP="003374D8">
      <w:pPr>
        <w:ind w:firstLine="426"/>
        <w:jc w:val="both"/>
        <w:rPr>
          <w:color w:val="000000" w:themeColor="text1"/>
        </w:rPr>
      </w:pPr>
      <w:r w:rsidRPr="00745C55">
        <w:rPr>
          <w:color w:val="000000" w:themeColor="text1"/>
        </w:rPr>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912315" w:rsidRPr="00745C55" w:rsidRDefault="00912315" w:rsidP="003374D8">
      <w:pPr>
        <w:ind w:firstLine="426"/>
        <w:jc w:val="both"/>
        <w:rPr>
          <w:color w:val="000000" w:themeColor="text1"/>
        </w:rPr>
      </w:pPr>
      <w:r w:rsidRPr="00745C55">
        <w:rPr>
          <w:color w:val="000000" w:themeColor="text1"/>
        </w:rPr>
        <w:t>8.2. Изменения и дополнения в настоящее Положения принимаются и оформляются в соответствии с действующим законодательством.</w:t>
      </w:r>
    </w:p>
    <w:p w:rsidR="00912315" w:rsidRPr="00745C55" w:rsidRDefault="00912315" w:rsidP="003374D8">
      <w:pPr>
        <w:ind w:firstLine="426"/>
        <w:jc w:val="both"/>
        <w:rPr>
          <w:b/>
          <w:color w:val="000000" w:themeColor="text1"/>
        </w:rPr>
      </w:pPr>
      <w:r w:rsidRPr="00745C55">
        <w:rPr>
          <w:color w:val="000000" w:themeColor="text1"/>
        </w:rPr>
        <w:t xml:space="preserve">8.3. Положение доводится до сведения всех работников образовательной организации на общем собрании коллектива (управляющий орган учреждения указать в строгом соответствии с Уставом  учреждения)  и регистрируется как </w:t>
      </w:r>
      <w:r w:rsidRPr="00745C55">
        <w:rPr>
          <w:b/>
          <w:color w:val="000000" w:themeColor="text1"/>
        </w:rPr>
        <w:t>обязательное</w:t>
      </w:r>
      <w:r w:rsidRPr="00745C55">
        <w:rPr>
          <w:color w:val="000000" w:themeColor="text1"/>
        </w:rPr>
        <w:t xml:space="preserve"> приложение к коллективному договору.</w:t>
      </w:r>
    </w:p>
    <w:p w:rsidR="00B90BFF" w:rsidRPr="00745C55" w:rsidRDefault="00B90BFF" w:rsidP="00912315">
      <w:pPr>
        <w:jc w:val="both"/>
        <w:rPr>
          <w:rFonts w:eastAsia="Calibri"/>
          <w:noProof/>
          <w:color w:val="000000" w:themeColor="text1"/>
        </w:rPr>
      </w:pPr>
    </w:p>
    <w:p w:rsidR="00B90BFF" w:rsidRPr="00745C55" w:rsidRDefault="00B90BFF" w:rsidP="00912315">
      <w:pPr>
        <w:jc w:val="both"/>
        <w:rPr>
          <w:rFonts w:eastAsia="Calibri"/>
          <w:noProof/>
          <w:color w:val="000000" w:themeColor="text1"/>
        </w:rPr>
      </w:pPr>
    </w:p>
    <w:p w:rsidR="00B90BFF" w:rsidRPr="00745C55" w:rsidRDefault="00B90BFF" w:rsidP="00912315">
      <w:pPr>
        <w:jc w:val="both"/>
        <w:rPr>
          <w:rFonts w:eastAsia="Calibri"/>
          <w:noProof/>
          <w:color w:val="000000" w:themeColor="text1"/>
        </w:rPr>
      </w:pPr>
    </w:p>
    <w:p w:rsidR="00B90BFF" w:rsidRPr="00745C55" w:rsidRDefault="00B90BFF" w:rsidP="00912315">
      <w:pPr>
        <w:jc w:val="both"/>
        <w:rPr>
          <w:rFonts w:eastAsia="Calibri"/>
          <w:noProof/>
          <w:color w:val="000000" w:themeColor="text1"/>
        </w:rPr>
      </w:pPr>
    </w:p>
    <w:p w:rsidR="00B90BFF" w:rsidRPr="00745C55" w:rsidRDefault="00B90BFF" w:rsidP="00912315">
      <w:pPr>
        <w:jc w:val="both"/>
        <w:rPr>
          <w:color w:val="000000" w:themeColor="text1"/>
        </w:rPr>
      </w:pPr>
    </w:p>
    <w:p w:rsidR="003F2048" w:rsidRPr="00745C55" w:rsidRDefault="003F204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Default="003374D8"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Default="000D4CDA" w:rsidP="00912315">
      <w:pPr>
        <w:jc w:val="both"/>
        <w:rPr>
          <w:color w:val="000000" w:themeColor="text1"/>
        </w:rPr>
      </w:pPr>
    </w:p>
    <w:p w:rsidR="000D4CDA" w:rsidRPr="00745C55" w:rsidRDefault="000D4CDA"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3374D8" w:rsidRPr="00745C55" w:rsidRDefault="003374D8" w:rsidP="00912315">
      <w:pPr>
        <w:jc w:val="both"/>
        <w:rPr>
          <w:color w:val="000000" w:themeColor="text1"/>
        </w:rPr>
      </w:pPr>
    </w:p>
    <w:p w:rsidR="0060600B" w:rsidRPr="00745C55" w:rsidRDefault="0060600B" w:rsidP="0060600B">
      <w:pPr>
        <w:jc w:val="right"/>
        <w:rPr>
          <w:b/>
          <w:bCs/>
        </w:rPr>
      </w:pPr>
      <w:r w:rsidRPr="00745C55">
        <w:rPr>
          <w:b/>
          <w:bCs/>
        </w:rPr>
        <w:lastRenderedPageBreak/>
        <w:t xml:space="preserve">                                                                                                                       Приложение №15</w:t>
      </w:r>
    </w:p>
    <w:p w:rsidR="0060600B" w:rsidRPr="00745C55" w:rsidRDefault="0060600B" w:rsidP="0060600B">
      <w:pPr>
        <w:rPr>
          <w:b/>
          <w:bCs/>
        </w:rPr>
      </w:pPr>
    </w:p>
    <w:p w:rsidR="0060600B" w:rsidRPr="00745C55" w:rsidRDefault="0060600B" w:rsidP="0060600B">
      <w:pPr>
        <w:rPr>
          <w:b/>
          <w:bCs/>
        </w:rPr>
      </w:pPr>
      <w:r w:rsidRPr="00745C55">
        <w:rPr>
          <w:b/>
          <w:bCs/>
        </w:rPr>
        <w:t xml:space="preserve">Принято </w:t>
      </w:r>
      <w:r w:rsidRPr="00745C55">
        <w:rPr>
          <w:b/>
          <w:bCs/>
        </w:rPr>
        <w:tab/>
      </w:r>
      <w:r w:rsidRPr="00745C55">
        <w:rPr>
          <w:b/>
          <w:bCs/>
        </w:rPr>
        <w:tab/>
      </w:r>
      <w:r w:rsidRPr="00745C55">
        <w:rPr>
          <w:b/>
          <w:bCs/>
        </w:rPr>
        <w:tab/>
      </w:r>
      <w:r w:rsidRPr="00745C55">
        <w:rPr>
          <w:b/>
          <w:bCs/>
        </w:rPr>
        <w:tab/>
      </w:r>
      <w:r w:rsidRPr="00745C55">
        <w:rPr>
          <w:b/>
          <w:bCs/>
        </w:rPr>
        <w:tab/>
      </w:r>
      <w:r w:rsidRPr="00745C55">
        <w:rPr>
          <w:b/>
          <w:bCs/>
        </w:rPr>
        <w:tab/>
      </w:r>
      <w:r w:rsidRPr="00745C55">
        <w:rPr>
          <w:b/>
          <w:bCs/>
        </w:rPr>
        <w:tab/>
        <w:t>УТВЕРЖДАЮ</w:t>
      </w:r>
    </w:p>
    <w:p w:rsidR="0060600B" w:rsidRPr="00745C55" w:rsidRDefault="0060600B" w:rsidP="0060600B">
      <w:pPr>
        <w:rPr>
          <w:b/>
        </w:rPr>
      </w:pPr>
      <w:r w:rsidRPr="00745C55">
        <w:rPr>
          <w:b/>
        </w:rPr>
        <w:t xml:space="preserve">Общим собранием работников Учреждения          </w:t>
      </w:r>
      <w:r w:rsidRPr="00745C55">
        <w:rPr>
          <w:b/>
        </w:rPr>
        <w:tab/>
        <w:t>Заведующий</w:t>
      </w:r>
    </w:p>
    <w:p w:rsidR="0060600B" w:rsidRPr="00745C55" w:rsidRDefault="0060600B" w:rsidP="0060600B">
      <w:pPr>
        <w:rPr>
          <w:b/>
        </w:rPr>
      </w:pPr>
      <w:r w:rsidRPr="00745C55">
        <w:rPr>
          <w:b/>
        </w:rPr>
        <w:t xml:space="preserve">МАДОУ «Детский сад № 307 »                                    </w:t>
      </w:r>
      <w:r w:rsidRPr="00745C55">
        <w:rPr>
          <w:b/>
        </w:rPr>
        <w:tab/>
        <w:t>МАДОУ «Детский сад № 307»</w:t>
      </w:r>
    </w:p>
    <w:p w:rsidR="0060600B" w:rsidRPr="00745C55" w:rsidRDefault="0060600B" w:rsidP="0060600B">
      <w:pPr>
        <w:rPr>
          <w:b/>
        </w:rPr>
      </w:pPr>
      <w:r w:rsidRPr="00745C55">
        <w:rPr>
          <w:b/>
        </w:rPr>
        <w:t xml:space="preserve">Протокол № ___ от ________20___ г.                           </w:t>
      </w:r>
      <w:r w:rsidRPr="00745C55">
        <w:rPr>
          <w:b/>
        </w:rPr>
        <w:tab/>
        <w:t>__________Ф.Т. Валеева</w:t>
      </w:r>
    </w:p>
    <w:p w:rsidR="0060600B" w:rsidRPr="00745C55" w:rsidRDefault="0060600B" w:rsidP="0060600B">
      <w:pPr>
        <w:rPr>
          <w:b/>
        </w:rPr>
      </w:pPr>
      <w:r w:rsidRPr="00745C55">
        <w:rPr>
          <w:b/>
        </w:rPr>
        <w:t xml:space="preserve">                                                                                              </w:t>
      </w:r>
    </w:p>
    <w:p w:rsidR="005F201A" w:rsidRPr="00745C55" w:rsidRDefault="0060600B" w:rsidP="0060600B">
      <w:pPr>
        <w:rPr>
          <w:b/>
        </w:rPr>
      </w:pPr>
      <w:r w:rsidRPr="00745C55">
        <w:rPr>
          <w:b/>
        </w:rPr>
        <w:t xml:space="preserve">                                                                                         </w:t>
      </w:r>
      <w:r w:rsidR="005F201A" w:rsidRPr="00745C55">
        <w:rPr>
          <w:b/>
        </w:rPr>
        <w:tab/>
        <w:t>Приказ от «_</w:t>
      </w:r>
      <w:r w:rsidRPr="00745C55">
        <w:rPr>
          <w:b/>
        </w:rPr>
        <w:t>_» _</w:t>
      </w:r>
      <w:r w:rsidR="005F201A" w:rsidRPr="00745C55">
        <w:rPr>
          <w:b/>
        </w:rPr>
        <w:t>____20_</w:t>
      </w:r>
      <w:r w:rsidRPr="00745C55">
        <w:rPr>
          <w:b/>
        </w:rPr>
        <w:t xml:space="preserve">_г. №___ </w:t>
      </w:r>
    </w:p>
    <w:p w:rsidR="0060600B" w:rsidRPr="00745C55" w:rsidRDefault="0060600B" w:rsidP="0060600B">
      <w:pPr>
        <w:rPr>
          <w:b/>
        </w:rPr>
      </w:pPr>
      <w:r w:rsidRPr="00745C55">
        <w:rPr>
          <w:b/>
        </w:rPr>
        <w:t>Мотивированное мнение</w:t>
      </w:r>
    </w:p>
    <w:p w:rsidR="0060600B" w:rsidRPr="00745C55" w:rsidRDefault="0060600B" w:rsidP="0060600B">
      <w:pPr>
        <w:rPr>
          <w:b/>
        </w:rPr>
      </w:pPr>
      <w:r w:rsidRPr="00745C55">
        <w:rPr>
          <w:b/>
        </w:rPr>
        <w:t>первичной профсоюзной организации</w:t>
      </w:r>
    </w:p>
    <w:p w:rsidR="0060600B" w:rsidRPr="00745C55" w:rsidRDefault="0060600B" w:rsidP="0060600B">
      <w:pPr>
        <w:rPr>
          <w:b/>
        </w:rPr>
      </w:pPr>
      <w:r w:rsidRPr="00745C55">
        <w:rPr>
          <w:b/>
        </w:rPr>
        <w:t>МАДОУ «Детский сад № 307»</w:t>
      </w:r>
    </w:p>
    <w:p w:rsidR="0060600B" w:rsidRPr="00745C55" w:rsidRDefault="0060600B" w:rsidP="0060600B">
      <w:pPr>
        <w:rPr>
          <w:b/>
        </w:rPr>
      </w:pPr>
      <w:r w:rsidRPr="00745C55">
        <w:rPr>
          <w:b/>
        </w:rPr>
        <w:t>Протокол № ___ от «___» _______20___г.</w:t>
      </w:r>
    </w:p>
    <w:p w:rsidR="0060600B" w:rsidRPr="00745C55" w:rsidRDefault="0060600B" w:rsidP="0060600B">
      <w:pPr>
        <w:rPr>
          <w:b/>
        </w:rPr>
      </w:pPr>
      <w:r w:rsidRPr="00745C55">
        <w:rPr>
          <w:b/>
        </w:rPr>
        <w:t>Председатель первичной</w:t>
      </w:r>
    </w:p>
    <w:p w:rsidR="0060600B" w:rsidRPr="00745C55" w:rsidRDefault="0060600B" w:rsidP="0060600B">
      <w:pPr>
        <w:rPr>
          <w:b/>
        </w:rPr>
      </w:pPr>
      <w:r w:rsidRPr="00745C55">
        <w:rPr>
          <w:b/>
        </w:rPr>
        <w:t>профсоюзн</w:t>
      </w:r>
      <w:r w:rsidR="005F201A" w:rsidRPr="00745C55">
        <w:rPr>
          <w:b/>
        </w:rPr>
        <w:t>ой организации ___________ В.Т.</w:t>
      </w:r>
      <w:r w:rsidR="008A1B1E">
        <w:rPr>
          <w:b/>
        </w:rPr>
        <w:t xml:space="preserve"> </w:t>
      </w:r>
      <w:proofErr w:type="spellStart"/>
      <w:r w:rsidR="005F201A" w:rsidRPr="00745C55">
        <w:rPr>
          <w:b/>
        </w:rPr>
        <w:t>М</w:t>
      </w:r>
      <w:r w:rsidRPr="00745C55">
        <w:rPr>
          <w:b/>
        </w:rPr>
        <w:t>ухаметова</w:t>
      </w:r>
      <w:proofErr w:type="spellEnd"/>
      <w:r w:rsidRPr="00745C55">
        <w:rPr>
          <w:b/>
        </w:rPr>
        <w:tab/>
      </w:r>
    </w:p>
    <w:p w:rsidR="0060600B" w:rsidRPr="00745C55" w:rsidRDefault="0060600B" w:rsidP="0060600B"/>
    <w:p w:rsidR="005F201A" w:rsidRPr="008A1B1E" w:rsidRDefault="0060600B" w:rsidP="0060600B">
      <w:pPr>
        <w:jc w:val="center"/>
        <w:rPr>
          <w:b/>
          <w:bCs/>
          <w:sz w:val="28"/>
        </w:rPr>
      </w:pPr>
      <w:r w:rsidRPr="008A1B1E">
        <w:rPr>
          <w:b/>
          <w:bCs/>
          <w:sz w:val="28"/>
        </w:rPr>
        <w:t xml:space="preserve">Положение </w:t>
      </w:r>
    </w:p>
    <w:p w:rsidR="0060600B" w:rsidRPr="008A1B1E" w:rsidRDefault="0060600B" w:rsidP="0060600B">
      <w:pPr>
        <w:jc w:val="center"/>
        <w:rPr>
          <w:b/>
          <w:bCs/>
          <w:sz w:val="28"/>
        </w:rPr>
      </w:pPr>
      <w:r w:rsidRPr="008A1B1E">
        <w:rPr>
          <w:b/>
          <w:bCs/>
          <w:sz w:val="28"/>
        </w:rPr>
        <w:t>об условиях оплаты труда работников</w:t>
      </w:r>
    </w:p>
    <w:p w:rsidR="0060600B" w:rsidRPr="008A1B1E" w:rsidRDefault="0060600B" w:rsidP="0060600B">
      <w:pPr>
        <w:jc w:val="center"/>
        <w:rPr>
          <w:b/>
          <w:bCs/>
          <w:sz w:val="28"/>
        </w:rPr>
      </w:pPr>
      <w:r w:rsidRPr="008A1B1E">
        <w:rPr>
          <w:b/>
          <w:bCs/>
          <w:sz w:val="28"/>
        </w:rPr>
        <w:t>муниципального автономного дошкольного образовательного учреждения</w:t>
      </w:r>
      <w:r w:rsidR="005F201A" w:rsidRPr="008A1B1E">
        <w:rPr>
          <w:b/>
          <w:bCs/>
          <w:sz w:val="28"/>
        </w:rPr>
        <w:t xml:space="preserve"> </w:t>
      </w:r>
      <w:r w:rsidRPr="008A1B1E">
        <w:rPr>
          <w:b/>
          <w:bCs/>
          <w:sz w:val="28"/>
        </w:rPr>
        <w:t>«Детский сад № 307 комбинированного вида с воспитанием и обучением на татарском языке» Приволжского района г. Казани</w:t>
      </w:r>
    </w:p>
    <w:p w:rsidR="0060600B" w:rsidRPr="00745C55" w:rsidRDefault="0060600B" w:rsidP="0060600B"/>
    <w:p w:rsidR="0060600B" w:rsidRPr="00745C55" w:rsidRDefault="0060600B" w:rsidP="0060600B">
      <w:pPr>
        <w:jc w:val="center"/>
        <w:rPr>
          <w:b/>
        </w:rPr>
      </w:pPr>
      <w:r w:rsidRPr="00745C55">
        <w:rPr>
          <w:b/>
        </w:rPr>
        <w:t>1.Общие положения</w:t>
      </w:r>
    </w:p>
    <w:p w:rsidR="0060600B" w:rsidRPr="00745C55" w:rsidRDefault="0060600B" w:rsidP="005F201A">
      <w:pPr>
        <w:ind w:firstLine="426"/>
        <w:jc w:val="both"/>
      </w:pPr>
      <w:r w:rsidRPr="00745C55">
        <w:t xml:space="preserve">1.1. Настоящее Положение об условиях оплаты труда работников (далее – Положение) 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 Казани (далее – МАДОУ «Детский сад № 307») разработано 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w:t>
      </w:r>
    </w:p>
    <w:p w:rsidR="0060600B" w:rsidRPr="00745C55" w:rsidRDefault="0060600B" w:rsidP="005F201A">
      <w:pPr>
        <w:ind w:firstLine="426"/>
        <w:jc w:val="both"/>
        <w:rPr>
          <w:color w:val="FF0000"/>
        </w:rPr>
      </w:pPr>
      <w:r w:rsidRPr="00745C55">
        <w:t xml:space="preserve"> </w:t>
      </w:r>
      <w:r w:rsidRPr="00745C55">
        <w:tab/>
        <w:t xml:space="preserve">Постановления КМ РТ от 31.05.2018 года № 412 «Об условиях оплаты труда работников государственных образовательных организаций Республики Татарстан» </w:t>
      </w:r>
    </w:p>
    <w:p w:rsidR="0060600B" w:rsidRPr="00745C55" w:rsidRDefault="0060600B" w:rsidP="005F201A">
      <w:pPr>
        <w:ind w:firstLine="426"/>
        <w:jc w:val="both"/>
      </w:pPr>
      <w:r w:rsidRPr="00745C55">
        <w:t>Постановление КМ РТ от 30.10.2021 года № 1030 «О внесении изменений в отдельные постановления кабинета Министров Республики Татарстан»</w:t>
      </w:r>
    </w:p>
    <w:p w:rsidR="0060600B" w:rsidRPr="00745C55" w:rsidRDefault="0060600B" w:rsidP="005F201A">
      <w:pPr>
        <w:ind w:firstLine="426"/>
        <w:jc w:val="both"/>
      </w:pPr>
      <w:r w:rsidRPr="00745C55">
        <w:t>Постановление Правительства РФ от 21.02.2022 года № 255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0600B" w:rsidRPr="00745C55" w:rsidRDefault="0060600B" w:rsidP="005F201A">
      <w:pPr>
        <w:ind w:firstLine="426"/>
        <w:jc w:val="both"/>
      </w:pPr>
      <w:r w:rsidRPr="00745C55">
        <w:t>Постановление ИКМО г. Казани от 28.02.2022 года № 563 «Об условиях оплаты труда работников муниципальных образовательных организаций г. Казани»</w:t>
      </w:r>
    </w:p>
    <w:p w:rsidR="0060600B" w:rsidRPr="00745C55" w:rsidRDefault="0060600B" w:rsidP="005F201A">
      <w:pPr>
        <w:ind w:firstLine="426"/>
        <w:jc w:val="both"/>
      </w:pPr>
      <w:r w:rsidRPr="00745C55">
        <w:t xml:space="preserve">Постановление </w:t>
      </w:r>
      <w:proofErr w:type="spellStart"/>
      <w:r w:rsidRPr="00745C55">
        <w:t>МОиН</w:t>
      </w:r>
      <w:proofErr w:type="spellEnd"/>
      <w:r w:rsidRPr="00745C55">
        <w:t xml:space="preserve"> РФ от 22.12.2014 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60600B" w:rsidRPr="00745C55" w:rsidRDefault="0060600B" w:rsidP="005F201A">
      <w:pPr>
        <w:ind w:firstLine="426"/>
        <w:jc w:val="both"/>
      </w:pPr>
      <w:r w:rsidRPr="00745C55">
        <w:t>1.2. Положение разработано с учетом мотивированного мнения профсоюзной организации МАДОУ «Детский сад № 307», утверждено на общем собрании работников и введено в действие как локальный акт приказом руководителя.</w:t>
      </w:r>
    </w:p>
    <w:p w:rsidR="0060600B" w:rsidRPr="00745C55" w:rsidRDefault="0060600B" w:rsidP="005F201A">
      <w:pPr>
        <w:ind w:firstLine="426"/>
        <w:jc w:val="both"/>
      </w:pPr>
      <w:r w:rsidRPr="00745C55">
        <w:t>1.3. В настоящем Положении используются следующие понятия и определения:</w:t>
      </w:r>
    </w:p>
    <w:p w:rsidR="0060600B" w:rsidRPr="00745C55" w:rsidRDefault="0060600B" w:rsidP="005F201A">
      <w:pPr>
        <w:ind w:firstLine="426"/>
        <w:jc w:val="both"/>
      </w:pPr>
      <w:r w:rsidRPr="00745C55">
        <w:rPr>
          <w:i/>
        </w:rPr>
        <w:lastRenderedPageBreak/>
        <w:t>система оплаты труда</w:t>
      </w:r>
      <w:r w:rsidRPr="00745C55">
        <w:t xml:space="preserve">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0600B" w:rsidRPr="00745C55" w:rsidRDefault="0060600B" w:rsidP="005F201A">
      <w:pPr>
        <w:ind w:firstLine="426"/>
        <w:jc w:val="both"/>
      </w:pPr>
      <w:r w:rsidRPr="00745C55">
        <w:rPr>
          <w:i/>
        </w:rPr>
        <w:t>базовый оклад</w:t>
      </w:r>
      <w:r w:rsidRPr="00745C55">
        <w:t xml:space="preserve"> -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0600B" w:rsidRPr="00745C55" w:rsidRDefault="0060600B" w:rsidP="005F201A">
      <w:pPr>
        <w:ind w:firstLine="426"/>
        <w:jc w:val="both"/>
      </w:pPr>
      <w:r w:rsidRPr="00745C55">
        <w:rPr>
          <w:i/>
        </w:rPr>
        <w:t>должностной оклад</w:t>
      </w:r>
      <w:r w:rsidRPr="00745C55">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0600B" w:rsidRPr="00745C55" w:rsidRDefault="0060600B" w:rsidP="005F201A">
      <w:pPr>
        <w:ind w:firstLine="426"/>
        <w:jc w:val="both"/>
      </w:pPr>
      <w:r w:rsidRPr="00745C55">
        <w:rPr>
          <w:i/>
        </w:rPr>
        <w:t>заработная плата</w:t>
      </w:r>
      <w:r w:rsidRPr="00745C55">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0600B" w:rsidRPr="00745C55" w:rsidRDefault="0060600B" w:rsidP="005F201A">
      <w:pPr>
        <w:ind w:firstLine="426"/>
        <w:jc w:val="both"/>
      </w:pPr>
      <w:r w:rsidRPr="00745C55">
        <w:rPr>
          <w:i/>
        </w:rPr>
        <w:t>выплаты компенсационного характера</w:t>
      </w:r>
      <w:r w:rsidRPr="00745C55">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0600B" w:rsidRPr="00745C55" w:rsidRDefault="0060600B" w:rsidP="005F201A">
      <w:pPr>
        <w:ind w:firstLine="426"/>
        <w:jc w:val="both"/>
      </w:pPr>
      <w:r w:rsidRPr="00745C55">
        <w:rPr>
          <w:i/>
        </w:rPr>
        <w:t>выплаты стимулирующего характера</w:t>
      </w:r>
      <w:r w:rsidRPr="00745C55">
        <w:t xml:space="preserve"> - доплаты и надбавки стимулирующего характера, премии и иные поощрительные выплаты.</w:t>
      </w:r>
    </w:p>
    <w:p w:rsidR="0060600B" w:rsidRPr="00745C55" w:rsidRDefault="0060600B" w:rsidP="005F201A">
      <w:pPr>
        <w:ind w:firstLine="426"/>
        <w:jc w:val="both"/>
      </w:pPr>
      <w:r w:rsidRPr="00745C55">
        <w:rPr>
          <w:i/>
        </w:rPr>
        <w:t>выплаты социального характера</w:t>
      </w:r>
      <w:r w:rsidRPr="00745C55">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60600B" w:rsidRPr="00745C55" w:rsidRDefault="0060600B" w:rsidP="005F201A">
      <w:pPr>
        <w:ind w:firstLine="426"/>
        <w:jc w:val="both"/>
      </w:pPr>
      <w:r w:rsidRPr="00745C55">
        <w:t>1.4. Заработная плата (оплата труда) работников МАДОУ «Детский сад № 307» определяется исходя из:</w:t>
      </w:r>
    </w:p>
    <w:p w:rsidR="0060600B" w:rsidRPr="00745C55" w:rsidRDefault="0060600B" w:rsidP="005F201A">
      <w:pPr>
        <w:ind w:firstLine="426"/>
        <w:jc w:val="both"/>
      </w:pPr>
      <w:r w:rsidRPr="00745C55">
        <w:t>- должностных окладов;</w:t>
      </w:r>
    </w:p>
    <w:p w:rsidR="0060600B" w:rsidRPr="00745C55" w:rsidRDefault="0060600B" w:rsidP="005F201A">
      <w:pPr>
        <w:ind w:firstLine="426"/>
        <w:jc w:val="both"/>
      </w:pPr>
      <w:r w:rsidRPr="00745C55">
        <w:t>- выплат компенсационного характера;</w:t>
      </w:r>
    </w:p>
    <w:p w:rsidR="0060600B" w:rsidRPr="00745C55" w:rsidRDefault="0060600B" w:rsidP="005F201A">
      <w:pPr>
        <w:ind w:firstLine="426"/>
        <w:jc w:val="both"/>
      </w:pPr>
      <w:r w:rsidRPr="00745C55">
        <w:t>- выплат стимулирующего характера.</w:t>
      </w:r>
    </w:p>
    <w:p w:rsidR="0060600B" w:rsidRPr="00745C55" w:rsidRDefault="0060600B" w:rsidP="005F201A">
      <w:pPr>
        <w:ind w:firstLine="426"/>
        <w:jc w:val="both"/>
      </w:pPr>
      <w:r w:rsidRPr="00745C55">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F201A" w:rsidRPr="00745C55" w:rsidRDefault="005F201A" w:rsidP="005F201A">
      <w:pPr>
        <w:ind w:firstLine="426"/>
        <w:jc w:val="both"/>
        <w:rPr>
          <w:b/>
        </w:rPr>
      </w:pPr>
    </w:p>
    <w:p w:rsidR="0060600B" w:rsidRPr="00745C55" w:rsidRDefault="0060600B" w:rsidP="005F201A">
      <w:pPr>
        <w:ind w:firstLine="426"/>
        <w:jc w:val="center"/>
        <w:rPr>
          <w:b/>
        </w:rPr>
      </w:pPr>
      <w:r w:rsidRPr="00745C55">
        <w:rPr>
          <w:b/>
        </w:rPr>
        <w:t>2. Определение базовых окладов работников</w:t>
      </w:r>
    </w:p>
    <w:p w:rsidR="0060600B" w:rsidRPr="00745C55" w:rsidRDefault="0060600B" w:rsidP="005F201A">
      <w:pPr>
        <w:ind w:firstLine="426"/>
        <w:jc w:val="both"/>
      </w:pPr>
      <w:r w:rsidRPr="00745C55">
        <w:t>Базовые оклады работников МАДОУ «Детский сад № 307» устанавливаются согласно требованиям  к уровню образования в соответствии с таблицей 1,2,3,4.в следующих размерах:</w:t>
      </w:r>
    </w:p>
    <w:p w:rsidR="0060600B" w:rsidRPr="00745C55" w:rsidRDefault="0060600B" w:rsidP="00352D65">
      <w:pPr>
        <w:jc w:val="center"/>
        <w:rPr>
          <w:rFonts w:eastAsia="Calibri"/>
          <w:b/>
          <w:i/>
        </w:rPr>
      </w:pPr>
      <w:r w:rsidRPr="00745C55">
        <w:rPr>
          <w:rFonts w:eastAsia="Calibri"/>
          <w:b/>
          <w:i/>
        </w:rPr>
        <w:t>Таблица 1</w:t>
      </w:r>
      <w:r w:rsidRPr="00745C55">
        <w:rPr>
          <w:rFonts w:eastAsia="Calibri"/>
        </w:rPr>
        <w:t xml:space="preserve"> - </w:t>
      </w:r>
      <w:r w:rsidRPr="00745C55">
        <w:rPr>
          <w:rFonts w:eastAsia="Calibri"/>
          <w:b/>
          <w:i/>
        </w:rPr>
        <w:t>Основания для установления работникам</w:t>
      </w:r>
    </w:p>
    <w:p w:rsidR="0060600B" w:rsidRPr="00745C55" w:rsidRDefault="0060600B" w:rsidP="00352D65">
      <w:pPr>
        <w:jc w:val="center"/>
        <w:rPr>
          <w:rFonts w:eastAsia="Calibri"/>
          <w:b/>
          <w:i/>
        </w:rPr>
      </w:pPr>
      <w:r w:rsidRPr="00745C55">
        <w:rPr>
          <w:rFonts w:eastAsia="Calibri"/>
          <w:b/>
          <w:i/>
        </w:rPr>
        <w:t>МАДОУ «Детский сад №307» базовых окладов</w:t>
      </w:r>
    </w:p>
    <w:tbl>
      <w:tblPr>
        <w:tblW w:w="48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8577"/>
      </w:tblGrid>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p>
        </w:tc>
        <w:tc>
          <w:tcPr>
            <w:tcW w:w="470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b/>
              </w:rPr>
            </w:pPr>
            <w:r w:rsidRPr="00745C55">
              <w:rPr>
                <w:rFonts w:eastAsia="Calibri"/>
                <w:b/>
              </w:rPr>
              <w:t>Уровень образования, необходимый для замещения</w:t>
            </w:r>
          </w:p>
          <w:p w:rsidR="0060600B" w:rsidRPr="00745C55" w:rsidRDefault="0060600B" w:rsidP="0060600B">
            <w:pPr>
              <w:jc w:val="center"/>
              <w:rPr>
                <w:rFonts w:eastAsia="Calibri"/>
              </w:rPr>
            </w:pPr>
            <w:r w:rsidRPr="00745C55">
              <w:rPr>
                <w:rFonts w:eastAsia="Calibri"/>
                <w:b/>
              </w:rPr>
              <w:t>соответствующей должности</w:t>
            </w:r>
          </w:p>
        </w:tc>
      </w:tr>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r w:rsidRPr="00745C55">
              <w:rPr>
                <w:rFonts w:eastAsia="Calibri"/>
              </w:rPr>
              <w:t>1</w:t>
            </w:r>
          </w:p>
        </w:tc>
        <w:tc>
          <w:tcPr>
            <w:tcW w:w="4709" w:type="pct"/>
            <w:tcBorders>
              <w:top w:val="single" w:sz="4" w:space="0" w:color="auto"/>
              <w:left w:val="single" w:sz="4" w:space="0" w:color="auto"/>
              <w:bottom w:val="single" w:sz="4" w:space="0" w:color="auto"/>
              <w:right w:val="single" w:sz="4" w:space="0" w:color="auto"/>
            </w:tcBorders>
            <w:vAlign w:val="bottom"/>
          </w:tcPr>
          <w:p w:rsidR="0060600B" w:rsidRPr="00745C55" w:rsidRDefault="0060600B" w:rsidP="0060600B">
            <w:pPr>
              <w:rPr>
                <w:rFonts w:eastAsia="Calibri"/>
              </w:rPr>
            </w:pPr>
            <w:r w:rsidRPr="00745C55">
              <w:rPr>
                <w:rFonts w:eastAsia="Calibri"/>
              </w:rPr>
              <w:t>Основное общее образование, среднее (полное) общее образование</w:t>
            </w:r>
          </w:p>
        </w:tc>
      </w:tr>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r w:rsidRPr="00745C55">
              <w:rPr>
                <w:rFonts w:eastAsia="Calibri"/>
              </w:rPr>
              <w:t>2</w:t>
            </w:r>
          </w:p>
        </w:tc>
        <w:tc>
          <w:tcPr>
            <w:tcW w:w="4709" w:type="pct"/>
            <w:tcBorders>
              <w:top w:val="single" w:sz="4" w:space="0" w:color="auto"/>
              <w:left w:val="single" w:sz="4" w:space="0" w:color="auto"/>
              <w:bottom w:val="single" w:sz="4" w:space="0" w:color="auto"/>
              <w:right w:val="single" w:sz="4" w:space="0" w:color="auto"/>
            </w:tcBorders>
            <w:vAlign w:val="bottom"/>
          </w:tcPr>
          <w:p w:rsidR="0060600B" w:rsidRPr="00745C55" w:rsidRDefault="0060600B" w:rsidP="0060600B">
            <w:pPr>
              <w:rPr>
                <w:rFonts w:eastAsia="Calibri"/>
              </w:rPr>
            </w:pPr>
            <w:r w:rsidRPr="00745C55">
              <w:rPr>
                <w:rFonts w:eastAsia="Calibri"/>
              </w:rPr>
              <w:t xml:space="preserve">Среднее профессиональное образование по программам подготовки </w:t>
            </w:r>
          </w:p>
          <w:p w:rsidR="0060600B" w:rsidRPr="00745C55" w:rsidRDefault="0060600B" w:rsidP="0060600B">
            <w:pPr>
              <w:rPr>
                <w:rFonts w:eastAsia="Calibri"/>
              </w:rPr>
            </w:pPr>
            <w:r w:rsidRPr="00745C55">
              <w:rPr>
                <w:rFonts w:eastAsia="Calibri"/>
              </w:rPr>
              <w:t xml:space="preserve">квалифицированных рабочих, служащих, среднее профессиональное </w:t>
            </w:r>
          </w:p>
          <w:p w:rsidR="0060600B" w:rsidRPr="00745C55" w:rsidRDefault="0060600B" w:rsidP="0060600B">
            <w:pPr>
              <w:rPr>
                <w:rFonts w:eastAsia="Calibri"/>
              </w:rPr>
            </w:pPr>
            <w:r w:rsidRPr="00745C55">
              <w:rPr>
                <w:rFonts w:eastAsia="Calibri"/>
              </w:rPr>
              <w:t xml:space="preserve">образование по программам подготовки специалистов среднего звена, </w:t>
            </w:r>
          </w:p>
          <w:p w:rsidR="0060600B" w:rsidRPr="00745C55" w:rsidRDefault="0060600B" w:rsidP="0060600B">
            <w:pPr>
              <w:rPr>
                <w:rFonts w:eastAsia="Calibri"/>
              </w:rPr>
            </w:pPr>
            <w:r w:rsidRPr="00745C55">
              <w:rPr>
                <w:rFonts w:eastAsia="Calibri"/>
              </w:rPr>
              <w:t>неполное высшее образование</w:t>
            </w:r>
          </w:p>
        </w:tc>
      </w:tr>
      <w:tr w:rsidR="0060600B" w:rsidRPr="00745C55" w:rsidTr="008A1B1E">
        <w:trPr>
          <w:trHeight w:val="20"/>
        </w:trPr>
        <w:tc>
          <w:tcPr>
            <w:tcW w:w="291"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0600B">
            <w:pPr>
              <w:jc w:val="center"/>
              <w:rPr>
                <w:rFonts w:eastAsia="Calibri"/>
              </w:rPr>
            </w:pPr>
            <w:r w:rsidRPr="00745C55">
              <w:rPr>
                <w:rFonts w:eastAsia="Calibri"/>
              </w:rPr>
              <w:t>3</w:t>
            </w:r>
          </w:p>
        </w:tc>
        <w:tc>
          <w:tcPr>
            <w:tcW w:w="4709" w:type="pct"/>
            <w:tcBorders>
              <w:top w:val="single" w:sz="4" w:space="0" w:color="auto"/>
              <w:left w:val="single" w:sz="4" w:space="0" w:color="auto"/>
              <w:bottom w:val="single" w:sz="4" w:space="0" w:color="auto"/>
              <w:right w:val="single" w:sz="4" w:space="0" w:color="auto"/>
            </w:tcBorders>
            <w:vAlign w:val="bottom"/>
          </w:tcPr>
          <w:p w:rsidR="0060600B" w:rsidRPr="00745C55" w:rsidRDefault="0060600B" w:rsidP="0060600B">
            <w:pPr>
              <w:rPr>
                <w:rFonts w:eastAsia="Calibri"/>
              </w:rPr>
            </w:pPr>
            <w:r w:rsidRPr="00745C55">
              <w:rPr>
                <w:rFonts w:eastAsia="Calibri"/>
              </w:rPr>
              <w:t xml:space="preserve">Высшее профессиональное образование, подтверждаемое присвоением лицу, </w:t>
            </w:r>
          </w:p>
          <w:p w:rsidR="0060600B" w:rsidRPr="00745C55" w:rsidRDefault="0060600B" w:rsidP="0060600B">
            <w:pPr>
              <w:rPr>
                <w:rFonts w:eastAsia="Calibri"/>
              </w:rPr>
            </w:pPr>
            <w:r w:rsidRPr="00745C55">
              <w:rPr>
                <w:rFonts w:eastAsia="Calibri"/>
              </w:rPr>
              <w:lastRenderedPageBreak/>
              <w:t xml:space="preserve">успешно прошедшему аттестацию, квалификации «бакалавр», «магистр» </w:t>
            </w:r>
          </w:p>
          <w:p w:rsidR="0060600B" w:rsidRPr="00745C55" w:rsidRDefault="0060600B" w:rsidP="0060600B">
            <w:pPr>
              <w:rPr>
                <w:rFonts w:eastAsia="Calibri"/>
              </w:rPr>
            </w:pPr>
            <w:r w:rsidRPr="00745C55">
              <w:rPr>
                <w:rFonts w:eastAsia="Calibri"/>
              </w:rPr>
              <w:t>или «дипломированный специалист»</w:t>
            </w:r>
          </w:p>
        </w:tc>
      </w:tr>
    </w:tbl>
    <w:p w:rsidR="0060600B" w:rsidRPr="00745C55" w:rsidRDefault="0060600B" w:rsidP="0060600B">
      <w:pPr>
        <w:ind w:firstLine="708"/>
        <w:jc w:val="center"/>
        <w:rPr>
          <w:rFonts w:eastAsia="Calibri"/>
          <w:b/>
          <w:i/>
        </w:rPr>
      </w:pPr>
    </w:p>
    <w:p w:rsidR="0060600B" w:rsidRPr="00745C55" w:rsidRDefault="0060600B" w:rsidP="0060600B">
      <w:pPr>
        <w:ind w:firstLine="708"/>
        <w:jc w:val="center"/>
        <w:rPr>
          <w:rFonts w:eastAsia="Calibri"/>
          <w:b/>
        </w:rPr>
      </w:pPr>
      <w:r w:rsidRPr="00745C55">
        <w:rPr>
          <w:rFonts w:eastAsia="Calibri"/>
          <w:b/>
          <w:i/>
        </w:rPr>
        <w:t>Таблица 2</w:t>
      </w:r>
      <w:r w:rsidRPr="00745C55">
        <w:rPr>
          <w:rFonts w:eastAsia="Calibri"/>
          <w:b/>
        </w:rPr>
        <w:t xml:space="preserve">. Профессионально-квалификационная группа </w:t>
      </w:r>
      <w:r w:rsidRPr="00745C55">
        <w:rPr>
          <w:rFonts w:eastAsia="Calibri"/>
          <w:b/>
          <w:i/>
        </w:rPr>
        <w:t>учебно-вспомогательного</w:t>
      </w:r>
      <w:r w:rsidRPr="00745C55">
        <w:rPr>
          <w:rFonts w:eastAsia="Calibri"/>
          <w:b/>
        </w:rPr>
        <w:t xml:space="preserve"> персонала второго уровня МАДОУ «Детский сад №307»</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8"/>
        <w:gridCol w:w="4519"/>
        <w:gridCol w:w="2261"/>
        <w:gridCol w:w="2009"/>
      </w:tblGrid>
      <w:tr w:rsidR="0060600B" w:rsidRPr="00745C55" w:rsidTr="0060600B">
        <w:tc>
          <w:tcPr>
            <w:tcW w:w="20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2465"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Наименование должности</w:t>
            </w:r>
          </w:p>
        </w:tc>
        <w:tc>
          <w:tcPr>
            <w:tcW w:w="123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Основное общее образование, среднее (полное) общее образование</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Среднее профессиональное, высшее образование</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w:t>
            </w:r>
          </w:p>
        </w:tc>
        <w:tc>
          <w:tcPr>
            <w:tcW w:w="2465"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Младший воспитатель</w:t>
            </w:r>
          </w:p>
        </w:tc>
        <w:tc>
          <w:tcPr>
            <w:tcW w:w="123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13700 руб.</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14000 руб.</w:t>
            </w:r>
          </w:p>
        </w:tc>
      </w:tr>
    </w:tbl>
    <w:p w:rsidR="0060600B" w:rsidRPr="00745C55" w:rsidRDefault="0060600B" w:rsidP="0060600B">
      <w:pPr>
        <w:ind w:left="720"/>
        <w:jc w:val="center"/>
        <w:rPr>
          <w:rFonts w:eastAsia="Calibri"/>
          <w:b/>
          <w:i/>
        </w:rPr>
      </w:pPr>
    </w:p>
    <w:p w:rsidR="0060600B" w:rsidRPr="00745C55" w:rsidRDefault="0060600B" w:rsidP="0060600B">
      <w:pPr>
        <w:ind w:left="720"/>
        <w:jc w:val="center"/>
        <w:rPr>
          <w:rFonts w:eastAsia="Calibri"/>
          <w:b/>
        </w:rPr>
      </w:pPr>
      <w:r w:rsidRPr="00745C55">
        <w:rPr>
          <w:rFonts w:eastAsia="Calibri"/>
          <w:b/>
          <w:i/>
        </w:rPr>
        <w:t>Таблица № 3.</w:t>
      </w:r>
      <w:r w:rsidRPr="00745C55">
        <w:rPr>
          <w:rFonts w:eastAsia="Calibri"/>
          <w:b/>
        </w:rPr>
        <w:t xml:space="preserve"> Профессионально-квалификационная группа должностей </w:t>
      </w:r>
      <w:r w:rsidRPr="00745C55">
        <w:rPr>
          <w:rFonts w:eastAsia="Calibri"/>
          <w:b/>
          <w:i/>
        </w:rPr>
        <w:t>педагогических работников</w:t>
      </w:r>
      <w:r w:rsidRPr="00745C55">
        <w:rPr>
          <w:rFonts w:eastAsia="Calibri"/>
          <w:b/>
        </w:rPr>
        <w:t xml:space="preserve"> МАДОУ «Детский сад №307»</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5"/>
        <w:gridCol w:w="4521"/>
        <w:gridCol w:w="2262"/>
        <w:gridCol w:w="2009"/>
      </w:tblGrid>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 xml:space="preserve">№ </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Наименование должности</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Среднее профессиональное</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высшее образование</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Первый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2</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Музыкальный руководитель</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14480</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16700</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Третий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3</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Воспитатель</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14493</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16732</w:t>
            </w: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4</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Педагог-психолог</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14493</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16732</w:t>
            </w:r>
          </w:p>
        </w:tc>
      </w:tr>
      <w:tr w:rsidR="0060600B" w:rsidRPr="00745C55" w:rsidTr="0060600B">
        <w:tc>
          <w:tcPr>
            <w:tcW w:w="3904" w:type="pct"/>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r w:rsidRPr="00745C55">
              <w:rPr>
                <w:rFonts w:eastAsia="Calibri"/>
                <w:b/>
              </w:rPr>
              <w:t>Четвертый квалификационный уровень</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b/>
              </w:rPr>
            </w:pP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5</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Старший воспитатель</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16736</w:t>
            </w:r>
          </w:p>
        </w:tc>
      </w:tr>
      <w:tr w:rsidR="0060600B" w:rsidRPr="00745C55" w:rsidTr="0060600B">
        <w:tc>
          <w:tcPr>
            <w:tcW w:w="20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6</w:t>
            </w:r>
          </w:p>
        </w:tc>
        <w:tc>
          <w:tcPr>
            <w:tcW w:w="246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Учитель-логопед (логопед), учитель-дефектолог</w:t>
            </w:r>
          </w:p>
        </w:tc>
        <w:tc>
          <w:tcPr>
            <w:tcW w:w="123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109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16736</w:t>
            </w:r>
          </w:p>
        </w:tc>
      </w:tr>
    </w:tbl>
    <w:p w:rsidR="0060600B" w:rsidRPr="00745C55" w:rsidRDefault="0060600B" w:rsidP="0060600B">
      <w:pPr>
        <w:autoSpaceDE w:val="0"/>
        <w:adjustRightInd w:val="0"/>
        <w:ind w:left="720"/>
      </w:pPr>
    </w:p>
    <w:p w:rsidR="0060600B" w:rsidRPr="00745C55" w:rsidRDefault="0060600B" w:rsidP="0060600B">
      <w:pPr>
        <w:autoSpaceDE w:val="0"/>
        <w:adjustRightInd w:val="0"/>
        <w:ind w:left="720"/>
        <w:jc w:val="center"/>
        <w:rPr>
          <w:b/>
        </w:rPr>
      </w:pPr>
      <w:r w:rsidRPr="00745C55">
        <w:rPr>
          <w:b/>
          <w:i/>
        </w:rPr>
        <w:t>Таблица № 4.</w:t>
      </w:r>
      <w:r w:rsidRPr="00745C55">
        <w:rPr>
          <w:b/>
        </w:rPr>
        <w:t xml:space="preserve"> Профессионально-квалификационная группа должностей</w:t>
      </w:r>
    </w:p>
    <w:p w:rsidR="0060600B" w:rsidRPr="00745C55" w:rsidRDefault="0060600B" w:rsidP="0060600B">
      <w:pPr>
        <w:autoSpaceDE w:val="0"/>
        <w:adjustRightInd w:val="0"/>
        <w:ind w:left="720"/>
        <w:jc w:val="center"/>
      </w:pPr>
      <w:r w:rsidRPr="00745C55">
        <w:rPr>
          <w:b/>
          <w:i/>
        </w:rPr>
        <w:t xml:space="preserve">среднего медицинского персонала </w:t>
      </w:r>
      <w:r w:rsidRPr="00745C55">
        <w:rPr>
          <w:b/>
          <w:bCs/>
        </w:rPr>
        <w:t>МАДОУ «Детский сад №307»</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6237"/>
        <w:gridCol w:w="2693"/>
      </w:tblGrid>
      <w:tr w:rsidR="0060600B" w:rsidRPr="00745C55" w:rsidTr="00352D65">
        <w:tc>
          <w:tcPr>
            <w:tcW w:w="426"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w:t>
            </w:r>
          </w:p>
        </w:tc>
        <w:tc>
          <w:tcPr>
            <w:tcW w:w="6237"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Наименование должности</w:t>
            </w:r>
          </w:p>
        </w:tc>
        <w:tc>
          <w:tcPr>
            <w:tcW w:w="26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rPr>
                <w:rFonts w:eastAsia="Calibri"/>
              </w:rPr>
              <w:t>Среднее профессиональное, высшее образование</w:t>
            </w:r>
          </w:p>
        </w:tc>
      </w:tr>
      <w:tr w:rsidR="0060600B" w:rsidRPr="00745C55" w:rsidTr="00352D65">
        <w:tc>
          <w:tcPr>
            <w:tcW w:w="9356" w:type="dxa"/>
            <w:gridSpan w:val="3"/>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rPr>
                <w:b/>
              </w:rPr>
            </w:pPr>
            <w:r w:rsidRPr="00745C55">
              <w:rPr>
                <w:b/>
              </w:rPr>
              <w:t>Третий квалификационный уровень</w:t>
            </w:r>
          </w:p>
        </w:tc>
      </w:tr>
      <w:tr w:rsidR="0060600B" w:rsidRPr="00745C55" w:rsidTr="00352D65">
        <w:tc>
          <w:tcPr>
            <w:tcW w:w="426" w:type="dxa"/>
            <w:tcBorders>
              <w:top w:val="single" w:sz="4" w:space="0" w:color="auto"/>
              <w:left w:val="single" w:sz="4" w:space="0" w:color="auto"/>
              <w:bottom w:val="single" w:sz="4" w:space="0" w:color="auto"/>
              <w:right w:val="single" w:sz="4" w:space="0" w:color="auto"/>
            </w:tcBorders>
            <w:hideMark/>
          </w:tcPr>
          <w:p w:rsidR="0060600B" w:rsidRPr="00745C55" w:rsidRDefault="00352D65" w:rsidP="0060600B">
            <w:pPr>
              <w:autoSpaceDE w:val="0"/>
              <w:adjustRightInd w:val="0"/>
              <w:jc w:val="center"/>
            </w:pPr>
            <w:r w:rsidRPr="00745C55">
              <w:t>1</w:t>
            </w:r>
          </w:p>
        </w:tc>
        <w:tc>
          <w:tcPr>
            <w:tcW w:w="6237"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Медицинская сестра</w:t>
            </w:r>
          </w:p>
        </w:tc>
        <w:tc>
          <w:tcPr>
            <w:tcW w:w="26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16937</w:t>
            </w:r>
          </w:p>
        </w:tc>
      </w:tr>
      <w:tr w:rsidR="0060600B" w:rsidRPr="00745C55" w:rsidTr="00352D65">
        <w:tc>
          <w:tcPr>
            <w:tcW w:w="9356" w:type="dxa"/>
            <w:gridSpan w:val="3"/>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rPr>
                <w:b/>
              </w:rPr>
            </w:pPr>
            <w:r w:rsidRPr="00745C55">
              <w:rPr>
                <w:b/>
              </w:rPr>
              <w:t>Пятый квалификационный уровень</w:t>
            </w:r>
          </w:p>
        </w:tc>
      </w:tr>
      <w:tr w:rsidR="0060600B" w:rsidRPr="00745C55" w:rsidTr="00352D65">
        <w:tc>
          <w:tcPr>
            <w:tcW w:w="426" w:type="dxa"/>
            <w:tcBorders>
              <w:top w:val="single" w:sz="4" w:space="0" w:color="auto"/>
              <w:left w:val="single" w:sz="4" w:space="0" w:color="auto"/>
              <w:bottom w:val="single" w:sz="4" w:space="0" w:color="auto"/>
              <w:right w:val="single" w:sz="4" w:space="0" w:color="auto"/>
            </w:tcBorders>
            <w:hideMark/>
          </w:tcPr>
          <w:p w:rsidR="0060600B" w:rsidRPr="00745C55" w:rsidRDefault="00352D65" w:rsidP="0060600B">
            <w:pPr>
              <w:autoSpaceDE w:val="0"/>
              <w:adjustRightInd w:val="0"/>
              <w:jc w:val="center"/>
            </w:pPr>
            <w:r w:rsidRPr="00745C55">
              <w:t>2</w:t>
            </w:r>
          </w:p>
        </w:tc>
        <w:tc>
          <w:tcPr>
            <w:tcW w:w="6237"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Старшая медицинская сестра</w:t>
            </w:r>
          </w:p>
        </w:tc>
        <w:tc>
          <w:tcPr>
            <w:tcW w:w="26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ind w:left="33"/>
              <w:jc w:val="center"/>
            </w:pPr>
            <w:r w:rsidRPr="00745C55">
              <w:t>17937</w:t>
            </w:r>
          </w:p>
        </w:tc>
      </w:tr>
    </w:tbl>
    <w:p w:rsidR="00352D65" w:rsidRPr="00745C55" w:rsidRDefault="00352D65" w:rsidP="00352D65">
      <w:pPr>
        <w:tabs>
          <w:tab w:val="left" w:pos="851"/>
        </w:tabs>
        <w:ind w:left="426"/>
        <w:jc w:val="both"/>
        <w:rPr>
          <w:rFonts w:eastAsia="Calibri"/>
        </w:rPr>
      </w:pPr>
    </w:p>
    <w:p w:rsidR="0060600B" w:rsidRPr="00745C55" w:rsidRDefault="0060600B" w:rsidP="000C60CE">
      <w:pPr>
        <w:numPr>
          <w:ilvl w:val="1"/>
          <w:numId w:val="68"/>
        </w:numPr>
        <w:tabs>
          <w:tab w:val="left" w:pos="851"/>
        </w:tabs>
        <w:ind w:left="0" w:firstLine="426"/>
        <w:jc w:val="both"/>
        <w:rPr>
          <w:rFonts w:eastAsia="Calibri"/>
        </w:rPr>
      </w:pPr>
      <w:r w:rsidRPr="00745C55">
        <w:rPr>
          <w:rFonts w:eastAsia="Calibri"/>
        </w:rPr>
        <w:t>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0C60CE">
      <w:pPr>
        <w:numPr>
          <w:ilvl w:val="1"/>
          <w:numId w:val="68"/>
        </w:numPr>
        <w:tabs>
          <w:tab w:val="left" w:pos="851"/>
        </w:tabs>
        <w:ind w:left="0" w:firstLine="426"/>
        <w:jc w:val="both"/>
        <w:rPr>
          <w:rFonts w:eastAsia="Calibri"/>
        </w:rPr>
      </w:pPr>
      <w:r w:rsidRPr="00745C55">
        <w:rPr>
          <w:rFonts w:eastAsia="Calibri"/>
        </w:rPr>
        <w:t>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0C60CE">
      <w:pPr>
        <w:numPr>
          <w:ilvl w:val="1"/>
          <w:numId w:val="68"/>
        </w:numPr>
        <w:tabs>
          <w:tab w:val="left" w:pos="851"/>
        </w:tabs>
        <w:ind w:left="0" w:firstLine="426"/>
        <w:jc w:val="both"/>
        <w:rPr>
          <w:rFonts w:eastAsia="Calibri"/>
        </w:rPr>
      </w:pPr>
      <w:r w:rsidRPr="00745C55">
        <w:rPr>
          <w:rFonts w:eastAsia="Calibri"/>
        </w:rPr>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2693"/>
      </w:tblGrid>
      <w:tr w:rsidR="0060600B" w:rsidRPr="00745C55" w:rsidTr="00352D65">
        <w:trPr>
          <w:trHeight w:val="853"/>
          <w:tblHeader/>
        </w:trPr>
        <w:tc>
          <w:tcPr>
            <w:tcW w:w="666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lastRenderedPageBreak/>
              <w:t>Квалификационный уровень</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Размер базового оклада в месяц, рублей</w:t>
            </w:r>
          </w:p>
        </w:tc>
      </w:tr>
      <w:tr w:rsidR="0060600B" w:rsidRPr="00745C55" w:rsidTr="00352D65">
        <w:trPr>
          <w:trHeight w:val="279"/>
          <w:tblHeader/>
        </w:trPr>
        <w:tc>
          <w:tcPr>
            <w:tcW w:w="9356" w:type="dxa"/>
            <w:gridSpan w:val="2"/>
            <w:shd w:val="clear" w:color="auto" w:fill="auto"/>
          </w:tcPr>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 xml:space="preserve">Профессиональная квалификационная группа «Общеотраслевые профессии </w:t>
            </w:r>
          </w:p>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рабочих первого уровня»</w:t>
            </w:r>
          </w:p>
        </w:tc>
      </w:tr>
      <w:tr w:rsidR="0060600B" w:rsidRPr="00745C55" w:rsidTr="00352D65">
        <w:trPr>
          <w:trHeight w:val="349"/>
        </w:trPr>
        <w:tc>
          <w:tcPr>
            <w:tcW w:w="6663"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Первый квалификационный уровень</w:t>
            </w:r>
          </w:p>
          <w:p w:rsidR="0060600B" w:rsidRPr="00745C55" w:rsidRDefault="0060600B" w:rsidP="0060600B">
            <w:pPr>
              <w:autoSpaceDE w:val="0"/>
              <w:adjustRightInd w:val="0"/>
            </w:pPr>
            <w:r w:rsidRPr="00745C55">
              <w:rPr>
                <w:rFonts w:eastAsia="Calibri"/>
                <w:lang w:eastAsia="en-US"/>
              </w:rPr>
              <w:t>Дворник, кастелянша, кладовщик,</w:t>
            </w:r>
            <w:r w:rsidRPr="00745C55">
              <w:t xml:space="preserve"> уборщик служебных помещений, сторож, повар, подсобный рабочий, машинист по стирке и ремонту спецодежды, рабочий по обслуживанию здания  </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13617</w:t>
            </w:r>
          </w:p>
        </w:tc>
      </w:tr>
    </w:tbl>
    <w:p w:rsidR="00352D65" w:rsidRPr="00745C55" w:rsidRDefault="00352D65" w:rsidP="0060600B">
      <w:pPr>
        <w:tabs>
          <w:tab w:val="left" w:pos="851"/>
        </w:tabs>
        <w:ind w:firstLine="426"/>
        <w:rPr>
          <w:rFonts w:eastAsia="Calibri"/>
        </w:rPr>
      </w:pPr>
    </w:p>
    <w:p w:rsidR="0060600B" w:rsidRPr="00745C55" w:rsidRDefault="0060600B" w:rsidP="00352D65">
      <w:pPr>
        <w:tabs>
          <w:tab w:val="left" w:pos="851"/>
        </w:tabs>
        <w:ind w:firstLine="426"/>
        <w:jc w:val="both"/>
        <w:rPr>
          <w:rFonts w:eastAsia="Calibri"/>
        </w:rPr>
      </w:pPr>
      <w:r w:rsidRPr="00745C55">
        <w:rPr>
          <w:rFonts w:eastAsia="Calibri"/>
        </w:rPr>
        <w:t>2.4. Базовые оклады работников профессиональных квалификационных групп общеотраслевых должностей руководителей, специалистов и служащих устанавливаются в следующих размерах:</w:t>
      </w:r>
    </w:p>
    <w:tbl>
      <w:tblPr>
        <w:tblW w:w="9464"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693"/>
      </w:tblGrid>
      <w:tr w:rsidR="0060600B" w:rsidRPr="00745C55" w:rsidTr="00352D65">
        <w:trPr>
          <w:cantSplit/>
          <w:trHeight w:val="853"/>
        </w:trPr>
        <w:tc>
          <w:tcPr>
            <w:tcW w:w="6771"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Квалификационный уровень</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Размер базового оклада в месяц, рублей</w:t>
            </w:r>
          </w:p>
        </w:tc>
      </w:tr>
      <w:tr w:rsidR="0060600B" w:rsidRPr="00745C55" w:rsidTr="00352D65">
        <w:tblPrEx>
          <w:tblBorders>
            <w:bottom w:val="single" w:sz="4" w:space="0" w:color="000000"/>
          </w:tblBorders>
        </w:tblPrEx>
        <w:trPr>
          <w:cantSplit/>
          <w:trHeight w:val="273"/>
          <w:tblHeader/>
        </w:trPr>
        <w:tc>
          <w:tcPr>
            <w:tcW w:w="6771"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2</w:t>
            </w:r>
          </w:p>
        </w:tc>
      </w:tr>
      <w:tr w:rsidR="0060600B" w:rsidRPr="00745C55" w:rsidTr="00352D65">
        <w:tblPrEx>
          <w:tblBorders>
            <w:bottom w:val="single" w:sz="4" w:space="0" w:color="000000"/>
          </w:tblBorders>
        </w:tblPrEx>
        <w:trPr>
          <w:cantSplit/>
          <w:trHeight w:val="279"/>
        </w:trPr>
        <w:tc>
          <w:tcPr>
            <w:tcW w:w="9464" w:type="dxa"/>
            <w:gridSpan w:val="2"/>
            <w:shd w:val="clear" w:color="auto" w:fill="auto"/>
          </w:tcPr>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 xml:space="preserve">Профессиональная квалификационная группа «Общеотраслевые должности </w:t>
            </w:r>
          </w:p>
          <w:p w:rsidR="0060600B" w:rsidRPr="00745C55" w:rsidRDefault="0060600B" w:rsidP="0060600B">
            <w:pPr>
              <w:autoSpaceDE w:val="0"/>
              <w:adjustRightInd w:val="0"/>
              <w:jc w:val="center"/>
              <w:outlineLvl w:val="0"/>
              <w:rPr>
                <w:rFonts w:eastAsia="Calibri"/>
                <w:lang w:eastAsia="en-US"/>
              </w:rPr>
            </w:pPr>
            <w:r w:rsidRPr="00745C55">
              <w:rPr>
                <w:rFonts w:eastAsia="Calibri"/>
                <w:lang w:eastAsia="en-US"/>
              </w:rPr>
              <w:t>служащих первого уровня»</w:t>
            </w:r>
          </w:p>
        </w:tc>
      </w:tr>
      <w:tr w:rsidR="0060600B" w:rsidRPr="00745C55" w:rsidTr="00352D65">
        <w:tblPrEx>
          <w:tblBorders>
            <w:bottom w:val="single" w:sz="4" w:space="0" w:color="000000"/>
          </w:tblBorders>
        </w:tblPrEx>
        <w:trPr>
          <w:cantSplit/>
          <w:trHeight w:val="349"/>
        </w:trPr>
        <w:tc>
          <w:tcPr>
            <w:tcW w:w="6771"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Первый квалификационный уровень</w:t>
            </w:r>
          </w:p>
          <w:p w:rsidR="0060600B" w:rsidRPr="00745C55" w:rsidRDefault="0060600B" w:rsidP="0060600B">
            <w:pPr>
              <w:autoSpaceDE w:val="0"/>
              <w:adjustRightInd w:val="0"/>
              <w:rPr>
                <w:rFonts w:eastAsia="Calibri"/>
                <w:lang w:eastAsia="en-US"/>
              </w:rPr>
            </w:pPr>
            <w:r w:rsidRPr="00745C55">
              <w:rPr>
                <w:rFonts w:eastAsia="Calibri"/>
                <w:lang w:eastAsia="en-US"/>
              </w:rPr>
              <w:t xml:space="preserve">Секретарь,   делопроизводитель </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13617</w:t>
            </w:r>
          </w:p>
        </w:tc>
      </w:tr>
      <w:tr w:rsidR="0060600B" w:rsidRPr="00745C55" w:rsidTr="00352D65">
        <w:tblPrEx>
          <w:tblBorders>
            <w:bottom w:val="single" w:sz="4" w:space="0" w:color="000000"/>
          </w:tblBorders>
        </w:tblPrEx>
        <w:trPr>
          <w:cantSplit/>
          <w:trHeight w:val="573"/>
        </w:trPr>
        <w:tc>
          <w:tcPr>
            <w:tcW w:w="9464" w:type="dxa"/>
            <w:gridSpan w:val="2"/>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 xml:space="preserve">Профессиональная квалификационная группа «Общеотраслевые должности </w:t>
            </w:r>
          </w:p>
          <w:p w:rsidR="0060600B" w:rsidRPr="00745C55" w:rsidRDefault="0060600B" w:rsidP="0060600B">
            <w:pPr>
              <w:autoSpaceDE w:val="0"/>
              <w:adjustRightInd w:val="0"/>
              <w:jc w:val="center"/>
              <w:rPr>
                <w:rFonts w:eastAsia="Calibri"/>
                <w:lang w:eastAsia="en-US"/>
              </w:rPr>
            </w:pPr>
            <w:r w:rsidRPr="00745C55">
              <w:rPr>
                <w:rFonts w:eastAsia="Calibri"/>
                <w:lang w:eastAsia="en-US"/>
              </w:rPr>
              <w:t>служащих второго уровня»</w:t>
            </w:r>
          </w:p>
          <w:p w:rsidR="0060600B" w:rsidRPr="00745C55" w:rsidRDefault="0060600B" w:rsidP="0060600B">
            <w:pPr>
              <w:autoSpaceDE w:val="0"/>
              <w:adjustRightInd w:val="0"/>
              <w:jc w:val="center"/>
              <w:rPr>
                <w:rFonts w:eastAsia="Calibri"/>
                <w:lang w:eastAsia="en-US"/>
              </w:rPr>
            </w:pPr>
          </w:p>
        </w:tc>
      </w:tr>
      <w:tr w:rsidR="0060600B" w:rsidRPr="00745C55" w:rsidTr="00352D65">
        <w:tblPrEx>
          <w:tblBorders>
            <w:bottom w:val="single" w:sz="4" w:space="0" w:color="000000"/>
          </w:tblBorders>
        </w:tblPrEx>
        <w:trPr>
          <w:cantSplit/>
          <w:trHeight w:val="419"/>
        </w:trPr>
        <w:tc>
          <w:tcPr>
            <w:tcW w:w="6771"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Второй квалификационный уровень</w:t>
            </w:r>
          </w:p>
          <w:p w:rsidR="0060600B" w:rsidRPr="00745C55" w:rsidRDefault="0060600B" w:rsidP="0060600B">
            <w:pPr>
              <w:autoSpaceDE w:val="0"/>
              <w:adjustRightInd w:val="0"/>
              <w:rPr>
                <w:rFonts w:eastAsia="Calibri"/>
                <w:lang w:eastAsia="en-US"/>
              </w:rPr>
            </w:pPr>
            <w:r w:rsidRPr="00745C55">
              <w:t>заведующий хозяйством;</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14130</w:t>
            </w:r>
          </w:p>
        </w:tc>
      </w:tr>
      <w:tr w:rsidR="0060600B" w:rsidRPr="00745C55" w:rsidTr="00352D65">
        <w:tblPrEx>
          <w:tblBorders>
            <w:bottom w:val="single" w:sz="4" w:space="0" w:color="000000"/>
          </w:tblBorders>
        </w:tblPrEx>
        <w:trPr>
          <w:cantSplit/>
          <w:trHeight w:val="411"/>
        </w:trPr>
        <w:tc>
          <w:tcPr>
            <w:tcW w:w="6771" w:type="dxa"/>
            <w:shd w:val="clear" w:color="auto" w:fill="auto"/>
          </w:tcPr>
          <w:p w:rsidR="0060600B" w:rsidRPr="00745C55" w:rsidRDefault="0060600B" w:rsidP="0060600B">
            <w:pPr>
              <w:autoSpaceDE w:val="0"/>
              <w:adjustRightInd w:val="0"/>
              <w:rPr>
                <w:rFonts w:eastAsia="Calibri"/>
                <w:lang w:eastAsia="en-US"/>
              </w:rPr>
            </w:pPr>
            <w:r w:rsidRPr="00745C55">
              <w:rPr>
                <w:rFonts w:eastAsia="Calibri"/>
                <w:lang w:eastAsia="en-US"/>
              </w:rPr>
              <w:t>Третий квалификационный уровень</w:t>
            </w:r>
          </w:p>
          <w:p w:rsidR="0060600B" w:rsidRPr="00745C55" w:rsidRDefault="0060600B" w:rsidP="0060600B">
            <w:pPr>
              <w:autoSpaceDE w:val="0"/>
              <w:adjustRightInd w:val="0"/>
              <w:rPr>
                <w:rFonts w:eastAsia="Calibri"/>
                <w:lang w:eastAsia="en-US"/>
              </w:rPr>
            </w:pPr>
            <w:r w:rsidRPr="00745C55">
              <w:rPr>
                <w:rFonts w:eastAsia="Calibri"/>
                <w:lang w:eastAsia="en-US"/>
              </w:rPr>
              <w:t xml:space="preserve">Заведующий производством </w:t>
            </w:r>
          </w:p>
          <w:p w:rsidR="0060600B" w:rsidRPr="00745C55" w:rsidRDefault="0060600B" w:rsidP="0060600B">
            <w:pPr>
              <w:autoSpaceDE w:val="0"/>
              <w:adjustRightInd w:val="0"/>
              <w:rPr>
                <w:rFonts w:eastAsia="Calibri"/>
                <w:lang w:eastAsia="en-US"/>
              </w:rPr>
            </w:pPr>
            <w:r w:rsidRPr="00745C55">
              <w:rPr>
                <w:rFonts w:eastAsia="Calibri"/>
                <w:lang w:eastAsia="en-US"/>
              </w:rPr>
              <w:t>(шеф-повар)</w:t>
            </w:r>
          </w:p>
        </w:tc>
        <w:tc>
          <w:tcPr>
            <w:tcW w:w="2693" w:type="dxa"/>
            <w:shd w:val="clear" w:color="auto" w:fill="auto"/>
          </w:tcPr>
          <w:p w:rsidR="0060600B" w:rsidRPr="00745C55" w:rsidRDefault="0060600B" w:rsidP="0060600B">
            <w:pPr>
              <w:autoSpaceDE w:val="0"/>
              <w:adjustRightInd w:val="0"/>
              <w:jc w:val="center"/>
              <w:rPr>
                <w:rFonts w:eastAsia="Calibri"/>
                <w:lang w:eastAsia="en-US"/>
              </w:rPr>
            </w:pPr>
            <w:r w:rsidRPr="00745C55">
              <w:rPr>
                <w:rFonts w:eastAsia="Calibri"/>
                <w:lang w:eastAsia="en-US"/>
              </w:rPr>
              <w:t>14308</w:t>
            </w:r>
          </w:p>
        </w:tc>
      </w:tr>
    </w:tbl>
    <w:p w:rsidR="0060600B" w:rsidRPr="00745C55" w:rsidRDefault="0060600B" w:rsidP="0060600B">
      <w:pPr>
        <w:autoSpaceDE w:val="0"/>
        <w:adjustRightInd w:val="0"/>
        <w:rPr>
          <w:rFonts w:eastAsia="Calibri"/>
          <w:lang w:eastAsia="en-US"/>
        </w:rPr>
      </w:pPr>
    </w:p>
    <w:p w:rsidR="0060600B" w:rsidRPr="00745C55" w:rsidRDefault="0060600B" w:rsidP="00352D65">
      <w:pPr>
        <w:ind w:firstLine="426"/>
        <w:jc w:val="both"/>
      </w:pPr>
      <w:r w:rsidRPr="00745C55">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352D65">
      <w:pPr>
        <w:ind w:firstLine="426"/>
        <w:jc w:val="both"/>
      </w:pPr>
      <w:r w:rsidRPr="00745C55">
        <w:t xml:space="preserve">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0600B" w:rsidRPr="00745C55" w:rsidRDefault="0060600B" w:rsidP="00352D65">
      <w:pPr>
        <w:ind w:firstLine="426"/>
        <w:jc w:val="both"/>
      </w:pPr>
      <w:r w:rsidRPr="00745C55">
        <w:t>2.5.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352D65" w:rsidRPr="00745C55" w:rsidRDefault="00352D65" w:rsidP="00352D65">
      <w:pPr>
        <w:jc w:val="both"/>
      </w:pPr>
    </w:p>
    <w:p w:rsidR="009C0195" w:rsidRDefault="0060600B" w:rsidP="008A1B1E">
      <w:pPr>
        <w:ind w:firstLine="426"/>
        <w:jc w:val="center"/>
        <w:rPr>
          <w:b/>
        </w:rPr>
      </w:pPr>
      <w:r w:rsidRPr="00745C55">
        <w:rPr>
          <w:b/>
        </w:rPr>
        <w:t xml:space="preserve">3. Норма часов и нормативное количество услуг за базовую ставку </w:t>
      </w:r>
    </w:p>
    <w:p w:rsidR="0060600B" w:rsidRPr="00745C55" w:rsidRDefault="0060600B" w:rsidP="008A1B1E">
      <w:pPr>
        <w:ind w:firstLine="426"/>
        <w:jc w:val="center"/>
        <w:rPr>
          <w:b/>
        </w:rPr>
      </w:pPr>
      <w:r w:rsidRPr="00745C55">
        <w:rPr>
          <w:b/>
        </w:rPr>
        <w:t>заработной платы (базовый оклад) работников</w:t>
      </w:r>
    </w:p>
    <w:p w:rsidR="0060600B" w:rsidRPr="00745C55" w:rsidRDefault="0060600B" w:rsidP="00352D65">
      <w:pPr>
        <w:ind w:firstLine="426"/>
        <w:jc w:val="both"/>
      </w:pPr>
      <w:r w:rsidRPr="00745C55">
        <w:t>3.1. Норма часов педагогической работы за ставку заработной платы либо продолжительность рабочего времени определена приказом МО и Н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0600B" w:rsidRPr="00745C55" w:rsidRDefault="0060600B" w:rsidP="00352D65">
      <w:pPr>
        <w:ind w:firstLine="426"/>
        <w:jc w:val="both"/>
      </w:pPr>
      <w:r w:rsidRPr="00745C55">
        <w:lastRenderedPageBreak/>
        <w:t>3.2. Продолжительность рабочего времени (норма часов педагогической работы за ставку заработной платы) для педагогических работников МАДОУ «Детский сад № 307»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0600B" w:rsidRPr="00745C55" w:rsidRDefault="0060600B" w:rsidP="00352D65">
      <w:pPr>
        <w:ind w:firstLine="426"/>
        <w:jc w:val="both"/>
      </w:pPr>
      <w:r w:rsidRPr="00745C55">
        <w:t>3.3. Норма часов педагогической работы за ставку заработной платы других педагогических работников установлена:</w:t>
      </w:r>
    </w:p>
    <w:p w:rsidR="0060600B" w:rsidRPr="00745C55" w:rsidRDefault="0060600B" w:rsidP="00352D65">
      <w:pPr>
        <w:ind w:firstLine="709"/>
        <w:jc w:val="both"/>
      </w:pPr>
      <w:r w:rsidRPr="00745C55">
        <w:t>20 часов в неделю -  учителям-логопедам (логопедам), учителям-дефектологам;</w:t>
      </w:r>
    </w:p>
    <w:p w:rsidR="0060600B" w:rsidRPr="00745C55" w:rsidRDefault="0060600B" w:rsidP="00352D65">
      <w:pPr>
        <w:ind w:firstLine="709"/>
        <w:jc w:val="both"/>
      </w:pPr>
      <w:r w:rsidRPr="00745C55">
        <w:t>24 часа в неделю - музыкальным руководителям;</w:t>
      </w:r>
    </w:p>
    <w:p w:rsidR="0060600B" w:rsidRPr="00745C55" w:rsidRDefault="0060600B" w:rsidP="00352D65">
      <w:pPr>
        <w:ind w:firstLine="709"/>
        <w:jc w:val="both"/>
      </w:pPr>
      <w:r w:rsidRPr="00745C55">
        <w:t>30 часов в неделю-инструкторам по физической культуре;</w:t>
      </w:r>
    </w:p>
    <w:p w:rsidR="0060600B" w:rsidRPr="00745C55" w:rsidRDefault="0060600B" w:rsidP="00352D65">
      <w:pPr>
        <w:ind w:firstLine="709"/>
        <w:jc w:val="both"/>
      </w:pPr>
      <w:r w:rsidRPr="00745C55">
        <w:t>36 часов в неделю - воспитателям, старшим воспитателям, педагогам – психологам;</w:t>
      </w:r>
    </w:p>
    <w:p w:rsidR="0060600B" w:rsidRPr="00745C55" w:rsidRDefault="0060600B" w:rsidP="00352D65">
      <w:pPr>
        <w:ind w:firstLine="709"/>
        <w:jc w:val="both"/>
      </w:pPr>
      <w:r w:rsidRPr="00745C55">
        <w:t>40 часов в неделю – младшим воспитателям.</w:t>
      </w:r>
    </w:p>
    <w:p w:rsidR="0060600B" w:rsidRPr="00745C55" w:rsidRDefault="0060600B" w:rsidP="00352D65">
      <w:pPr>
        <w:ind w:firstLine="426"/>
        <w:jc w:val="both"/>
      </w:pPr>
      <w:r w:rsidRPr="00745C55">
        <w:t>3.4. Должностные оклады других работников, не перечисленных в пункте 3.2, в том числе руководителя МАДОУ «Детский сад № 307», заместителя заведующего по хозяйственной работе выплачиваются за работу при 40-часовой рабочей неделе.</w:t>
      </w:r>
    </w:p>
    <w:p w:rsidR="0060600B" w:rsidRPr="00745C55" w:rsidRDefault="0060600B" w:rsidP="00352D65">
      <w:pPr>
        <w:ind w:firstLine="426"/>
        <w:jc w:val="both"/>
      </w:pPr>
      <w:r w:rsidRPr="00745C55">
        <w:t>3.5. Продолжительность рабочего времени (нормы часов работы за ставку заработной платы) медицинских работников определяется Трудовым кодексом РФ.</w:t>
      </w:r>
    </w:p>
    <w:p w:rsidR="0060600B" w:rsidRPr="00745C55" w:rsidRDefault="0060600B" w:rsidP="00352D65">
      <w:pPr>
        <w:ind w:firstLine="426"/>
        <w:jc w:val="both"/>
      </w:pPr>
      <w:r w:rsidRPr="00745C55">
        <w:t>3.6. Нормативное количество услуг за один час базовой ставки заработной платы (базового оклада), оказываемых работниками МАДОУ «Детский сад № 307» составляет:</w:t>
      </w:r>
    </w:p>
    <w:p w:rsidR="0060600B" w:rsidRPr="00745C55" w:rsidRDefault="0060600B" w:rsidP="00352D65">
      <w:pPr>
        <w:ind w:firstLine="426"/>
        <w:jc w:val="both"/>
      </w:pPr>
      <w:r w:rsidRPr="00745C55">
        <w:t>3.6.1. Старшим воспитателям, воспитателям, музыкальным руководителям, учителям-логопедам, учителям-дефектологам, педагогам-психологам, инструкторам по физической культуре,  младшим воспитателям, работающим непосредственно в группах с воспитанниками дошкольного возраста, имеющими отклонения в развитии:</w:t>
      </w:r>
    </w:p>
    <w:p w:rsidR="0060600B" w:rsidRPr="00745C55" w:rsidRDefault="0060600B" w:rsidP="00352D65">
      <w:pPr>
        <w:ind w:firstLine="426"/>
        <w:jc w:val="both"/>
      </w:pPr>
      <w:r w:rsidRPr="00745C55">
        <w:t>- для детей с фонетико-фонематическими нарушениями речи в возрасте старше трёх лет – 12 детей;</w:t>
      </w:r>
    </w:p>
    <w:p w:rsidR="0060600B" w:rsidRPr="00745C55" w:rsidRDefault="0060600B" w:rsidP="00352D65">
      <w:pPr>
        <w:ind w:firstLine="426"/>
        <w:jc w:val="both"/>
      </w:pPr>
      <w:r w:rsidRPr="00745C55">
        <w:t>- для детей с тяжёлыми нарушениями речи в возрасте старше трёх лет – 10 детей;</w:t>
      </w:r>
    </w:p>
    <w:p w:rsidR="0060600B" w:rsidRPr="00745C55" w:rsidRDefault="0060600B" w:rsidP="00352D65">
      <w:pPr>
        <w:ind w:firstLine="426"/>
        <w:jc w:val="both"/>
      </w:pPr>
      <w:r w:rsidRPr="00745C55">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60600B" w:rsidRPr="00745C55" w:rsidRDefault="0060600B" w:rsidP="00352D65">
      <w:pPr>
        <w:autoSpaceDE w:val="0"/>
        <w:ind w:firstLine="426"/>
        <w:jc w:val="both"/>
      </w:pPr>
      <w:r w:rsidRPr="00745C55">
        <w:rPr>
          <w:color w:val="FF0000"/>
        </w:rPr>
        <w:t xml:space="preserve">- </w:t>
      </w:r>
      <w:r w:rsidRPr="00745C55">
        <w:t>в группах комбинированной направленности – в возрасте до трех лет - не более 10 детей, в том числе не более 3 детей с ограниченными возможностями;</w:t>
      </w:r>
    </w:p>
    <w:p w:rsidR="0060600B" w:rsidRPr="00745C55" w:rsidRDefault="00352D65" w:rsidP="00352D65">
      <w:pPr>
        <w:autoSpaceDE w:val="0"/>
        <w:ind w:firstLine="426"/>
        <w:jc w:val="both"/>
      </w:pPr>
      <w:r w:rsidRPr="00745C55">
        <w:t xml:space="preserve">- </w:t>
      </w:r>
      <w:r w:rsidR="0060600B" w:rsidRPr="00745C55">
        <w:t>в возрасте старше трех лет:</w:t>
      </w:r>
    </w:p>
    <w:p w:rsidR="0060600B" w:rsidRPr="00745C55" w:rsidRDefault="00352D65" w:rsidP="00352D65">
      <w:pPr>
        <w:autoSpaceDE w:val="0"/>
        <w:ind w:firstLine="426"/>
        <w:jc w:val="both"/>
      </w:pPr>
      <w:r w:rsidRPr="00745C55">
        <w:t xml:space="preserve">- </w:t>
      </w:r>
      <w:r w:rsidR="0060600B" w:rsidRPr="00745C55">
        <w:t xml:space="preserve">не более 10детей, в том числе не более 3 глухих детей, или слепых детей, или детей с нарушением опорно-двигательного аппарата, или детей с расстройствами </w:t>
      </w:r>
      <w:proofErr w:type="spellStart"/>
      <w:r w:rsidR="0060600B" w:rsidRPr="00745C55">
        <w:t>аутического</w:t>
      </w:r>
      <w:proofErr w:type="spellEnd"/>
      <w:r w:rsidR="0060600B" w:rsidRPr="00745C55">
        <w:t xml:space="preserve"> спектра, или детей со сложным дефектом;</w:t>
      </w:r>
    </w:p>
    <w:p w:rsidR="0060600B" w:rsidRPr="00745C55" w:rsidRDefault="00352D65" w:rsidP="00352D65">
      <w:pPr>
        <w:autoSpaceDE w:val="0"/>
        <w:ind w:firstLine="426"/>
        <w:jc w:val="both"/>
      </w:pPr>
      <w:r w:rsidRPr="00745C55">
        <w:t xml:space="preserve">- </w:t>
      </w:r>
      <w:r w:rsidR="0060600B" w:rsidRPr="00745C55">
        <w:t xml:space="preserve">не более 15 детей, в том числе не более 4 слабовидящих и (или) детей с </w:t>
      </w:r>
      <w:proofErr w:type="spellStart"/>
      <w:r w:rsidR="0060600B" w:rsidRPr="00745C55">
        <w:t>амблиопией</w:t>
      </w:r>
      <w:proofErr w:type="spellEnd"/>
      <w:r w:rsidR="0060600B" w:rsidRPr="00745C55">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60600B" w:rsidRPr="00745C55" w:rsidRDefault="00352D65" w:rsidP="00352D65">
      <w:pPr>
        <w:autoSpaceDE w:val="0"/>
        <w:ind w:firstLine="426"/>
        <w:jc w:val="both"/>
      </w:pPr>
      <w:r w:rsidRPr="00745C55">
        <w:t xml:space="preserve">- </w:t>
      </w:r>
      <w:r w:rsidR="0060600B" w:rsidRPr="00745C55">
        <w:t>не более 17 детей, в том числе не более 5 с задержкой психического развития;</w:t>
      </w:r>
    </w:p>
    <w:p w:rsidR="0060600B" w:rsidRPr="00745C55" w:rsidRDefault="0060600B" w:rsidP="00352D65">
      <w:pPr>
        <w:ind w:firstLine="426"/>
        <w:jc w:val="both"/>
      </w:pPr>
      <w:r w:rsidRPr="00745C55">
        <w:t xml:space="preserve">3.6.2. Старшим воспитателям, воспитателям, музыкальным руководителям, учителям-логопедам, учителям-дефектологам, педагогам-психологам, инструкторам по физкультуре, младшим воспитателям, работающим в группах с воспитанниками дошкольного возраста </w:t>
      </w:r>
    </w:p>
    <w:p w:rsidR="0060600B" w:rsidRPr="00745C55" w:rsidRDefault="00352D65" w:rsidP="00352D65">
      <w:pPr>
        <w:ind w:firstLine="426"/>
        <w:jc w:val="both"/>
      </w:pPr>
      <w:r w:rsidRPr="00745C55">
        <w:t xml:space="preserve">- </w:t>
      </w:r>
      <w:r w:rsidR="0060600B" w:rsidRPr="00745C55">
        <w:t>в группах для детей от 3 лет до прекращения образовательных отношений - 20 детей;</w:t>
      </w:r>
    </w:p>
    <w:p w:rsidR="0060600B" w:rsidRPr="00745C55" w:rsidRDefault="00352D65" w:rsidP="00352D65">
      <w:pPr>
        <w:ind w:firstLine="426"/>
        <w:jc w:val="both"/>
      </w:pPr>
      <w:r w:rsidRPr="00745C55">
        <w:t xml:space="preserve">- </w:t>
      </w:r>
      <w:r w:rsidR="0060600B" w:rsidRPr="00745C55">
        <w:t>в разновозрастных группах:</w:t>
      </w:r>
    </w:p>
    <w:p w:rsidR="0060600B" w:rsidRPr="00745C55" w:rsidRDefault="00352D65" w:rsidP="00352D65">
      <w:pPr>
        <w:ind w:firstLine="426"/>
      </w:pPr>
      <w:r w:rsidRPr="00745C55">
        <w:t xml:space="preserve">- </w:t>
      </w:r>
      <w:r w:rsidR="0060600B" w:rsidRPr="00745C55">
        <w:t>при наличии в группе детей любых трех возрастов (от 3 до 7 лет) - 10 детей;</w:t>
      </w:r>
    </w:p>
    <w:p w:rsidR="0060600B" w:rsidRPr="00745C55" w:rsidRDefault="00352D65" w:rsidP="00352D65">
      <w:pPr>
        <w:ind w:firstLine="426"/>
      </w:pPr>
      <w:r w:rsidRPr="00745C55">
        <w:t xml:space="preserve">- </w:t>
      </w:r>
      <w:r w:rsidR="0060600B" w:rsidRPr="00745C55">
        <w:t>при наличии в группе детей любых двух возрастов (от 3 до 7 лет) - 15 детей.</w:t>
      </w:r>
    </w:p>
    <w:p w:rsidR="00352D65" w:rsidRDefault="00352D65" w:rsidP="0060600B">
      <w:pPr>
        <w:jc w:val="center"/>
        <w:rPr>
          <w:b/>
        </w:rPr>
      </w:pPr>
    </w:p>
    <w:p w:rsidR="008A1B1E" w:rsidRDefault="008A1B1E" w:rsidP="0060600B">
      <w:pPr>
        <w:jc w:val="center"/>
        <w:rPr>
          <w:b/>
        </w:rPr>
      </w:pPr>
    </w:p>
    <w:p w:rsidR="008A1B1E" w:rsidRDefault="008A1B1E" w:rsidP="0060600B">
      <w:pPr>
        <w:jc w:val="center"/>
        <w:rPr>
          <w:b/>
        </w:rPr>
      </w:pPr>
    </w:p>
    <w:p w:rsidR="000D4CDA" w:rsidRDefault="000D4CDA" w:rsidP="0060600B">
      <w:pPr>
        <w:jc w:val="center"/>
        <w:rPr>
          <w:b/>
        </w:rPr>
      </w:pPr>
    </w:p>
    <w:p w:rsidR="008A1B1E" w:rsidRDefault="008A1B1E" w:rsidP="0060600B">
      <w:pPr>
        <w:jc w:val="center"/>
        <w:rPr>
          <w:b/>
        </w:rPr>
      </w:pPr>
    </w:p>
    <w:p w:rsidR="008A1B1E" w:rsidRDefault="008A1B1E" w:rsidP="0060600B">
      <w:pPr>
        <w:jc w:val="center"/>
        <w:rPr>
          <w:b/>
        </w:rPr>
      </w:pPr>
    </w:p>
    <w:p w:rsidR="0060600B" w:rsidRPr="00745C55" w:rsidRDefault="0060600B" w:rsidP="0060600B">
      <w:pPr>
        <w:jc w:val="center"/>
        <w:rPr>
          <w:b/>
        </w:rPr>
      </w:pPr>
      <w:r w:rsidRPr="00745C55">
        <w:rPr>
          <w:b/>
        </w:rPr>
        <w:lastRenderedPageBreak/>
        <w:t>4. Порядок формирования окладов</w:t>
      </w:r>
    </w:p>
    <w:p w:rsidR="0060600B" w:rsidRPr="00745C55" w:rsidRDefault="0060600B" w:rsidP="0060600B">
      <w:pPr>
        <w:jc w:val="center"/>
        <w:rPr>
          <w:b/>
        </w:rPr>
      </w:pPr>
      <w:r w:rsidRPr="00745C55">
        <w:rPr>
          <w:b/>
        </w:rPr>
        <w:t>(должностных окладов, ставок заработной платы)</w:t>
      </w:r>
    </w:p>
    <w:p w:rsidR="0060600B" w:rsidRPr="00745C55" w:rsidRDefault="0060600B" w:rsidP="00352D65">
      <w:pPr>
        <w:ind w:firstLine="426"/>
        <w:jc w:val="both"/>
      </w:pPr>
      <w:r w:rsidRPr="00745C55">
        <w:t>4.1. Должностной оклад педагогических работников, которым установлены нормы часов педагогической работы в неделю за ставку заработной п</w:t>
      </w:r>
      <w:r w:rsidR="00352D65" w:rsidRPr="00745C55">
        <w:t xml:space="preserve">латы, рассчитывается по формуле </w:t>
      </w:r>
      <w:r w:rsidRPr="00745C55">
        <w:t>где:</w:t>
      </w:r>
    </w:p>
    <w:p w:rsidR="0060600B" w:rsidRPr="00745C55" w:rsidRDefault="0060600B" w:rsidP="00352D65">
      <w:pPr>
        <w:ind w:firstLine="426"/>
        <w:jc w:val="both"/>
      </w:pPr>
      <w:proofErr w:type="spellStart"/>
      <w:r w:rsidRPr="00745C55">
        <w:t>Оd</w:t>
      </w:r>
      <w:proofErr w:type="spellEnd"/>
      <w:r w:rsidRPr="00745C55">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60600B" w:rsidRPr="00745C55" w:rsidRDefault="0060600B" w:rsidP="00352D65">
      <w:pPr>
        <w:ind w:firstLine="426"/>
        <w:jc w:val="both"/>
      </w:pPr>
      <w:proofErr w:type="spellStart"/>
      <w:r w:rsidRPr="00745C55">
        <w:t>Оb</w:t>
      </w:r>
      <w:proofErr w:type="spellEnd"/>
      <w:r w:rsidRPr="00745C55">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60600B" w:rsidRPr="00745C55" w:rsidRDefault="0060600B" w:rsidP="00352D65">
      <w:pPr>
        <w:ind w:firstLine="426"/>
        <w:jc w:val="both"/>
      </w:pPr>
      <w:proofErr w:type="spellStart"/>
      <w:r w:rsidRPr="00745C55">
        <w:t>Hf</w:t>
      </w:r>
      <w:proofErr w:type="spellEnd"/>
      <w:r w:rsidRPr="00745C55">
        <w:t xml:space="preserve"> - фактическое количество часов ведения педагогической работы работниками образования в дошкольной образовательной организации;</w:t>
      </w:r>
    </w:p>
    <w:p w:rsidR="0060600B" w:rsidRPr="00745C55" w:rsidRDefault="0060600B" w:rsidP="00352D65">
      <w:pPr>
        <w:ind w:firstLine="426"/>
        <w:jc w:val="both"/>
      </w:pPr>
      <w:r w:rsidRPr="00745C55">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60600B" w:rsidRPr="00745C55" w:rsidRDefault="0060600B" w:rsidP="00352D65">
      <w:pPr>
        <w:ind w:firstLine="426"/>
        <w:jc w:val="both"/>
      </w:pPr>
      <w:r w:rsidRPr="00745C55">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0600B" w:rsidRPr="00745C55" w:rsidRDefault="0060600B" w:rsidP="00352D65">
      <w:pPr>
        <w:ind w:firstLine="426"/>
        <w:jc w:val="both"/>
      </w:pPr>
      <w:r w:rsidRPr="00745C55">
        <w:t>4.2. Должностной оклад работников образования (за исключением работников образования, оклад которых определен пунктом 4.1 настоящего Положения), медицинских работников дошкольной образовательной организации рассчитывается по формуле:</w:t>
      </w:r>
    </w:p>
    <w:p w:rsidR="0060600B" w:rsidRPr="00745C55" w:rsidRDefault="0060600B" w:rsidP="00352D65">
      <w:pPr>
        <w:ind w:firstLine="426"/>
        <w:jc w:val="both"/>
        <w:rPr>
          <w:lang w:val="en-US"/>
        </w:rPr>
      </w:pPr>
      <w:r w:rsidRPr="00745C55">
        <w:rPr>
          <w:lang w:val="en-US"/>
        </w:rPr>
        <w:t>Od = Ob x S + P,</w:t>
      </w:r>
    </w:p>
    <w:p w:rsidR="0060600B" w:rsidRPr="00745C55" w:rsidRDefault="0060600B" w:rsidP="00352D65">
      <w:pPr>
        <w:ind w:firstLine="426"/>
        <w:jc w:val="both"/>
        <w:rPr>
          <w:lang w:val="en-US"/>
        </w:rPr>
      </w:pPr>
      <w:r w:rsidRPr="00745C55">
        <w:t>где</w:t>
      </w:r>
      <w:r w:rsidRPr="00745C55">
        <w:rPr>
          <w:lang w:val="en-US"/>
        </w:rPr>
        <w:t>:</w:t>
      </w:r>
    </w:p>
    <w:p w:rsidR="0060600B" w:rsidRPr="00745C55" w:rsidRDefault="0060600B" w:rsidP="00352D65">
      <w:pPr>
        <w:ind w:firstLine="426"/>
        <w:jc w:val="both"/>
      </w:pPr>
      <w:proofErr w:type="spellStart"/>
      <w:r w:rsidRPr="00745C55">
        <w:t>Оd</w:t>
      </w:r>
      <w:proofErr w:type="spellEnd"/>
      <w:r w:rsidRPr="00745C55">
        <w:t xml:space="preserve"> - должностной оклад работников в дошкольной образовательной организации;</w:t>
      </w:r>
    </w:p>
    <w:p w:rsidR="0060600B" w:rsidRPr="00745C55" w:rsidRDefault="0060600B" w:rsidP="00352D65">
      <w:pPr>
        <w:ind w:firstLine="426"/>
        <w:jc w:val="both"/>
      </w:pPr>
      <w:proofErr w:type="spellStart"/>
      <w:r w:rsidRPr="00745C55">
        <w:t>Оb</w:t>
      </w:r>
      <w:proofErr w:type="spellEnd"/>
      <w:r w:rsidRPr="00745C55">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60600B" w:rsidRPr="00745C55" w:rsidRDefault="0060600B" w:rsidP="00352D65">
      <w:pPr>
        <w:ind w:firstLine="426"/>
        <w:jc w:val="both"/>
      </w:pPr>
      <w:r w:rsidRPr="00745C55">
        <w:t>S - фактически отработанное время (ставка);</w:t>
      </w:r>
    </w:p>
    <w:p w:rsidR="0060600B" w:rsidRPr="00745C55" w:rsidRDefault="0060600B" w:rsidP="00352D65">
      <w:pPr>
        <w:ind w:firstLine="426"/>
        <w:jc w:val="both"/>
      </w:pPr>
      <w:r w:rsidRPr="00745C55">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352D65" w:rsidRPr="00745C55" w:rsidRDefault="00352D65" w:rsidP="00352D65">
      <w:pPr>
        <w:jc w:val="both"/>
        <w:rPr>
          <w:b/>
        </w:rPr>
      </w:pPr>
    </w:p>
    <w:p w:rsidR="0060600B" w:rsidRPr="00745C55" w:rsidRDefault="0060600B" w:rsidP="00352D65">
      <w:pPr>
        <w:jc w:val="center"/>
        <w:rPr>
          <w:b/>
        </w:rPr>
      </w:pPr>
      <w:r w:rsidRPr="00745C55">
        <w:rPr>
          <w:b/>
        </w:rPr>
        <w:t>5. Выплаты стимулирующего характера</w:t>
      </w:r>
    </w:p>
    <w:p w:rsidR="0060600B" w:rsidRPr="00745C55" w:rsidRDefault="0060600B" w:rsidP="00352D65">
      <w:pPr>
        <w:ind w:firstLine="426"/>
        <w:jc w:val="both"/>
      </w:pPr>
      <w:r w:rsidRPr="00745C55">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0600B" w:rsidRPr="00745C55" w:rsidRDefault="0060600B" w:rsidP="00352D65">
      <w:pPr>
        <w:ind w:firstLine="426"/>
        <w:jc w:val="both"/>
      </w:pPr>
      <w:r w:rsidRPr="00745C55">
        <w:t xml:space="preserve">5.2. 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w:t>
      </w:r>
      <w:proofErr w:type="gramStart"/>
      <w:r w:rsidRPr="00745C55">
        <w:t>выплатах  за</w:t>
      </w:r>
      <w:proofErr w:type="gramEnd"/>
      <w:r w:rsidRPr="00745C55">
        <w:t xml:space="preserve"> качество выполняемых работ (критерии оценки эффективности деятельности работников организации). </w:t>
      </w:r>
    </w:p>
    <w:p w:rsidR="0060600B" w:rsidRPr="00745C55" w:rsidRDefault="0060600B" w:rsidP="00352D65">
      <w:pPr>
        <w:ind w:firstLine="426"/>
        <w:jc w:val="both"/>
      </w:pPr>
      <w:r w:rsidRPr="00745C55">
        <w:t>5.3. Выплаты стимулирующего характера включают в себя:</w:t>
      </w:r>
    </w:p>
    <w:p w:rsidR="0060600B" w:rsidRPr="00745C55" w:rsidRDefault="0060600B" w:rsidP="000C60CE">
      <w:pPr>
        <w:pStyle w:val="aff1"/>
        <w:numPr>
          <w:ilvl w:val="0"/>
          <w:numId w:val="72"/>
        </w:numPr>
        <w:ind w:left="0" w:firstLine="426"/>
        <w:jc w:val="both"/>
      </w:pPr>
      <w:r w:rsidRPr="00745C55">
        <w:t>выплаты за специфику образовательной программы;</w:t>
      </w:r>
    </w:p>
    <w:p w:rsidR="0060600B" w:rsidRPr="00745C55" w:rsidRDefault="0060600B" w:rsidP="000C60CE">
      <w:pPr>
        <w:pStyle w:val="aff1"/>
        <w:numPr>
          <w:ilvl w:val="0"/>
          <w:numId w:val="72"/>
        </w:numPr>
        <w:ind w:left="0" w:firstLine="426"/>
        <w:jc w:val="both"/>
      </w:pPr>
      <w:r w:rsidRPr="00745C55">
        <w:t>выплаты за наличие государственных наград;</w:t>
      </w:r>
    </w:p>
    <w:p w:rsidR="0060600B" w:rsidRPr="00745C55" w:rsidRDefault="0060600B" w:rsidP="000C60CE">
      <w:pPr>
        <w:pStyle w:val="aff1"/>
        <w:numPr>
          <w:ilvl w:val="0"/>
          <w:numId w:val="72"/>
        </w:numPr>
        <w:ind w:left="0" w:firstLine="426"/>
        <w:jc w:val="both"/>
      </w:pPr>
      <w:r w:rsidRPr="00745C55">
        <w:t>выплаты за интенсивность труда;</w:t>
      </w:r>
    </w:p>
    <w:p w:rsidR="0060600B" w:rsidRPr="00745C55" w:rsidRDefault="0060600B" w:rsidP="000C60CE">
      <w:pPr>
        <w:pStyle w:val="aff1"/>
        <w:numPr>
          <w:ilvl w:val="0"/>
          <w:numId w:val="72"/>
        </w:numPr>
        <w:ind w:left="0" w:firstLine="426"/>
        <w:jc w:val="both"/>
      </w:pPr>
      <w:r w:rsidRPr="00745C55">
        <w:t>выплаты за стаж работы по профилю;</w:t>
      </w:r>
    </w:p>
    <w:p w:rsidR="0060600B" w:rsidRPr="00745C55" w:rsidRDefault="0060600B" w:rsidP="000C60CE">
      <w:pPr>
        <w:pStyle w:val="aff1"/>
        <w:numPr>
          <w:ilvl w:val="0"/>
          <w:numId w:val="72"/>
        </w:numPr>
        <w:ind w:left="0" w:firstLine="426"/>
        <w:jc w:val="both"/>
      </w:pPr>
      <w:r w:rsidRPr="00745C55">
        <w:t>выплаты за квалификационную категорию;</w:t>
      </w:r>
    </w:p>
    <w:p w:rsidR="0060600B" w:rsidRPr="00745C55" w:rsidRDefault="0060600B" w:rsidP="000C60CE">
      <w:pPr>
        <w:pStyle w:val="aff1"/>
        <w:numPr>
          <w:ilvl w:val="0"/>
          <w:numId w:val="72"/>
        </w:numPr>
        <w:ind w:left="0" w:firstLine="426"/>
        <w:jc w:val="both"/>
      </w:pPr>
      <w:r w:rsidRPr="00745C55">
        <w:t>выплаты за качество выполняемых работ;</w:t>
      </w:r>
    </w:p>
    <w:p w:rsidR="0060600B" w:rsidRPr="00745C55" w:rsidRDefault="0060600B" w:rsidP="000C60CE">
      <w:pPr>
        <w:pStyle w:val="aff1"/>
        <w:numPr>
          <w:ilvl w:val="0"/>
          <w:numId w:val="72"/>
        </w:numPr>
        <w:ind w:left="0" w:firstLine="426"/>
        <w:jc w:val="both"/>
      </w:pPr>
      <w:r w:rsidRPr="00745C55">
        <w:t>выплаты педагогам «молодой специалист»;</w:t>
      </w:r>
    </w:p>
    <w:p w:rsidR="0060600B" w:rsidRPr="00745C55" w:rsidRDefault="0060600B" w:rsidP="000C60CE">
      <w:pPr>
        <w:pStyle w:val="aff1"/>
        <w:numPr>
          <w:ilvl w:val="0"/>
          <w:numId w:val="72"/>
        </w:numPr>
        <w:ind w:left="0" w:firstLine="426"/>
        <w:jc w:val="both"/>
      </w:pPr>
      <w:r w:rsidRPr="00745C55">
        <w:t>выплаты за управление;</w:t>
      </w:r>
    </w:p>
    <w:p w:rsidR="0060600B" w:rsidRPr="00745C55" w:rsidRDefault="0060600B" w:rsidP="000C60CE">
      <w:pPr>
        <w:pStyle w:val="aff1"/>
        <w:numPr>
          <w:ilvl w:val="0"/>
          <w:numId w:val="72"/>
        </w:numPr>
        <w:ind w:left="0" w:firstLine="426"/>
        <w:jc w:val="both"/>
      </w:pPr>
      <w:r w:rsidRPr="00745C55">
        <w:t>премиальные и иные поощрительные выплаты.</w:t>
      </w:r>
    </w:p>
    <w:p w:rsidR="0060600B" w:rsidRPr="00745C55" w:rsidRDefault="0060600B" w:rsidP="00352D65">
      <w:pPr>
        <w:ind w:firstLine="426"/>
        <w:jc w:val="both"/>
      </w:pPr>
      <w:r w:rsidRPr="00745C55">
        <w:lastRenderedPageBreak/>
        <w:t xml:space="preserve">5.4. 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60600B" w:rsidRPr="00745C55" w:rsidRDefault="0060600B" w:rsidP="00352D65">
      <w:pPr>
        <w:ind w:firstLine="426"/>
        <w:jc w:val="both"/>
      </w:pPr>
      <w:r w:rsidRPr="00745C55">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8A1B1E" w:rsidRDefault="008A1B1E" w:rsidP="00352D65">
      <w:pPr>
        <w:ind w:firstLine="720"/>
        <w:jc w:val="center"/>
        <w:rPr>
          <w:b/>
          <w:i/>
        </w:rPr>
      </w:pPr>
    </w:p>
    <w:p w:rsidR="0060600B" w:rsidRDefault="009C0195" w:rsidP="00352D65">
      <w:pPr>
        <w:ind w:firstLine="720"/>
        <w:jc w:val="center"/>
        <w:rPr>
          <w:b/>
          <w:i/>
        </w:rPr>
      </w:pPr>
      <w:r>
        <w:rPr>
          <w:b/>
          <w:i/>
        </w:rPr>
        <w:t>Таблица 5</w:t>
      </w:r>
      <w:r w:rsidR="0060600B" w:rsidRPr="00745C55">
        <w:rPr>
          <w:b/>
          <w:i/>
        </w:rPr>
        <w:t>. Размеры надбавок за квалификационную категорию педагогическим работникам</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5387"/>
        <w:gridCol w:w="2126"/>
      </w:tblGrid>
      <w:tr w:rsidR="0060600B" w:rsidRPr="00745C55" w:rsidTr="00352D65">
        <w:trPr>
          <w:tblHeader/>
        </w:trPr>
        <w:tc>
          <w:tcPr>
            <w:tcW w:w="195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Размер надбавки, процент</w:t>
            </w:r>
          </w:p>
        </w:tc>
      </w:tr>
      <w:tr w:rsidR="0060600B" w:rsidRPr="00745C55" w:rsidTr="00352D65">
        <w:tc>
          <w:tcPr>
            <w:tcW w:w="9464" w:type="dxa"/>
            <w:gridSpan w:val="3"/>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 xml:space="preserve">Профессионально-квалификационная группа должностей </w:t>
            </w:r>
            <w:r w:rsidRPr="00745C55">
              <w:rPr>
                <w:rFonts w:eastAsia="Calibri"/>
                <w:b/>
                <w:i/>
              </w:rPr>
              <w:t>педагогических работников</w:t>
            </w:r>
          </w:p>
        </w:tc>
      </w:tr>
      <w:tr w:rsidR="0060600B" w:rsidRPr="00745C55" w:rsidTr="00352D6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25,0</w:t>
            </w:r>
          </w:p>
        </w:tc>
      </w:tr>
      <w:tr w:rsidR="0060600B" w:rsidRPr="00745C55" w:rsidTr="00352D65">
        <w:tc>
          <w:tcPr>
            <w:tcW w:w="1951" w:type="dxa"/>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30,0</w:t>
            </w:r>
          </w:p>
        </w:tc>
      </w:tr>
      <w:tr w:rsidR="0060600B" w:rsidRPr="00745C55" w:rsidTr="00352D6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27,0</w:t>
            </w:r>
          </w:p>
        </w:tc>
      </w:tr>
      <w:tr w:rsidR="0060600B" w:rsidRPr="00745C55" w:rsidTr="00352D65">
        <w:tc>
          <w:tcPr>
            <w:tcW w:w="1951" w:type="dxa"/>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32,0</w:t>
            </w:r>
          </w:p>
        </w:tc>
      </w:tr>
      <w:tr w:rsidR="0060600B" w:rsidRPr="00745C55" w:rsidTr="00352D6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28,0</w:t>
            </w:r>
          </w:p>
        </w:tc>
      </w:tr>
      <w:tr w:rsidR="0060600B" w:rsidRPr="00745C55" w:rsidTr="00352D65">
        <w:tc>
          <w:tcPr>
            <w:tcW w:w="1951"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rPr>
            </w:pPr>
            <w:r w:rsidRPr="00745C55">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0600B" w:rsidRPr="00745C55" w:rsidRDefault="0060600B" w:rsidP="0060600B">
            <w:pPr>
              <w:jc w:val="center"/>
              <w:rPr>
                <w:rFonts w:eastAsia="Calibri"/>
              </w:rPr>
            </w:pPr>
            <w:r w:rsidRPr="00745C55">
              <w:rPr>
                <w:rFonts w:eastAsia="Calibri"/>
              </w:rPr>
              <w:t>33,0</w:t>
            </w:r>
          </w:p>
        </w:tc>
      </w:tr>
    </w:tbl>
    <w:p w:rsidR="008A1B1E" w:rsidRDefault="008A1B1E" w:rsidP="00352D65">
      <w:pPr>
        <w:autoSpaceDE w:val="0"/>
        <w:adjustRightInd w:val="0"/>
        <w:jc w:val="center"/>
        <w:rPr>
          <w:b/>
          <w:bCs/>
          <w:i/>
        </w:rPr>
      </w:pPr>
      <w:bookmarkStart w:id="35" w:name="sub_4541"/>
    </w:p>
    <w:p w:rsidR="0060600B" w:rsidRPr="00745C55" w:rsidRDefault="0060600B" w:rsidP="00352D65">
      <w:pPr>
        <w:autoSpaceDE w:val="0"/>
        <w:adjustRightInd w:val="0"/>
        <w:jc w:val="center"/>
        <w:rPr>
          <w:b/>
          <w:bCs/>
          <w:i/>
        </w:rPr>
      </w:pPr>
      <w:r w:rsidRPr="00745C55">
        <w:rPr>
          <w:b/>
          <w:bCs/>
          <w:i/>
        </w:rPr>
        <w:t xml:space="preserve">Таблица </w:t>
      </w:r>
      <w:bookmarkEnd w:id="35"/>
      <w:r w:rsidR="009C0195">
        <w:rPr>
          <w:b/>
          <w:bCs/>
          <w:i/>
        </w:rPr>
        <w:t>6</w:t>
      </w:r>
      <w:r w:rsidRPr="00745C55">
        <w:rPr>
          <w:b/>
          <w:bCs/>
          <w:i/>
        </w:rPr>
        <w:t>.</w:t>
      </w:r>
      <w:r w:rsidRPr="00745C55">
        <w:rPr>
          <w:b/>
          <w:bCs/>
        </w:rPr>
        <w:t xml:space="preserve">  </w:t>
      </w:r>
      <w:r w:rsidRPr="00745C55">
        <w:rPr>
          <w:b/>
          <w:bCs/>
          <w:i/>
        </w:rPr>
        <w:t xml:space="preserve">Размеры надбавок за квалификационную категорию </w:t>
      </w:r>
      <w:r w:rsidRPr="00745C55">
        <w:rPr>
          <w:b/>
          <w:i/>
        </w:rPr>
        <w:t>медицинского  персонала</w:t>
      </w:r>
      <w:r w:rsidRPr="00745C55">
        <w:rPr>
          <w:rFonts w:eastAsia="Calibri"/>
          <w:b/>
          <w:i/>
        </w:rPr>
        <w:t xml:space="preserve">   МАДОУ «Детский сад № 307»</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gridCol w:w="2835"/>
      </w:tblGrid>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Размер надбавки, процентов</w:t>
            </w:r>
          </w:p>
        </w:tc>
      </w:tr>
      <w:tr w:rsidR="0060600B" w:rsidRPr="00745C55" w:rsidTr="00352D65">
        <w:tc>
          <w:tcPr>
            <w:tcW w:w="9498" w:type="dxa"/>
            <w:gridSpan w:val="2"/>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 xml:space="preserve">Профессионально-квалификационная группа должностей среднего </w:t>
            </w:r>
          </w:p>
          <w:p w:rsidR="0060600B" w:rsidRPr="00745C55" w:rsidRDefault="0060600B" w:rsidP="0060600B">
            <w:pPr>
              <w:autoSpaceDE w:val="0"/>
              <w:adjustRightInd w:val="0"/>
              <w:jc w:val="center"/>
            </w:pPr>
            <w:r w:rsidRPr="00745C55">
              <w:rPr>
                <w:b/>
                <w:i/>
              </w:rPr>
              <w:t>медицинского  персонала</w:t>
            </w:r>
          </w:p>
        </w:tc>
      </w:tr>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3,0</w:t>
            </w:r>
          </w:p>
        </w:tc>
      </w:tr>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6,0</w:t>
            </w:r>
          </w:p>
        </w:tc>
      </w:tr>
      <w:tr w:rsidR="0060600B" w:rsidRPr="00745C55" w:rsidTr="00352D65">
        <w:tc>
          <w:tcPr>
            <w:tcW w:w="666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10,0</w:t>
            </w:r>
          </w:p>
        </w:tc>
      </w:tr>
    </w:tbl>
    <w:p w:rsidR="00352D65" w:rsidRPr="00745C55" w:rsidRDefault="00352D65" w:rsidP="0060600B">
      <w:pPr>
        <w:ind w:firstLine="426"/>
        <w:rPr>
          <w:rFonts w:eastAsia="Calibri"/>
        </w:rPr>
      </w:pPr>
    </w:p>
    <w:p w:rsidR="0060600B" w:rsidRPr="00745C55" w:rsidRDefault="0060600B" w:rsidP="0060600B">
      <w:pPr>
        <w:ind w:firstLine="426"/>
        <w:rPr>
          <w:rFonts w:eastAsia="Calibri"/>
        </w:rPr>
      </w:pPr>
      <w:r w:rsidRPr="00745C55">
        <w:rPr>
          <w:rFonts w:eastAsia="Calibri"/>
        </w:rPr>
        <w:t xml:space="preserve">5.5. При работе педагогических и учебно-вспомогательных работников в МАДОУ «Детский сад № 307»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60600B" w:rsidRPr="00745C55" w:rsidRDefault="0060600B" w:rsidP="0060600B">
      <w:pPr>
        <w:ind w:firstLine="426"/>
        <w:rPr>
          <w:rFonts w:eastAsia="Calibri"/>
        </w:rPr>
      </w:pPr>
      <w:r w:rsidRPr="00745C55">
        <w:rPr>
          <w:rFonts w:eastAsia="Calibri"/>
        </w:rPr>
        <w:t xml:space="preserve">5.6.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745C55">
        <w:rPr>
          <w:rFonts w:eastAsia="Calibri"/>
          <w:b/>
        </w:rPr>
        <w:t>за специфику</w:t>
      </w:r>
      <w:r w:rsidRPr="00745C55">
        <w:rPr>
          <w:rFonts w:eastAsia="Calibri"/>
        </w:rPr>
        <w:t xml:space="preserve"> образовательной программы, утверждается по согласованию с профсоюзной организацией</w:t>
      </w:r>
    </w:p>
    <w:p w:rsidR="008A1B1E" w:rsidRDefault="008A1B1E" w:rsidP="00670EC0">
      <w:pPr>
        <w:jc w:val="center"/>
        <w:rPr>
          <w:rFonts w:eastAsia="Calibri"/>
          <w:b/>
          <w:i/>
        </w:rPr>
      </w:pPr>
    </w:p>
    <w:p w:rsidR="00670EC0" w:rsidRPr="00745C55" w:rsidRDefault="0060600B" w:rsidP="00670EC0">
      <w:pPr>
        <w:jc w:val="center"/>
        <w:rPr>
          <w:rFonts w:eastAsia="Calibri"/>
          <w:b/>
          <w:i/>
        </w:rPr>
      </w:pPr>
      <w:r w:rsidRPr="00745C55">
        <w:rPr>
          <w:rFonts w:eastAsia="Calibri"/>
          <w:b/>
          <w:i/>
        </w:rPr>
        <w:t xml:space="preserve">Таблица </w:t>
      </w:r>
      <w:r w:rsidR="009C0195">
        <w:rPr>
          <w:rFonts w:eastAsia="Calibri"/>
          <w:b/>
          <w:i/>
        </w:rPr>
        <w:t>7</w:t>
      </w:r>
      <w:r w:rsidRPr="00745C55">
        <w:rPr>
          <w:rFonts w:eastAsia="Calibri"/>
          <w:b/>
          <w:i/>
        </w:rPr>
        <w:t>.</w:t>
      </w:r>
      <w:r w:rsidRPr="00745C55">
        <w:rPr>
          <w:rFonts w:eastAsia="Calibri"/>
          <w:b/>
        </w:rPr>
        <w:t xml:space="preserve"> </w:t>
      </w:r>
      <w:r w:rsidRPr="00745C55">
        <w:rPr>
          <w:rFonts w:eastAsia="Calibri"/>
          <w:b/>
          <w:i/>
        </w:rPr>
        <w:t xml:space="preserve">Размеры надбавок за специфику образовательной программы </w:t>
      </w:r>
    </w:p>
    <w:p w:rsidR="0060600B" w:rsidRPr="00745C55" w:rsidRDefault="0060600B" w:rsidP="00670EC0">
      <w:pPr>
        <w:jc w:val="center"/>
        <w:rPr>
          <w:rFonts w:eastAsia="Calibri"/>
          <w:b/>
          <w:i/>
        </w:rPr>
      </w:pPr>
      <w:r w:rsidRPr="00745C55">
        <w:rPr>
          <w:rFonts w:eastAsia="Calibri"/>
          <w:b/>
          <w:i/>
        </w:rPr>
        <w:t>работников МАДОУ «Детский сад № 307»</w:t>
      </w:r>
    </w:p>
    <w:tbl>
      <w:tblP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402"/>
        <w:gridCol w:w="3119"/>
        <w:gridCol w:w="1417"/>
        <w:gridCol w:w="850"/>
      </w:tblGrid>
      <w:tr w:rsidR="0060600B" w:rsidRPr="00745C55" w:rsidTr="00670EC0">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p w:rsidR="0060600B" w:rsidRPr="00745C55" w:rsidRDefault="0060600B" w:rsidP="0060600B">
            <w:pPr>
              <w:jc w:val="center"/>
              <w:rPr>
                <w:rFonts w:eastAsia="Calibri"/>
              </w:rPr>
            </w:pPr>
            <w:r w:rsidRPr="00745C55">
              <w:rPr>
                <w:rFonts w:eastAsia="Calibri"/>
              </w:rPr>
              <w:t>п/п</w:t>
            </w:r>
          </w:p>
        </w:tc>
        <w:tc>
          <w:tcPr>
            <w:tcW w:w="3402" w:type="dxa"/>
            <w:vMerge w:val="restar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Основание назначения надбавки за специфику образовательной программы</w:t>
            </w:r>
          </w:p>
        </w:tc>
        <w:tc>
          <w:tcPr>
            <w:tcW w:w="4536"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0600B" w:rsidRPr="00745C55" w:rsidRDefault="0060600B" w:rsidP="00670EC0">
            <w:pPr>
              <w:ind w:right="-109"/>
              <w:jc w:val="center"/>
              <w:rPr>
                <w:rFonts w:eastAsia="Calibri"/>
              </w:rPr>
            </w:pPr>
            <w:r w:rsidRPr="00745C55">
              <w:rPr>
                <w:rFonts w:eastAsia="Calibri"/>
              </w:rPr>
              <w:t>Размер надбавки, процент</w:t>
            </w:r>
          </w:p>
        </w:tc>
      </w:tr>
      <w:tr w:rsidR="0060600B" w:rsidRPr="00745C55" w:rsidTr="00670EC0">
        <w:trPr>
          <w:tblHeader/>
        </w:trPr>
        <w:tc>
          <w:tcPr>
            <w:tcW w:w="817"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tc>
        <w:tc>
          <w:tcPr>
            <w:tcW w:w="3402"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tc>
        <w:tc>
          <w:tcPr>
            <w:tcW w:w="3119"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Наименование профессионально-квалификационной группы</w:t>
            </w:r>
          </w:p>
        </w:tc>
        <w:tc>
          <w:tcPr>
            <w:tcW w:w="14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roofErr w:type="spellStart"/>
            <w:r w:rsidRPr="00745C55">
              <w:rPr>
                <w:rFonts w:eastAsia="Calibri"/>
              </w:rPr>
              <w:t>Квалифика-ционный</w:t>
            </w:r>
            <w:proofErr w:type="spellEnd"/>
            <w:r w:rsidRPr="00745C55">
              <w:rPr>
                <w:rFonts w:eastAsia="Calibri"/>
              </w:rPr>
              <w:t xml:space="preserve">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tc>
      </w:tr>
      <w:tr w:rsidR="0060600B" w:rsidRPr="00745C55" w:rsidTr="00670EC0">
        <w:tc>
          <w:tcPr>
            <w:tcW w:w="8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w:t>
            </w:r>
          </w:p>
        </w:tc>
        <w:tc>
          <w:tcPr>
            <w:tcW w:w="3402" w:type="dxa"/>
            <w:tcBorders>
              <w:top w:val="single" w:sz="4" w:space="0" w:color="000000"/>
              <w:left w:val="single" w:sz="4" w:space="0" w:color="000000"/>
              <w:bottom w:val="single" w:sz="4" w:space="0" w:color="000000"/>
              <w:right w:val="single" w:sz="4" w:space="0" w:color="000000"/>
            </w:tcBorders>
          </w:tcPr>
          <w:p w:rsidR="00670EC0" w:rsidRDefault="0060600B" w:rsidP="00670EC0">
            <w:pPr>
              <w:jc w:val="center"/>
              <w:rPr>
                <w:rFonts w:eastAsia="Calibri"/>
              </w:rPr>
            </w:pPr>
            <w:r w:rsidRPr="00745C55">
              <w:rPr>
                <w:rFonts w:eastAsia="Calibri"/>
              </w:rPr>
              <w:t>Обучение детей родному (татарскому) языку в ДОУ с русским языком обучения</w:t>
            </w:r>
          </w:p>
          <w:p w:rsidR="008A1B1E" w:rsidRPr="00745C55" w:rsidRDefault="008A1B1E" w:rsidP="00670EC0">
            <w:pPr>
              <w:jc w:val="center"/>
              <w:rPr>
                <w:rFonts w:eastAsia="Calibri"/>
              </w:rPr>
            </w:pPr>
          </w:p>
        </w:tc>
        <w:tc>
          <w:tcPr>
            <w:tcW w:w="3119"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должности педагогических работников</w:t>
            </w:r>
          </w:p>
        </w:tc>
        <w:tc>
          <w:tcPr>
            <w:tcW w:w="14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p w:rsidR="0060600B" w:rsidRPr="00745C55" w:rsidRDefault="0060600B" w:rsidP="0060600B">
            <w:pPr>
              <w:jc w:val="center"/>
              <w:rPr>
                <w:rFonts w:eastAsia="Calibri"/>
              </w:rPr>
            </w:pPr>
            <w:r w:rsidRPr="00745C55">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p>
          <w:p w:rsidR="0060600B" w:rsidRPr="00745C55" w:rsidRDefault="0060600B" w:rsidP="0060600B">
            <w:pPr>
              <w:jc w:val="center"/>
              <w:rPr>
                <w:rFonts w:eastAsia="Calibri"/>
              </w:rPr>
            </w:pPr>
            <w:r w:rsidRPr="00745C55">
              <w:rPr>
                <w:rFonts w:eastAsia="Calibri"/>
              </w:rPr>
              <w:t>3,0</w:t>
            </w:r>
          </w:p>
        </w:tc>
      </w:tr>
      <w:tr w:rsidR="0060600B" w:rsidRPr="00745C55" w:rsidTr="00670EC0">
        <w:tc>
          <w:tcPr>
            <w:tcW w:w="817" w:type="dxa"/>
            <w:tcBorders>
              <w:top w:val="nil"/>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lastRenderedPageBreak/>
              <w:t>2.</w:t>
            </w:r>
          </w:p>
        </w:tc>
        <w:tc>
          <w:tcPr>
            <w:tcW w:w="3402" w:type="dxa"/>
            <w:tcBorders>
              <w:top w:val="nil"/>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Работа в дошкольных образовательных организациях</w:t>
            </w:r>
          </w:p>
        </w:tc>
        <w:tc>
          <w:tcPr>
            <w:tcW w:w="3119"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t>средний медицинский персонал</w:t>
            </w:r>
          </w:p>
        </w:tc>
        <w:tc>
          <w:tcPr>
            <w:tcW w:w="1417"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t>12</w:t>
            </w:r>
          </w:p>
        </w:tc>
      </w:tr>
    </w:tbl>
    <w:p w:rsidR="0060600B" w:rsidRPr="00745C55" w:rsidRDefault="0060600B" w:rsidP="0060600B">
      <w:pPr>
        <w:rPr>
          <w:b/>
        </w:rPr>
      </w:pPr>
    </w:p>
    <w:p w:rsidR="0060600B" w:rsidRPr="00745C55" w:rsidRDefault="0060600B" w:rsidP="00670EC0">
      <w:pPr>
        <w:tabs>
          <w:tab w:val="left" w:pos="709"/>
        </w:tabs>
        <w:ind w:firstLine="426"/>
        <w:jc w:val="both"/>
        <w:rPr>
          <w:rFonts w:eastAsia="Calibri"/>
        </w:rPr>
      </w:pPr>
      <w:r w:rsidRPr="00745C55">
        <w:rPr>
          <w:rFonts w:eastAsia="Calibri"/>
        </w:rPr>
        <w:t xml:space="preserve">5.7. Выплаты </w:t>
      </w:r>
      <w:r w:rsidRPr="00745C55">
        <w:rPr>
          <w:rFonts w:eastAsia="Calibri"/>
          <w:b/>
        </w:rPr>
        <w:t>за наличие государственных наград</w:t>
      </w:r>
      <w:r w:rsidRPr="00745C55">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государственных наград РФ, СССР, союзных республик в составе СССР составляет </w:t>
      </w:r>
      <w:r w:rsidRPr="00745C55">
        <w:rPr>
          <w:rFonts w:eastAsia="Calibri"/>
          <w:b/>
        </w:rPr>
        <w:t>7 %</w:t>
      </w:r>
      <w:r w:rsidRPr="00745C55">
        <w:rPr>
          <w:rFonts w:eastAsia="Calibri"/>
        </w:rPr>
        <w:t>.</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государственных наград РТ (ТАССР) составляет </w:t>
      </w:r>
      <w:r w:rsidRPr="00745C55">
        <w:rPr>
          <w:rFonts w:eastAsia="Calibri"/>
          <w:b/>
        </w:rPr>
        <w:t>6 %</w:t>
      </w:r>
      <w:r w:rsidRPr="00745C55">
        <w:rPr>
          <w:rFonts w:eastAsia="Calibri"/>
        </w:rPr>
        <w:t>.</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отраслевых наград РФ, РСФСР, РТ, СССР, союзных республик в составе СССР составляет </w:t>
      </w:r>
      <w:r w:rsidRPr="00745C55">
        <w:rPr>
          <w:rFonts w:eastAsia="Calibri"/>
          <w:b/>
        </w:rPr>
        <w:t>2 %.</w:t>
      </w:r>
      <w:r w:rsidRPr="00745C55">
        <w:rPr>
          <w:rFonts w:eastAsia="Calibri"/>
        </w:rPr>
        <w:t xml:space="preserve"> </w:t>
      </w:r>
    </w:p>
    <w:p w:rsidR="0060600B" w:rsidRPr="00745C55" w:rsidRDefault="0060600B" w:rsidP="00670EC0">
      <w:pPr>
        <w:tabs>
          <w:tab w:val="left" w:pos="709"/>
        </w:tabs>
        <w:ind w:firstLine="426"/>
        <w:jc w:val="both"/>
        <w:rPr>
          <w:rFonts w:eastAsia="Calibri"/>
        </w:rPr>
      </w:pPr>
      <w:r w:rsidRPr="00745C55">
        <w:rPr>
          <w:rFonts w:eastAsia="Calibri"/>
        </w:rPr>
        <w:t xml:space="preserve">Размер надбавки за наличие нагрудного знака РТ «За заслуги в образовании» составляет </w:t>
      </w:r>
      <w:r w:rsidRPr="00745C55">
        <w:rPr>
          <w:rFonts w:eastAsia="Calibri"/>
          <w:b/>
        </w:rPr>
        <w:t>2%</w:t>
      </w:r>
      <w:r w:rsidRPr="00745C55">
        <w:rPr>
          <w:rFonts w:eastAsia="Calibri"/>
        </w:rPr>
        <w:t>. Надбавка за наличие нагрудного знака РТ «За заслуги в образовании» устанавливается на основании приказа министра образования и науки РТ.</w:t>
      </w:r>
    </w:p>
    <w:p w:rsidR="0060600B" w:rsidRPr="00745C55" w:rsidRDefault="0060600B" w:rsidP="00670EC0">
      <w:pPr>
        <w:tabs>
          <w:tab w:val="left" w:pos="709"/>
        </w:tabs>
        <w:ind w:firstLine="426"/>
        <w:jc w:val="both"/>
        <w:rPr>
          <w:rFonts w:eastAsia="Calibri"/>
        </w:rPr>
      </w:pPr>
      <w:r w:rsidRPr="00745C55">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60600B" w:rsidRPr="00745C55" w:rsidRDefault="0060600B" w:rsidP="00670EC0">
      <w:pPr>
        <w:tabs>
          <w:tab w:val="left" w:pos="709"/>
        </w:tabs>
        <w:ind w:firstLine="426"/>
        <w:jc w:val="both"/>
        <w:rPr>
          <w:rFonts w:eastAsia="Calibri"/>
        </w:rPr>
      </w:pPr>
      <w:r w:rsidRPr="00745C55">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60600B" w:rsidRPr="00745C55" w:rsidRDefault="0060600B" w:rsidP="00670EC0">
      <w:pPr>
        <w:tabs>
          <w:tab w:val="left" w:pos="709"/>
        </w:tabs>
        <w:ind w:firstLine="426"/>
        <w:jc w:val="both"/>
        <w:rPr>
          <w:rFonts w:eastAsia="Calibri"/>
        </w:rPr>
      </w:pPr>
      <w:r w:rsidRPr="00745C55">
        <w:rPr>
          <w:rFonts w:eastAsia="Calibri"/>
        </w:rPr>
        <w:t xml:space="preserve">5.8.  Выплаты </w:t>
      </w:r>
      <w:r w:rsidRPr="00745C55">
        <w:rPr>
          <w:rFonts w:eastAsia="Calibri"/>
          <w:b/>
        </w:rPr>
        <w:t>за стаж работы</w:t>
      </w:r>
      <w:r w:rsidRPr="00745C55">
        <w:rPr>
          <w:rFonts w:eastAsia="Calibri"/>
        </w:rPr>
        <w:t xml:space="preserve"> по профилю устанавливаются по </w:t>
      </w:r>
      <w:proofErr w:type="spellStart"/>
      <w:r w:rsidRPr="00745C55">
        <w:rPr>
          <w:rFonts w:eastAsia="Calibri"/>
        </w:rPr>
        <w:t>стажевым</w:t>
      </w:r>
      <w:proofErr w:type="spellEnd"/>
      <w:r w:rsidRPr="00745C55">
        <w:rPr>
          <w:rFonts w:eastAsia="Calibri"/>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8A1B1E" w:rsidRDefault="008A1B1E" w:rsidP="00670EC0">
      <w:pPr>
        <w:ind w:left="720"/>
        <w:jc w:val="center"/>
        <w:rPr>
          <w:rFonts w:eastAsia="Calibri"/>
          <w:b/>
          <w:i/>
        </w:rPr>
      </w:pPr>
    </w:p>
    <w:p w:rsidR="00670EC0" w:rsidRPr="00745C55" w:rsidRDefault="00670EC0" w:rsidP="00670EC0">
      <w:pPr>
        <w:ind w:left="720"/>
        <w:jc w:val="center"/>
        <w:rPr>
          <w:rFonts w:eastAsia="Calibri"/>
          <w:b/>
          <w:i/>
        </w:rPr>
      </w:pPr>
      <w:r w:rsidRPr="00745C55">
        <w:rPr>
          <w:rFonts w:eastAsia="Calibri"/>
          <w:b/>
          <w:i/>
        </w:rPr>
        <w:t xml:space="preserve">Таблица </w:t>
      </w:r>
      <w:r w:rsidR="009C0195">
        <w:rPr>
          <w:rFonts w:eastAsia="Calibri"/>
          <w:b/>
          <w:i/>
        </w:rPr>
        <w:t>8</w:t>
      </w:r>
      <w:r w:rsidR="0060600B" w:rsidRPr="00745C55">
        <w:rPr>
          <w:rFonts w:eastAsia="Calibri"/>
          <w:b/>
          <w:i/>
        </w:rPr>
        <w:t>.</w:t>
      </w:r>
      <w:r w:rsidR="0060600B" w:rsidRPr="00745C55">
        <w:rPr>
          <w:rFonts w:eastAsia="Calibri"/>
        </w:rPr>
        <w:t xml:space="preserve"> </w:t>
      </w:r>
      <w:r w:rsidR="0060600B" w:rsidRPr="00745C55">
        <w:rPr>
          <w:rFonts w:eastAsia="Calibri"/>
          <w:b/>
          <w:i/>
        </w:rPr>
        <w:t xml:space="preserve">Размеры надбавок за стаж работы по профилю работников </w:t>
      </w:r>
    </w:p>
    <w:p w:rsidR="0060600B" w:rsidRPr="00745C55" w:rsidRDefault="0060600B" w:rsidP="00670EC0">
      <w:pPr>
        <w:ind w:left="720"/>
        <w:jc w:val="center"/>
        <w:rPr>
          <w:rFonts w:eastAsia="Calibri"/>
          <w:b/>
          <w:i/>
        </w:rPr>
      </w:pPr>
      <w:r w:rsidRPr="00745C55">
        <w:rPr>
          <w:rFonts w:eastAsia="Calibri"/>
          <w:b/>
          <w:i/>
        </w:rPr>
        <w:t>МАДОУ «Детский сад № 307»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0"/>
        <w:gridCol w:w="1189"/>
        <w:gridCol w:w="1189"/>
        <w:gridCol w:w="1189"/>
        <w:gridCol w:w="1765"/>
        <w:gridCol w:w="1464"/>
      </w:tblGrid>
      <w:tr w:rsidR="0060600B" w:rsidRPr="00745C55" w:rsidTr="0060600B">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proofErr w:type="spellStart"/>
            <w:r w:rsidRPr="00745C55">
              <w:rPr>
                <w:rFonts w:eastAsia="Calibri"/>
                <w:lang w:eastAsia="en-US"/>
              </w:rPr>
              <w:t>Стажевая</w:t>
            </w:r>
            <w:proofErr w:type="spellEnd"/>
            <w:r w:rsidRPr="00745C55">
              <w:rPr>
                <w:rFonts w:eastAsia="Calibri"/>
                <w:lang w:eastAsia="en-US"/>
              </w:rPr>
              <w:t xml:space="preserve">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Размер надбавки, процентов</w:t>
            </w:r>
          </w:p>
        </w:tc>
      </w:tr>
      <w:tr w:rsidR="0060600B" w:rsidRPr="00745C55" w:rsidTr="0060600B">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1,0</w:t>
            </w:r>
          </w:p>
        </w:tc>
      </w:tr>
      <w:tr w:rsidR="0060600B" w:rsidRPr="00745C55" w:rsidTr="0060600B">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2,0</w:t>
            </w:r>
          </w:p>
        </w:tc>
      </w:tr>
      <w:tr w:rsidR="0060600B" w:rsidRPr="00745C55" w:rsidTr="0060600B">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3,0</w:t>
            </w:r>
          </w:p>
        </w:tc>
      </w:tr>
      <w:tr w:rsidR="0060600B" w:rsidRPr="00745C55" w:rsidTr="0060600B">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2,0</w:t>
            </w:r>
          </w:p>
        </w:tc>
      </w:tr>
      <w:tr w:rsidR="0060600B" w:rsidRPr="00745C55" w:rsidTr="0060600B">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3,0</w:t>
            </w:r>
          </w:p>
        </w:tc>
      </w:tr>
      <w:tr w:rsidR="0060600B" w:rsidRPr="00745C55" w:rsidTr="0060600B">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3,5</w:t>
            </w:r>
          </w:p>
        </w:tc>
      </w:tr>
      <w:tr w:rsidR="0060600B" w:rsidRPr="00745C55" w:rsidTr="0060600B">
        <w:tc>
          <w:tcPr>
            <w:tcW w:w="1365"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4,0</w:t>
            </w:r>
          </w:p>
        </w:tc>
      </w:tr>
      <w:tr w:rsidR="0060600B" w:rsidRPr="00745C55" w:rsidTr="0060600B">
        <w:tc>
          <w:tcPr>
            <w:tcW w:w="1365" w:type="pct"/>
            <w:tcBorders>
              <w:top w:val="single" w:sz="4" w:space="0" w:color="000000"/>
              <w:left w:val="single" w:sz="4" w:space="0" w:color="000000"/>
              <w:bottom w:val="nil"/>
              <w:right w:val="single" w:sz="4" w:space="0" w:color="000000"/>
            </w:tcBorders>
            <w:vAlign w:val="center"/>
          </w:tcPr>
          <w:p w:rsidR="0060600B" w:rsidRPr="00745C55" w:rsidRDefault="0060600B" w:rsidP="0060600B">
            <w:pPr>
              <w:jc w:val="center"/>
              <w:rPr>
                <w:rFonts w:eastAsia="Calibri"/>
                <w:lang w:eastAsia="en-US"/>
              </w:rPr>
            </w:pPr>
            <w:r w:rsidRPr="00745C55">
              <w:t>Должности среднего</w:t>
            </w:r>
          </w:p>
        </w:tc>
        <w:tc>
          <w:tcPr>
            <w:tcW w:w="636" w:type="pct"/>
            <w:tcBorders>
              <w:top w:val="single" w:sz="4" w:space="0" w:color="000000"/>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от 3 до 5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2,5</w:t>
            </w:r>
          </w:p>
        </w:tc>
      </w:tr>
      <w:tr w:rsidR="0060600B" w:rsidRPr="00745C55" w:rsidTr="0060600B">
        <w:tc>
          <w:tcPr>
            <w:tcW w:w="1365" w:type="pct"/>
            <w:tcBorders>
              <w:top w:val="nil"/>
              <w:left w:val="single" w:sz="4" w:space="0" w:color="000000"/>
              <w:bottom w:val="nil"/>
              <w:right w:val="single" w:sz="4" w:space="0" w:color="000000"/>
            </w:tcBorders>
            <w:vAlign w:val="center"/>
          </w:tcPr>
          <w:p w:rsidR="0060600B" w:rsidRPr="00745C55" w:rsidRDefault="0060600B" w:rsidP="0060600B">
            <w:pPr>
              <w:jc w:val="center"/>
            </w:pPr>
            <w:r w:rsidRPr="00745C55">
              <w:t>медицинского персонала</w:t>
            </w:r>
          </w:p>
        </w:tc>
        <w:tc>
          <w:tcPr>
            <w:tcW w:w="636" w:type="pct"/>
            <w:tcBorders>
              <w:top w:val="nil"/>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nil"/>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nil"/>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3,5</w:t>
            </w:r>
          </w:p>
        </w:tc>
      </w:tr>
      <w:tr w:rsidR="0060600B" w:rsidRPr="00745C55" w:rsidTr="0060600B">
        <w:tc>
          <w:tcPr>
            <w:tcW w:w="1365" w:type="pct"/>
            <w:tcBorders>
              <w:top w:val="nil"/>
              <w:left w:val="single" w:sz="4" w:space="0" w:color="000000"/>
              <w:bottom w:val="nil"/>
              <w:right w:val="single" w:sz="4" w:space="0" w:color="000000"/>
            </w:tcBorders>
            <w:vAlign w:val="center"/>
          </w:tcPr>
          <w:p w:rsidR="0060600B" w:rsidRPr="00745C55" w:rsidRDefault="0060600B" w:rsidP="0060600B">
            <w:pPr>
              <w:rPr>
                <w:color w:val="FF0000"/>
              </w:rPr>
            </w:pPr>
          </w:p>
        </w:tc>
        <w:tc>
          <w:tcPr>
            <w:tcW w:w="636" w:type="pct"/>
            <w:tcBorders>
              <w:top w:val="nil"/>
              <w:left w:val="single" w:sz="4" w:space="0" w:color="000000"/>
              <w:bottom w:val="nil"/>
              <w:right w:val="single" w:sz="4" w:space="0" w:color="000000"/>
            </w:tcBorders>
          </w:tcPr>
          <w:p w:rsidR="0060600B" w:rsidRPr="00745C55" w:rsidRDefault="0060600B" w:rsidP="0060600B">
            <w:pPr>
              <w:jc w:val="center"/>
              <w:rPr>
                <w:rFonts w:eastAsia="Calibri"/>
                <w:lang w:eastAsia="en-US"/>
              </w:rPr>
            </w:pPr>
          </w:p>
        </w:tc>
        <w:tc>
          <w:tcPr>
            <w:tcW w:w="636" w:type="pct"/>
            <w:tcBorders>
              <w:top w:val="nil"/>
              <w:left w:val="single" w:sz="4" w:space="0" w:color="000000"/>
              <w:bottom w:val="nil"/>
              <w:right w:val="single" w:sz="4" w:space="0" w:color="000000"/>
            </w:tcBorders>
          </w:tcPr>
          <w:p w:rsidR="0060600B" w:rsidRPr="00745C55" w:rsidRDefault="0060600B" w:rsidP="0060600B">
            <w:pPr>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rsidR="0060600B" w:rsidRPr="00745C55" w:rsidRDefault="0060600B" w:rsidP="0060600B">
            <w:pPr>
              <w:jc w:val="center"/>
              <w:rPr>
                <w:rFonts w:eastAsia="Calibri"/>
                <w:lang w:eastAsia="en-US"/>
              </w:rPr>
            </w:pPr>
            <w:r w:rsidRPr="00745C55">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4,5</w:t>
            </w:r>
          </w:p>
        </w:tc>
      </w:tr>
      <w:tr w:rsidR="0060600B" w:rsidRPr="00745C55" w:rsidTr="0060600B">
        <w:tc>
          <w:tcPr>
            <w:tcW w:w="1365" w:type="pct"/>
            <w:tcBorders>
              <w:top w:val="nil"/>
              <w:left w:val="single" w:sz="4" w:space="0" w:color="000000"/>
              <w:bottom w:val="single" w:sz="4" w:space="0" w:color="000000"/>
              <w:right w:val="single" w:sz="4" w:space="0" w:color="000000"/>
            </w:tcBorders>
            <w:vAlign w:val="center"/>
          </w:tcPr>
          <w:p w:rsidR="0060600B" w:rsidRPr="00745C55" w:rsidRDefault="0060600B" w:rsidP="0060600B"/>
        </w:tc>
        <w:tc>
          <w:tcPr>
            <w:tcW w:w="636" w:type="pct"/>
            <w:tcBorders>
              <w:top w:val="nil"/>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60600B" w:rsidRPr="00745C55" w:rsidRDefault="0060600B" w:rsidP="0060600B">
            <w:pPr>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60600B" w:rsidRPr="00745C55" w:rsidRDefault="0060600B" w:rsidP="0060600B">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свыше 15 лет</w:t>
            </w:r>
          </w:p>
        </w:tc>
        <w:tc>
          <w:tcPr>
            <w:tcW w:w="783" w:type="pct"/>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5,5</w:t>
            </w:r>
          </w:p>
        </w:tc>
      </w:tr>
    </w:tbl>
    <w:p w:rsidR="0060600B" w:rsidRPr="00745C55" w:rsidRDefault="0060600B" w:rsidP="00670EC0">
      <w:pPr>
        <w:ind w:firstLine="426"/>
        <w:jc w:val="both"/>
        <w:rPr>
          <w:rFonts w:eastAsia="Calibri"/>
        </w:rPr>
      </w:pPr>
      <w:r w:rsidRPr="00745C55">
        <w:rPr>
          <w:rFonts w:eastAsia="Calibri"/>
        </w:rPr>
        <w:lastRenderedPageBreak/>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0600B" w:rsidRPr="00745C55" w:rsidRDefault="0060600B" w:rsidP="00670EC0">
      <w:pPr>
        <w:ind w:firstLine="426"/>
        <w:jc w:val="both"/>
        <w:rPr>
          <w:rFonts w:eastAsia="Calibri"/>
        </w:rPr>
      </w:pPr>
      <w:r w:rsidRPr="00745C55">
        <w:rPr>
          <w:rFonts w:eastAsia="Calibri"/>
        </w:rPr>
        <w:t xml:space="preserve">5.9. В стаж педагогической работы засчитывается педагогическая, руководящая и методическая работа в образовательных организациях. </w:t>
      </w:r>
    </w:p>
    <w:p w:rsidR="008A1B1E" w:rsidRDefault="008A1B1E" w:rsidP="00670EC0">
      <w:pPr>
        <w:autoSpaceDE w:val="0"/>
        <w:adjustRightInd w:val="0"/>
        <w:ind w:firstLine="540"/>
        <w:jc w:val="center"/>
        <w:rPr>
          <w:rFonts w:eastAsia="Calibri"/>
          <w:b/>
          <w:i/>
        </w:rPr>
      </w:pPr>
    </w:p>
    <w:p w:rsidR="0060600B" w:rsidRPr="00745C55" w:rsidRDefault="0060600B" w:rsidP="00670EC0">
      <w:pPr>
        <w:autoSpaceDE w:val="0"/>
        <w:adjustRightInd w:val="0"/>
        <w:ind w:firstLine="540"/>
        <w:jc w:val="center"/>
        <w:rPr>
          <w:rFonts w:eastAsia="Calibri"/>
          <w:b/>
        </w:rPr>
      </w:pPr>
      <w:r w:rsidRPr="00745C55">
        <w:rPr>
          <w:rFonts w:eastAsia="Calibri"/>
          <w:b/>
          <w:i/>
        </w:rPr>
        <w:t>Таблица 9.</w:t>
      </w:r>
      <w:r w:rsidRPr="00745C55">
        <w:rPr>
          <w:rFonts w:eastAsia="Calibri"/>
        </w:rPr>
        <w:t xml:space="preserve"> </w:t>
      </w:r>
      <w:r w:rsidRPr="00745C55">
        <w:rPr>
          <w:rFonts w:eastAsia="Calibri"/>
          <w:b/>
          <w:i/>
        </w:rPr>
        <w:t>Перечень учреждений, организаций и должностей, время работы в которых засчитывается в педагогический стаж работников</w:t>
      </w:r>
      <w:r w:rsidRPr="00745C55">
        <w:rPr>
          <w:rFonts w:eastAsia="Calibri"/>
          <w:b/>
        </w:rPr>
        <w:t xml:space="preserve"> </w:t>
      </w:r>
      <w:r w:rsidRPr="00745C55">
        <w:rPr>
          <w:rFonts w:eastAsia="Calibri"/>
          <w:b/>
          <w:i/>
        </w:rPr>
        <w:t>образования</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104"/>
      </w:tblGrid>
      <w:tr w:rsidR="0060600B" w:rsidRPr="00745C55" w:rsidTr="00670EC0">
        <w:trPr>
          <w:tblHeader/>
        </w:trPr>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rPr>
                <w:bCs/>
              </w:rPr>
            </w:pPr>
            <w:r w:rsidRPr="00745C55">
              <w:rPr>
                <w:bCs/>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rPr>
                <w:bCs/>
              </w:rPr>
            </w:pPr>
            <w:r w:rsidRPr="00745C55">
              <w:rPr>
                <w:bCs/>
              </w:rPr>
              <w:t>Наименование должностей</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w:t>
            </w:r>
            <w:proofErr w:type="spellStart"/>
            <w:r w:rsidRPr="00745C55">
              <w:rPr>
                <w:bCs/>
              </w:rPr>
              <w:t>допобразования</w:t>
            </w:r>
            <w:proofErr w:type="spellEnd"/>
            <w:r w:rsidRPr="00745C55">
              <w:rPr>
                <w:bCs/>
              </w:rPr>
              <w:t>,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w:t>
            </w:r>
            <w:r w:rsidR="008A1B1E">
              <w:rPr>
                <w:bCs/>
              </w:rPr>
              <w:t>-</w:t>
            </w:r>
            <w:proofErr w:type="spellStart"/>
            <w:r w:rsidRPr="00745C55">
              <w:rPr>
                <w:bCs/>
              </w:rPr>
              <w:t>ным</w:t>
            </w:r>
            <w:proofErr w:type="spellEnd"/>
            <w:r w:rsidRPr="00745C55">
              <w:rPr>
                <w:bCs/>
              </w:rPr>
              <w:t xml:space="preserve"> (воспитательным) процессом, </w:t>
            </w:r>
            <w:proofErr w:type="spellStart"/>
            <w:r w:rsidRPr="00745C55">
              <w:rPr>
                <w:bCs/>
              </w:rPr>
              <w:t>методичес</w:t>
            </w:r>
            <w:proofErr w:type="spellEnd"/>
            <w:r w:rsidR="008A1B1E">
              <w:rPr>
                <w:bCs/>
              </w:rPr>
              <w:t>-</w:t>
            </w:r>
            <w:r w:rsidRPr="00745C55">
              <w:rPr>
                <w:bCs/>
              </w:rPr>
              <w:t>ким обеспечением; старшие дежурные по ре</w:t>
            </w:r>
            <w:r w:rsidR="008A1B1E">
              <w:rPr>
                <w:bCs/>
              </w:rPr>
              <w:t>-</w:t>
            </w:r>
            <w:r w:rsidRPr="00745C55">
              <w:rPr>
                <w:bCs/>
              </w:rPr>
              <w:t xml:space="preserve">жиму, дежурные по режиму, аккомпаниаторы, </w:t>
            </w:r>
            <w:proofErr w:type="spellStart"/>
            <w:r w:rsidRPr="00745C55">
              <w:rPr>
                <w:bCs/>
              </w:rPr>
              <w:t>культорганизаторы</w:t>
            </w:r>
            <w:proofErr w:type="spellEnd"/>
            <w:r w:rsidRPr="00745C55">
              <w:rPr>
                <w:bCs/>
              </w:rPr>
              <w:t xml:space="preserve">, экскурсоводы; профессорско-преподавательский состав </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lastRenderedPageBreak/>
              <w:t xml:space="preserve">Методические (учебно-методические) организации всех наименований   </w:t>
            </w:r>
          </w:p>
          <w:p w:rsidR="0060600B" w:rsidRPr="00745C55" w:rsidRDefault="0060600B" w:rsidP="0060600B">
            <w:pPr>
              <w:autoSpaceDE w:val="0"/>
              <w:adjustRightInd w:val="0"/>
              <w:rPr>
                <w:bCs/>
              </w:rPr>
            </w:pPr>
            <w:r w:rsidRPr="00745C55">
              <w:rPr>
                <w:bCs/>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60600B" w:rsidRPr="00745C55" w:rsidTr="00670EC0">
        <w:tc>
          <w:tcPr>
            <w:tcW w:w="4361"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60600B" w:rsidRPr="00745C55" w:rsidTr="00670EC0">
        <w:tc>
          <w:tcPr>
            <w:tcW w:w="9465"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rPr>
                <w:bCs/>
              </w:rPr>
            </w:pPr>
            <w:r w:rsidRPr="00745C55">
              <w:rPr>
                <w:bCs/>
              </w:rPr>
              <w:t xml:space="preserve">Примечание: </w:t>
            </w:r>
          </w:p>
          <w:p w:rsidR="0060600B" w:rsidRPr="00745C55" w:rsidRDefault="0060600B" w:rsidP="0060600B">
            <w:pPr>
              <w:autoSpaceDE w:val="0"/>
              <w:adjustRightInd w:val="0"/>
              <w:rPr>
                <w:bCs/>
              </w:rPr>
            </w:pPr>
            <w:r w:rsidRPr="00745C55">
              <w:rPr>
                <w:bCs/>
              </w:rPr>
              <w:t xml:space="preserve">В стаж педагогической работы включается: </w:t>
            </w:r>
          </w:p>
          <w:p w:rsidR="0060600B" w:rsidRPr="00745C55" w:rsidRDefault="0060600B" w:rsidP="0060600B">
            <w:pPr>
              <w:autoSpaceDE w:val="0"/>
              <w:adjustRightInd w:val="0"/>
              <w:rPr>
                <w:bCs/>
              </w:rPr>
            </w:pPr>
            <w:r w:rsidRPr="00745C55">
              <w:rPr>
                <w:bCs/>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60600B" w:rsidRPr="00745C55" w:rsidRDefault="0060600B" w:rsidP="0060600B">
            <w:pPr>
              <w:autoSpaceDE w:val="0"/>
              <w:adjustRightInd w:val="0"/>
              <w:rPr>
                <w:rFonts w:eastAsia="Calibri"/>
              </w:rPr>
            </w:pPr>
            <w:r w:rsidRPr="00745C55">
              <w:rPr>
                <w:rFonts w:eastAsia="Calibri"/>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60600B" w:rsidRPr="00745C55" w:rsidRDefault="0060600B" w:rsidP="0060600B">
            <w:r w:rsidRPr="00745C55">
              <w:t>-педагогическим работникам засчитывается без всяких условий и ограничений;</w:t>
            </w:r>
          </w:p>
          <w:p w:rsidR="0060600B" w:rsidRPr="00745C55" w:rsidRDefault="0060600B" w:rsidP="0060600B">
            <w:pPr>
              <w:autoSpaceDE w:val="0"/>
              <w:adjustRightInd w:val="0"/>
              <w:rPr>
                <w:rFonts w:eastAsia="Calibri"/>
              </w:rPr>
            </w:pPr>
            <w:r w:rsidRPr="00745C55">
              <w:rPr>
                <w:rFonts w:eastAsia="Calibri"/>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0600B" w:rsidRPr="00745C55" w:rsidRDefault="0060600B" w:rsidP="0060600B">
            <w:pPr>
              <w:autoSpaceDE w:val="0"/>
              <w:adjustRightInd w:val="0"/>
              <w:rPr>
                <w:rFonts w:eastAsia="Calibri"/>
              </w:rPr>
            </w:pPr>
            <w:r w:rsidRPr="00745C55">
              <w:rPr>
                <w:rFonts w:eastAsia="Calibri"/>
              </w:rPr>
              <w:t>-время работы в должности заведующего фильмотекой и методиста фильмотеки;</w:t>
            </w:r>
          </w:p>
          <w:p w:rsidR="0060600B" w:rsidRPr="00745C55" w:rsidRDefault="0060600B" w:rsidP="0060600B">
            <w:pPr>
              <w:autoSpaceDE w:val="0"/>
              <w:adjustRightInd w:val="0"/>
              <w:rPr>
                <w:rFonts w:eastAsia="Calibri"/>
              </w:rPr>
            </w:pPr>
            <w:r w:rsidRPr="00745C55">
              <w:rPr>
                <w:rFonts w:eastAsia="Calibri"/>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0600B" w:rsidRPr="00745C55" w:rsidRDefault="0060600B" w:rsidP="0060600B">
            <w:pPr>
              <w:autoSpaceDE w:val="0"/>
              <w:adjustRightInd w:val="0"/>
              <w:rPr>
                <w:rFonts w:eastAsia="Calibri"/>
              </w:rPr>
            </w:pPr>
            <w:r w:rsidRPr="00745C55">
              <w:rPr>
                <w:rFonts w:eastAsia="Calibri"/>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0600B" w:rsidRPr="00745C55" w:rsidRDefault="0060600B" w:rsidP="0060600B">
            <w:pPr>
              <w:autoSpaceDE w:val="0"/>
              <w:adjustRightInd w:val="0"/>
              <w:rPr>
                <w:rFonts w:eastAsia="Calibri"/>
                <w:color w:val="FF0000"/>
              </w:rPr>
            </w:pPr>
            <w:r w:rsidRPr="00745C55">
              <w:rPr>
                <w:rFonts w:eastAsia="Calibri"/>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745C55">
              <w:rPr>
                <w:rFonts w:eastAsia="Calibri"/>
              </w:rPr>
              <w:lastRenderedPageBreak/>
              <w:t>профтехобразования</w:t>
            </w:r>
            <w:proofErr w:type="spellEnd"/>
            <w:r w:rsidRPr="00745C55">
              <w:rPr>
                <w:rFonts w:eastAsia="Calibri"/>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0600B" w:rsidRPr="00745C55" w:rsidRDefault="0060600B" w:rsidP="0060600B">
      <w:pPr>
        <w:rPr>
          <w:b/>
        </w:rPr>
      </w:pPr>
    </w:p>
    <w:p w:rsidR="0060600B" w:rsidRPr="00745C55" w:rsidRDefault="0060600B" w:rsidP="00670EC0">
      <w:pPr>
        <w:tabs>
          <w:tab w:val="left" w:pos="426"/>
        </w:tabs>
        <w:ind w:firstLine="426"/>
        <w:jc w:val="both"/>
        <w:rPr>
          <w:rFonts w:eastAsia="Calibri"/>
        </w:rPr>
      </w:pPr>
      <w:r w:rsidRPr="00745C55">
        <w:rPr>
          <w:rFonts w:eastAsia="Calibri"/>
        </w:rPr>
        <w:t>5.10.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0600B" w:rsidRPr="00745C55" w:rsidRDefault="0060600B" w:rsidP="00670EC0">
      <w:pPr>
        <w:tabs>
          <w:tab w:val="left" w:pos="426"/>
        </w:tabs>
        <w:ind w:firstLine="426"/>
        <w:jc w:val="both"/>
        <w:rPr>
          <w:rFonts w:eastAsia="Calibri"/>
        </w:rPr>
      </w:pPr>
      <w:r w:rsidRPr="00745C55">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0600B" w:rsidRPr="00745C55" w:rsidRDefault="0060600B" w:rsidP="00670EC0">
      <w:pPr>
        <w:tabs>
          <w:tab w:val="left" w:pos="426"/>
        </w:tabs>
        <w:ind w:firstLine="426"/>
        <w:jc w:val="both"/>
        <w:rPr>
          <w:rFonts w:eastAsia="Calibri"/>
        </w:rPr>
      </w:pPr>
      <w:r w:rsidRPr="00745C55">
        <w:rPr>
          <w:rFonts w:eastAsia="Calibri"/>
        </w:rPr>
        <w:t>- педагогам дополнительного образования;</w:t>
      </w:r>
    </w:p>
    <w:p w:rsidR="0060600B" w:rsidRPr="00745C55" w:rsidRDefault="0060600B" w:rsidP="00670EC0">
      <w:pPr>
        <w:tabs>
          <w:tab w:val="left" w:pos="426"/>
        </w:tabs>
        <w:ind w:firstLine="426"/>
        <w:jc w:val="both"/>
        <w:rPr>
          <w:rFonts w:eastAsia="Calibri"/>
        </w:rPr>
      </w:pPr>
      <w:r w:rsidRPr="00745C55">
        <w:rPr>
          <w:rFonts w:eastAsia="Calibri"/>
        </w:rPr>
        <w:t>- педагогическим работникам экспериментальных образовательных организаций;</w:t>
      </w:r>
    </w:p>
    <w:p w:rsidR="0060600B" w:rsidRPr="00745C55" w:rsidRDefault="0060600B" w:rsidP="00670EC0">
      <w:pPr>
        <w:tabs>
          <w:tab w:val="left" w:pos="426"/>
        </w:tabs>
        <w:ind w:firstLine="426"/>
        <w:jc w:val="both"/>
        <w:rPr>
          <w:rFonts w:eastAsia="Calibri"/>
        </w:rPr>
      </w:pPr>
      <w:r w:rsidRPr="00745C55">
        <w:rPr>
          <w:rFonts w:eastAsia="Calibri"/>
        </w:rPr>
        <w:t>- педагогам – психологам;</w:t>
      </w:r>
    </w:p>
    <w:p w:rsidR="0060600B" w:rsidRPr="00745C55" w:rsidRDefault="0060600B" w:rsidP="00670EC0">
      <w:pPr>
        <w:tabs>
          <w:tab w:val="left" w:pos="426"/>
        </w:tabs>
        <w:ind w:firstLine="426"/>
        <w:jc w:val="both"/>
        <w:rPr>
          <w:rFonts w:eastAsia="Calibri"/>
        </w:rPr>
      </w:pPr>
      <w:r w:rsidRPr="00745C55">
        <w:rPr>
          <w:rFonts w:eastAsia="Calibri"/>
        </w:rPr>
        <w:t>- методистам;</w:t>
      </w:r>
    </w:p>
    <w:p w:rsidR="0060600B" w:rsidRPr="00745C55" w:rsidRDefault="0060600B" w:rsidP="00670EC0">
      <w:pPr>
        <w:tabs>
          <w:tab w:val="left" w:pos="426"/>
        </w:tabs>
        <w:ind w:firstLine="426"/>
        <w:jc w:val="both"/>
        <w:rPr>
          <w:rFonts w:eastAsia="Calibri"/>
        </w:rPr>
      </w:pPr>
      <w:r w:rsidRPr="00745C55">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w:t>
      </w:r>
    </w:p>
    <w:p w:rsidR="0060600B" w:rsidRPr="00745C55" w:rsidRDefault="0060600B" w:rsidP="00670EC0">
      <w:pPr>
        <w:tabs>
          <w:tab w:val="left" w:pos="426"/>
        </w:tabs>
        <w:ind w:firstLine="426"/>
        <w:jc w:val="both"/>
        <w:rPr>
          <w:rFonts w:eastAsia="Calibri"/>
        </w:rPr>
      </w:pPr>
      <w:r w:rsidRPr="00745C55">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0600B" w:rsidRPr="00745C55" w:rsidRDefault="0060600B" w:rsidP="00670EC0">
      <w:pPr>
        <w:tabs>
          <w:tab w:val="left" w:pos="426"/>
        </w:tabs>
        <w:ind w:firstLine="426"/>
        <w:jc w:val="both"/>
        <w:rPr>
          <w:rFonts w:eastAsia="Calibri"/>
        </w:rPr>
      </w:pPr>
      <w:r w:rsidRPr="00745C55">
        <w:rPr>
          <w:rFonts w:eastAsia="Calibri"/>
        </w:rPr>
        <w:t>5.11.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60600B" w:rsidRPr="00745C55" w:rsidRDefault="0060600B" w:rsidP="00670EC0">
      <w:pPr>
        <w:tabs>
          <w:tab w:val="left" w:pos="426"/>
        </w:tabs>
        <w:ind w:firstLine="426"/>
        <w:jc w:val="both"/>
        <w:rPr>
          <w:rFonts w:eastAsia="Calibri"/>
        </w:rPr>
      </w:pPr>
      <w:r w:rsidRPr="00745C55">
        <w:rPr>
          <w:rFonts w:eastAsia="Calibri"/>
        </w:rPr>
        <w:t>5.12.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60600B" w:rsidRPr="00745C55" w:rsidRDefault="0060600B" w:rsidP="00670EC0">
      <w:pPr>
        <w:tabs>
          <w:tab w:val="left" w:pos="426"/>
        </w:tabs>
        <w:ind w:firstLine="426"/>
        <w:jc w:val="both"/>
        <w:rPr>
          <w:rFonts w:eastAsia="Calibri"/>
        </w:rPr>
      </w:pPr>
      <w:r w:rsidRPr="00745C55">
        <w:rPr>
          <w:rFonts w:eastAsia="Calibri"/>
        </w:rPr>
        <w:t>5.13.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8A1B1E" w:rsidRDefault="008A1B1E" w:rsidP="00670EC0">
      <w:pPr>
        <w:tabs>
          <w:tab w:val="left" w:pos="426"/>
        </w:tabs>
        <w:ind w:firstLine="426"/>
        <w:jc w:val="center"/>
        <w:rPr>
          <w:rFonts w:eastAsia="Calibri"/>
          <w:b/>
          <w:i/>
        </w:rPr>
      </w:pPr>
    </w:p>
    <w:p w:rsidR="0060600B" w:rsidRPr="00745C55" w:rsidRDefault="0060600B" w:rsidP="00670EC0">
      <w:pPr>
        <w:tabs>
          <w:tab w:val="left" w:pos="426"/>
        </w:tabs>
        <w:ind w:firstLine="426"/>
        <w:jc w:val="center"/>
        <w:rPr>
          <w:rFonts w:eastAsia="Calibri"/>
          <w:b/>
          <w:i/>
        </w:rPr>
      </w:pPr>
      <w:r w:rsidRPr="00745C55">
        <w:rPr>
          <w:rFonts w:eastAsia="Calibri"/>
          <w:b/>
          <w:i/>
        </w:rPr>
        <w:t>Таблица 10.  Размеры надбавок за сложность и напряженность работы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6"/>
        <w:gridCol w:w="3083"/>
        <w:gridCol w:w="1717"/>
        <w:gridCol w:w="1355"/>
      </w:tblGrid>
      <w:tr w:rsidR="0060600B" w:rsidRPr="00745C55" w:rsidTr="00670EC0">
        <w:tc>
          <w:tcPr>
            <w:tcW w:w="1669" w:type="pct"/>
            <w:tcBorders>
              <w:top w:val="single" w:sz="4" w:space="0" w:color="auto"/>
              <w:left w:val="single" w:sz="4" w:space="0" w:color="auto"/>
              <w:bottom w:val="single" w:sz="4" w:space="0" w:color="auto"/>
              <w:right w:val="single" w:sz="4" w:space="0" w:color="auto"/>
            </w:tcBorders>
          </w:tcPr>
          <w:p w:rsidR="0060600B" w:rsidRPr="00745C55" w:rsidRDefault="0060600B" w:rsidP="00670EC0">
            <w:pPr>
              <w:tabs>
                <w:tab w:val="left" w:pos="426"/>
              </w:tabs>
              <w:jc w:val="both"/>
              <w:rPr>
                <w:rFonts w:eastAsia="Calibri"/>
              </w:rPr>
            </w:pPr>
            <w:r w:rsidRPr="00745C55">
              <w:rPr>
                <w:rFonts w:eastAsia="Calibri"/>
              </w:rPr>
              <w:t>Основание назначения надбавки за сложность и напряженности работы</w:t>
            </w:r>
          </w:p>
        </w:tc>
        <w:tc>
          <w:tcPr>
            <w:tcW w:w="1668"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Наименование профессиональной квалификационной группы</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Квалификационный уровень</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Размер</w:t>
            </w:r>
          </w:p>
          <w:p w:rsidR="0060600B" w:rsidRPr="00745C55" w:rsidRDefault="0060600B" w:rsidP="00670EC0">
            <w:pPr>
              <w:tabs>
                <w:tab w:val="left" w:pos="426"/>
              </w:tabs>
              <w:jc w:val="both"/>
              <w:rPr>
                <w:rFonts w:eastAsia="Calibri"/>
              </w:rPr>
            </w:pPr>
            <w:r w:rsidRPr="00745C55">
              <w:rPr>
                <w:rFonts w:eastAsia="Calibri"/>
              </w:rPr>
              <w:t>надбавок, процентов</w:t>
            </w:r>
          </w:p>
        </w:tc>
      </w:tr>
      <w:tr w:rsidR="0060600B" w:rsidRPr="00745C55" w:rsidTr="00670EC0">
        <w:tc>
          <w:tcPr>
            <w:tcW w:w="1669" w:type="pct"/>
            <w:tcBorders>
              <w:top w:val="nil"/>
              <w:left w:val="single" w:sz="4" w:space="0" w:color="auto"/>
              <w:bottom w:val="nil"/>
              <w:right w:val="single" w:sz="4" w:space="0" w:color="auto"/>
            </w:tcBorders>
          </w:tcPr>
          <w:p w:rsidR="0060600B" w:rsidRPr="00745C55" w:rsidRDefault="0060600B" w:rsidP="00670EC0">
            <w:pPr>
              <w:tabs>
                <w:tab w:val="left" w:pos="426"/>
              </w:tabs>
              <w:jc w:val="both"/>
              <w:rPr>
                <w:rFonts w:eastAsia="Calibri"/>
              </w:rPr>
            </w:pPr>
            <w:r w:rsidRPr="00745C55">
              <w:rPr>
                <w:rFonts w:eastAsia="Calibri"/>
              </w:rPr>
              <w:t>Работа с детьми дошкольного возраста</w:t>
            </w:r>
          </w:p>
        </w:tc>
        <w:tc>
          <w:tcPr>
            <w:tcW w:w="1668" w:type="pct"/>
            <w:tcBorders>
              <w:top w:val="single" w:sz="4" w:space="0" w:color="auto"/>
              <w:left w:val="single" w:sz="4" w:space="0" w:color="auto"/>
              <w:bottom w:val="nil"/>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 xml:space="preserve">педагогические работники </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1-4</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28%</w:t>
            </w:r>
          </w:p>
        </w:tc>
      </w:tr>
      <w:tr w:rsidR="0060600B" w:rsidRPr="00745C55" w:rsidTr="00670EC0">
        <w:tc>
          <w:tcPr>
            <w:tcW w:w="1669" w:type="pct"/>
            <w:tcBorders>
              <w:top w:val="nil"/>
              <w:left w:val="single" w:sz="4" w:space="0" w:color="auto"/>
              <w:bottom w:val="nil"/>
              <w:right w:val="single" w:sz="4" w:space="0" w:color="auto"/>
            </w:tcBorders>
          </w:tcPr>
          <w:p w:rsidR="0060600B" w:rsidRPr="00745C55" w:rsidRDefault="0060600B" w:rsidP="00670EC0">
            <w:pPr>
              <w:tabs>
                <w:tab w:val="left" w:pos="426"/>
              </w:tabs>
              <w:jc w:val="both"/>
              <w:rPr>
                <w:rFonts w:eastAsia="Calibri"/>
              </w:rPr>
            </w:pPr>
          </w:p>
        </w:tc>
        <w:tc>
          <w:tcPr>
            <w:tcW w:w="1668" w:type="pct"/>
            <w:tcBorders>
              <w:top w:val="single" w:sz="4" w:space="0" w:color="auto"/>
              <w:left w:val="single" w:sz="4" w:space="0" w:color="auto"/>
              <w:bottom w:val="nil"/>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 xml:space="preserve">должности среднего </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3</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3,0</w:t>
            </w:r>
          </w:p>
        </w:tc>
      </w:tr>
      <w:tr w:rsidR="0060600B" w:rsidRPr="00745C55" w:rsidTr="00670EC0">
        <w:trPr>
          <w:trHeight w:val="348"/>
        </w:trPr>
        <w:tc>
          <w:tcPr>
            <w:tcW w:w="1669" w:type="pct"/>
            <w:tcBorders>
              <w:top w:val="nil"/>
              <w:left w:val="single" w:sz="4" w:space="0" w:color="auto"/>
              <w:bottom w:val="single" w:sz="4" w:space="0" w:color="auto"/>
              <w:right w:val="single" w:sz="4" w:space="0" w:color="auto"/>
            </w:tcBorders>
          </w:tcPr>
          <w:p w:rsidR="0060600B" w:rsidRPr="00745C55" w:rsidRDefault="0060600B" w:rsidP="00670EC0">
            <w:pPr>
              <w:tabs>
                <w:tab w:val="left" w:pos="426"/>
              </w:tabs>
              <w:jc w:val="both"/>
              <w:rPr>
                <w:rFonts w:eastAsia="Calibri"/>
              </w:rPr>
            </w:pPr>
          </w:p>
        </w:tc>
        <w:tc>
          <w:tcPr>
            <w:tcW w:w="1668" w:type="pct"/>
            <w:tcBorders>
              <w:top w:val="nil"/>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медицинского персонала</w:t>
            </w:r>
          </w:p>
        </w:tc>
        <w:tc>
          <w:tcPr>
            <w:tcW w:w="929"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5</w:t>
            </w:r>
          </w:p>
        </w:tc>
        <w:tc>
          <w:tcPr>
            <w:tcW w:w="733" w:type="pct"/>
            <w:tcBorders>
              <w:top w:val="single" w:sz="4" w:space="0" w:color="auto"/>
              <w:left w:val="single" w:sz="4" w:space="0" w:color="auto"/>
              <w:bottom w:val="single" w:sz="4" w:space="0" w:color="auto"/>
              <w:right w:val="single" w:sz="4" w:space="0" w:color="auto"/>
            </w:tcBorders>
            <w:vAlign w:val="center"/>
          </w:tcPr>
          <w:p w:rsidR="0060600B" w:rsidRPr="00745C55" w:rsidRDefault="0060600B" w:rsidP="00670EC0">
            <w:pPr>
              <w:tabs>
                <w:tab w:val="left" w:pos="426"/>
              </w:tabs>
              <w:jc w:val="both"/>
              <w:rPr>
                <w:rFonts w:eastAsia="Calibri"/>
              </w:rPr>
            </w:pPr>
            <w:r w:rsidRPr="00745C55">
              <w:rPr>
                <w:rFonts w:eastAsia="Calibri"/>
              </w:rPr>
              <w:t>10,0</w:t>
            </w:r>
          </w:p>
        </w:tc>
      </w:tr>
    </w:tbl>
    <w:p w:rsidR="008A3EEA" w:rsidRDefault="0060600B" w:rsidP="008A1B1E">
      <w:pPr>
        <w:tabs>
          <w:tab w:val="left" w:pos="426"/>
        </w:tabs>
        <w:jc w:val="both"/>
      </w:pPr>
      <w:r w:rsidRPr="00745C55">
        <w:t xml:space="preserve">    </w:t>
      </w:r>
    </w:p>
    <w:p w:rsidR="0060600B" w:rsidRPr="00745C55" w:rsidRDefault="0060600B" w:rsidP="008A1B1E">
      <w:pPr>
        <w:tabs>
          <w:tab w:val="left" w:pos="426"/>
        </w:tabs>
        <w:jc w:val="both"/>
      </w:pPr>
      <w:r w:rsidRPr="00745C55">
        <w:lastRenderedPageBreak/>
        <w:t xml:space="preserve">  5.1</w:t>
      </w:r>
      <w:r w:rsidR="00670EC0" w:rsidRPr="00745C55">
        <w:t>4</w:t>
      </w:r>
      <w:r w:rsidRPr="00745C55">
        <w:t xml:space="preserve">. Выплата за интенсивность труда установлена для работников, входящих в профессиональные квалификационные группы рабочих по должности «повар», «подсобный рабочий» и общеотраслевых отраслей должностей руководителей, специалистов и служащих по должности «шеф-повар». Выплата предоставляется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w:t>
      </w:r>
    </w:p>
    <w:p w:rsidR="0060600B" w:rsidRPr="00745C55" w:rsidRDefault="0060600B" w:rsidP="00670EC0">
      <w:pPr>
        <w:tabs>
          <w:tab w:val="left" w:pos="426"/>
        </w:tabs>
        <w:ind w:firstLine="426"/>
        <w:jc w:val="both"/>
      </w:pPr>
      <w:r w:rsidRPr="00745C55">
        <w:t>Размер выплаты устанавливается следующим образом:</w:t>
      </w:r>
    </w:p>
    <w:p w:rsidR="0060600B" w:rsidRPr="00745C55" w:rsidRDefault="0060600B" w:rsidP="00670EC0">
      <w:pPr>
        <w:tabs>
          <w:tab w:val="left" w:pos="426"/>
        </w:tabs>
        <w:ind w:firstLine="426"/>
        <w:jc w:val="both"/>
      </w:pPr>
      <w:r w:rsidRPr="00745C55">
        <w:t>Шеф-повар – 50 % от оклада</w:t>
      </w:r>
    </w:p>
    <w:p w:rsidR="0060600B" w:rsidRPr="00745C55" w:rsidRDefault="0060600B" w:rsidP="00670EC0">
      <w:pPr>
        <w:tabs>
          <w:tab w:val="left" w:pos="426"/>
        </w:tabs>
        <w:ind w:firstLine="426"/>
        <w:jc w:val="both"/>
      </w:pPr>
      <w:r w:rsidRPr="00745C55">
        <w:t>Повар – 40 % от оклада</w:t>
      </w:r>
    </w:p>
    <w:p w:rsidR="0060600B" w:rsidRPr="00745C55" w:rsidRDefault="0060600B" w:rsidP="00670EC0">
      <w:pPr>
        <w:tabs>
          <w:tab w:val="left" w:pos="426"/>
        </w:tabs>
        <w:ind w:firstLine="426"/>
        <w:jc w:val="both"/>
      </w:pPr>
      <w:r w:rsidRPr="00745C55">
        <w:t>Подсобный рабочий – 25 % от оклада</w:t>
      </w:r>
    </w:p>
    <w:p w:rsidR="0060600B" w:rsidRPr="00745C55" w:rsidRDefault="0060600B" w:rsidP="00670EC0">
      <w:pPr>
        <w:tabs>
          <w:tab w:val="left" w:pos="426"/>
          <w:tab w:val="left" w:pos="709"/>
          <w:tab w:val="left" w:pos="993"/>
        </w:tabs>
        <w:ind w:firstLine="426"/>
        <w:jc w:val="both"/>
        <w:rPr>
          <w:rFonts w:eastAsia="Calibri"/>
        </w:rPr>
      </w:pPr>
      <w:r w:rsidRPr="00745C55">
        <w:rPr>
          <w:bCs/>
          <w:color w:val="26282F"/>
        </w:rPr>
        <w:t>5</w:t>
      </w:r>
      <w:r w:rsidR="00670EC0" w:rsidRPr="00745C55">
        <w:rPr>
          <w:rFonts w:eastAsia="Calibri"/>
        </w:rPr>
        <w:t>.15</w:t>
      </w:r>
      <w:r w:rsidRPr="00745C55">
        <w:rPr>
          <w:rFonts w:eastAsia="Calibri"/>
        </w:rPr>
        <w:t xml:space="preserve">. Выплаты </w:t>
      </w:r>
      <w:r w:rsidRPr="00745C55">
        <w:rPr>
          <w:rFonts w:eastAsia="Calibri"/>
          <w:b/>
        </w:rPr>
        <w:t>за качество выполняемых работ</w:t>
      </w:r>
      <w:r w:rsidRPr="00745C55">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60600B" w:rsidRPr="00745C55" w:rsidRDefault="0060600B" w:rsidP="00670EC0">
      <w:pPr>
        <w:tabs>
          <w:tab w:val="left" w:pos="426"/>
          <w:tab w:val="left" w:pos="993"/>
        </w:tabs>
        <w:ind w:firstLine="426"/>
        <w:jc w:val="both"/>
        <w:rPr>
          <w:rFonts w:eastAsia="Calibri"/>
        </w:rPr>
      </w:pPr>
      <w:r w:rsidRPr="00745C55">
        <w:rPr>
          <w:rFonts w:eastAsia="Calibri"/>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 307».</w:t>
      </w:r>
    </w:p>
    <w:p w:rsidR="0060600B" w:rsidRPr="00745C55" w:rsidRDefault="0060600B" w:rsidP="00670EC0">
      <w:pPr>
        <w:tabs>
          <w:tab w:val="left" w:pos="426"/>
          <w:tab w:val="left" w:pos="993"/>
        </w:tabs>
        <w:ind w:firstLine="426"/>
        <w:jc w:val="both"/>
        <w:rPr>
          <w:rFonts w:eastAsia="Calibri"/>
        </w:rPr>
      </w:pPr>
      <w:r w:rsidRPr="00745C55">
        <w:rPr>
          <w:rFonts w:eastAsia="Calibri"/>
        </w:rPr>
        <w:t>Критерии оценки эффективности деятельности работников организации принимаются органом самоуправления МАДОУ «Детский сад № 307» (педагогическим советом) и утверждаются заведующей МАДОУ «Детский сад № 307»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307».</w:t>
      </w:r>
    </w:p>
    <w:p w:rsidR="0060600B" w:rsidRPr="00745C55" w:rsidRDefault="0060600B" w:rsidP="00670EC0">
      <w:pPr>
        <w:tabs>
          <w:tab w:val="left" w:pos="426"/>
          <w:tab w:val="left" w:pos="993"/>
        </w:tabs>
        <w:ind w:firstLine="426"/>
        <w:jc w:val="both"/>
        <w:rPr>
          <w:rFonts w:eastAsia="Calibri"/>
        </w:rPr>
      </w:pPr>
      <w:r w:rsidRPr="00745C55">
        <w:rPr>
          <w:rFonts w:eastAsia="Calibri"/>
        </w:rPr>
        <w:t>5.1</w:t>
      </w:r>
      <w:r w:rsidR="00670EC0" w:rsidRPr="00745C55">
        <w:rPr>
          <w:rFonts w:eastAsia="Calibri"/>
        </w:rPr>
        <w:t>6</w:t>
      </w:r>
      <w:r w:rsidRPr="00745C55">
        <w:rPr>
          <w:rFonts w:eastAsia="Calibri"/>
        </w:rPr>
        <w:t>. Размеры, порядок и условия осуществления выплат за качество выполняемых работ определяются локальными нормативными актами и коллективным договором МАДОУ «Детский сад № 307».</w:t>
      </w:r>
    </w:p>
    <w:p w:rsidR="0060600B" w:rsidRPr="00745C55" w:rsidRDefault="0060600B" w:rsidP="00670EC0">
      <w:pPr>
        <w:tabs>
          <w:tab w:val="left" w:pos="426"/>
          <w:tab w:val="left" w:pos="993"/>
        </w:tabs>
        <w:ind w:firstLine="426"/>
        <w:jc w:val="both"/>
        <w:rPr>
          <w:rFonts w:eastAsia="Calibri"/>
        </w:rPr>
      </w:pPr>
      <w:r w:rsidRPr="00745C55">
        <w:rPr>
          <w:rFonts w:eastAsia="Calibri"/>
        </w:rPr>
        <w:t>5.1</w:t>
      </w:r>
      <w:r w:rsidR="00670EC0" w:rsidRPr="00745C55">
        <w:rPr>
          <w:rFonts w:eastAsia="Calibri"/>
        </w:rPr>
        <w:t>7</w:t>
      </w:r>
      <w:r w:rsidRPr="00745C55">
        <w:rPr>
          <w:rFonts w:eastAsia="Calibri"/>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60600B" w:rsidRPr="00745C55" w:rsidRDefault="0060600B" w:rsidP="00670EC0">
      <w:pPr>
        <w:tabs>
          <w:tab w:val="left" w:pos="993"/>
        </w:tabs>
        <w:ind w:firstLine="426"/>
        <w:jc w:val="both"/>
        <w:rPr>
          <w:rFonts w:eastAsia="Calibri"/>
        </w:rPr>
      </w:pPr>
      <w:r w:rsidRPr="00745C55">
        <w:rPr>
          <w:rFonts w:eastAsia="Calibri"/>
        </w:rPr>
        <w:t>5.1</w:t>
      </w:r>
      <w:r w:rsidR="00670EC0" w:rsidRPr="00745C55">
        <w:rPr>
          <w:rFonts w:eastAsia="Calibri"/>
        </w:rPr>
        <w:t>8</w:t>
      </w:r>
      <w:r w:rsidRPr="00745C55">
        <w:rPr>
          <w:rFonts w:eastAsia="Calibri"/>
        </w:rPr>
        <w:t xml:space="preserve">.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60600B" w:rsidRPr="00745C55" w:rsidRDefault="00670EC0" w:rsidP="00670EC0">
      <w:pPr>
        <w:tabs>
          <w:tab w:val="left" w:pos="993"/>
        </w:tabs>
        <w:ind w:firstLine="426"/>
        <w:jc w:val="both"/>
        <w:rPr>
          <w:rFonts w:eastAsia="Calibri"/>
        </w:rPr>
      </w:pPr>
      <w:r w:rsidRPr="00745C55">
        <w:rPr>
          <w:rFonts w:eastAsia="Calibri"/>
        </w:rPr>
        <w:t>5.19</w:t>
      </w:r>
      <w:r w:rsidR="0060600B" w:rsidRPr="00745C55">
        <w:rPr>
          <w:rFonts w:eastAsia="Calibri"/>
        </w:rPr>
        <w:t>.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w:t>
      </w:r>
    </w:p>
    <w:p w:rsidR="008A1B1E" w:rsidRDefault="008A1B1E" w:rsidP="0060600B">
      <w:pPr>
        <w:autoSpaceDE w:val="0"/>
        <w:adjustRightInd w:val="0"/>
        <w:ind w:firstLine="720"/>
        <w:rPr>
          <w:rFonts w:eastAsia="Calibri"/>
          <w:b/>
          <w:i/>
        </w:rPr>
      </w:pPr>
    </w:p>
    <w:p w:rsidR="0060600B" w:rsidRPr="00745C55" w:rsidRDefault="0060600B" w:rsidP="0060600B">
      <w:pPr>
        <w:autoSpaceDE w:val="0"/>
        <w:adjustRightInd w:val="0"/>
        <w:ind w:firstLine="720"/>
        <w:rPr>
          <w:rFonts w:eastAsia="Calibri"/>
          <w:b/>
          <w:i/>
        </w:rPr>
      </w:pPr>
      <w:r w:rsidRPr="00745C55">
        <w:rPr>
          <w:rFonts w:eastAsia="Calibri"/>
          <w:b/>
          <w:i/>
        </w:rPr>
        <w:t>Таблица 11.</w:t>
      </w:r>
      <w:r w:rsidRPr="00745C55">
        <w:rPr>
          <w:rFonts w:eastAsia="Calibri"/>
        </w:rPr>
        <w:t xml:space="preserve"> </w:t>
      </w:r>
      <w:r w:rsidRPr="00745C55">
        <w:rPr>
          <w:rFonts w:eastAsia="Calibri"/>
          <w:b/>
          <w:i/>
        </w:rPr>
        <w:t>Предельный совокупный размер весовых коэффициентов по критериям эффективности деятельности работников МАДОУ «Детский сад № 307»</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4"/>
        <w:gridCol w:w="1843"/>
        <w:gridCol w:w="2126"/>
      </w:tblGrid>
      <w:tr w:rsidR="0060600B" w:rsidRPr="00745C55" w:rsidTr="00670EC0">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Наименование должности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Квалификационный уровень</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Предельный совокупный размер весовых коэффициентов</w:t>
            </w:r>
          </w:p>
        </w:tc>
      </w:tr>
      <w:tr w:rsidR="0060600B" w:rsidRPr="00745C55" w:rsidTr="00670EC0">
        <w:tc>
          <w:tcPr>
            <w:tcW w:w="9356" w:type="dxa"/>
            <w:gridSpan w:val="4"/>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0C60CE">
            <w:pPr>
              <w:numPr>
                <w:ilvl w:val="0"/>
                <w:numId w:val="69"/>
              </w:numPr>
              <w:rPr>
                <w:rFonts w:eastAsia="Calibri"/>
              </w:rPr>
            </w:pPr>
            <w:r w:rsidRPr="00745C55">
              <w:rPr>
                <w:rFonts w:eastAsia="Calibri"/>
              </w:rPr>
              <w:t xml:space="preserve">Профессионально-квалификационная группа </w:t>
            </w:r>
            <w:r w:rsidRPr="00745C55">
              <w:rPr>
                <w:rFonts w:eastAsia="Calibri"/>
                <w:b/>
                <w:i/>
              </w:rPr>
              <w:t>учебно-вспомогательного персонала</w:t>
            </w:r>
            <w:r w:rsidRPr="00745C55">
              <w:rPr>
                <w:rFonts w:eastAsia="Calibri"/>
              </w:rPr>
              <w:t xml:space="preserve"> </w:t>
            </w:r>
          </w:p>
        </w:tc>
      </w:tr>
    </w:tbl>
    <w:p w:rsidR="0060600B" w:rsidRPr="00745C55" w:rsidRDefault="0060600B" w:rsidP="0060600B">
      <w:pPr>
        <w:ind w:firstLine="426"/>
        <w:rPr>
          <w:rFonts w:eastAsia="Calibri"/>
        </w:rPr>
      </w:pPr>
      <w:r w:rsidRPr="00745C55">
        <w:rPr>
          <w:rFonts w:eastAsia="Calibri"/>
        </w:rPr>
        <w:lastRenderedPageBreak/>
        <w:t>по основному месту работы и основной должности.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4"/>
        <w:gridCol w:w="36"/>
        <w:gridCol w:w="1807"/>
        <w:gridCol w:w="2126"/>
      </w:tblGrid>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35</w:t>
            </w:r>
          </w:p>
        </w:tc>
      </w:tr>
      <w:tr w:rsidR="0060600B" w:rsidRPr="00745C55" w:rsidTr="00670EC0">
        <w:tc>
          <w:tcPr>
            <w:tcW w:w="9356" w:type="dxa"/>
            <w:gridSpan w:val="5"/>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0C60CE">
            <w:pPr>
              <w:pStyle w:val="aff1"/>
              <w:numPr>
                <w:ilvl w:val="0"/>
                <w:numId w:val="69"/>
              </w:numPr>
              <w:rPr>
                <w:rFonts w:eastAsia="Calibri"/>
              </w:rPr>
            </w:pPr>
            <w:r w:rsidRPr="00745C55">
              <w:rPr>
                <w:rFonts w:eastAsia="Calibri"/>
              </w:rPr>
              <w:t xml:space="preserve">Профессионально-квалификационная группа должностей </w:t>
            </w:r>
            <w:r w:rsidRPr="00745C55">
              <w:rPr>
                <w:rFonts w:eastAsia="Calibri"/>
                <w:b/>
                <w:i/>
              </w:rPr>
              <w:t>педагогических работников</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2.1.</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Инструктор по физической культуре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45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2.2.</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45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2.3.</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55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2.4.</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55</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2.5.</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60</w:t>
            </w:r>
          </w:p>
        </w:tc>
      </w:tr>
      <w:tr w:rsidR="0060600B" w:rsidRPr="00745C55" w:rsidTr="00670EC0">
        <w:tc>
          <w:tcPr>
            <w:tcW w:w="99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2.6.</w:t>
            </w:r>
          </w:p>
        </w:tc>
        <w:tc>
          <w:tcPr>
            <w:tcW w:w="439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rPr>
                <w:rFonts w:eastAsia="Calibri"/>
              </w:rPr>
            </w:pPr>
            <w:r w:rsidRPr="00745C55">
              <w:rPr>
                <w:rFonts w:eastAsia="Calibri"/>
              </w:rPr>
              <w:t>Учитель-логопед (логопед), учитель-</w:t>
            </w:r>
            <w:proofErr w:type="spellStart"/>
            <w:r w:rsidRPr="00745C55">
              <w:rPr>
                <w:rFonts w:eastAsia="Calibri"/>
              </w:rPr>
              <w:t>дефектлог</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jc w:val="center"/>
              <w:rPr>
                <w:rFonts w:eastAsia="Calibri"/>
              </w:rPr>
            </w:pPr>
            <w:r w:rsidRPr="00745C55">
              <w:rPr>
                <w:rFonts w:eastAsia="Calibri"/>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jc w:val="center"/>
              <w:rPr>
                <w:rFonts w:eastAsia="Calibri"/>
              </w:rPr>
            </w:pPr>
            <w:r w:rsidRPr="00745C55">
              <w:rPr>
                <w:rFonts w:eastAsia="Calibri"/>
              </w:rPr>
              <w:t>60</w:t>
            </w:r>
          </w:p>
        </w:tc>
      </w:tr>
      <w:tr w:rsidR="0060600B" w:rsidRPr="00745C55" w:rsidTr="00670EC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356" w:type="dxa"/>
            <w:gridSpan w:val="5"/>
            <w:tcBorders>
              <w:top w:val="single" w:sz="4" w:space="0" w:color="auto"/>
              <w:left w:val="single" w:sz="4" w:space="0" w:color="auto"/>
              <w:bottom w:val="single" w:sz="4" w:space="0" w:color="auto"/>
              <w:right w:val="single" w:sz="4" w:space="0" w:color="auto"/>
            </w:tcBorders>
            <w:hideMark/>
          </w:tcPr>
          <w:p w:rsidR="0060600B" w:rsidRPr="00745C55" w:rsidRDefault="0060600B" w:rsidP="000C60CE">
            <w:pPr>
              <w:pStyle w:val="aff1"/>
              <w:numPr>
                <w:ilvl w:val="0"/>
                <w:numId w:val="69"/>
              </w:numPr>
              <w:autoSpaceDE w:val="0"/>
              <w:adjustRightInd w:val="0"/>
              <w:jc w:val="center"/>
              <w:rPr>
                <w:b/>
                <w:i/>
              </w:rPr>
            </w:pPr>
            <w:r w:rsidRPr="00745C55">
              <w:rPr>
                <w:rFonts w:eastAsia="Calibri"/>
              </w:rPr>
              <w:t xml:space="preserve">Профессионально-квалификационная группа должностей  </w:t>
            </w:r>
            <w:r w:rsidRPr="00745C55">
              <w:rPr>
                <w:rFonts w:eastAsia="Calibri"/>
                <w:b/>
                <w:i/>
              </w:rPr>
              <w:t>среднего медицинского персонала</w:t>
            </w:r>
          </w:p>
        </w:tc>
      </w:tr>
      <w:tr w:rsidR="0060600B" w:rsidRPr="00745C55" w:rsidTr="00670EC0">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pPr>
            <w:r w:rsidRPr="00745C55">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autoSpaceDE w:val="0"/>
              <w:adjustRightInd w:val="0"/>
            </w:pPr>
          </w:p>
        </w:tc>
        <w:tc>
          <w:tcPr>
            <w:tcW w:w="2126"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autoSpaceDE w:val="0"/>
              <w:adjustRightInd w:val="0"/>
              <w:jc w:val="center"/>
            </w:pPr>
            <w:r w:rsidRPr="00745C55">
              <w:t>50</w:t>
            </w:r>
          </w:p>
        </w:tc>
      </w:tr>
    </w:tbl>
    <w:p w:rsidR="00670EC0" w:rsidRPr="00745C55" w:rsidRDefault="00670EC0" w:rsidP="0060600B">
      <w:pPr>
        <w:autoSpaceDE w:val="0"/>
        <w:adjustRightInd w:val="0"/>
        <w:ind w:firstLine="426"/>
        <w:rPr>
          <w:rFonts w:eastAsia="Calibri"/>
        </w:rPr>
      </w:pPr>
    </w:p>
    <w:p w:rsidR="0060600B" w:rsidRPr="00745C55" w:rsidRDefault="00670EC0" w:rsidP="00670EC0">
      <w:pPr>
        <w:autoSpaceDE w:val="0"/>
        <w:adjustRightInd w:val="0"/>
        <w:ind w:firstLine="426"/>
        <w:jc w:val="both"/>
        <w:rPr>
          <w:rFonts w:eastAsia="Calibri"/>
        </w:rPr>
      </w:pPr>
      <w:r w:rsidRPr="00745C55">
        <w:rPr>
          <w:rFonts w:eastAsia="Calibri"/>
        </w:rPr>
        <w:t>5.20</w:t>
      </w:r>
      <w:r w:rsidR="0060600B" w:rsidRPr="00745C55">
        <w:rPr>
          <w:rFonts w:eastAsia="Calibri"/>
        </w:rPr>
        <w:t xml:space="preserve">. Устанавливается ежемесячная стимулирующая выплата (надбавка) педагогическим работникам </w:t>
      </w:r>
      <w:r w:rsidR="0060600B" w:rsidRPr="00745C55">
        <w:rPr>
          <w:rFonts w:eastAsia="Calibri"/>
          <w:b/>
        </w:rPr>
        <w:t>«молодым специалистам»</w:t>
      </w:r>
      <w:r w:rsidR="0060600B" w:rsidRPr="00745C55">
        <w:rPr>
          <w:rFonts w:eastAsia="Calibri"/>
        </w:rPr>
        <w:t xml:space="preserve"> в размере 1111 рублей в соответствии с постановлением Кабинета Министров Республики Татарстан № 1270 от 29.12.2018г. «Об установлении ежемесячной стимулирующей надбавки педагогическим работникам-молодым специалистам».</w:t>
      </w:r>
    </w:p>
    <w:p w:rsidR="0060600B" w:rsidRPr="00745C55" w:rsidRDefault="00670EC0" w:rsidP="00670EC0">
      <w:pPr>
        <w:autoSpaceDE w:val="0"/>
        <w:adjustRightInd w:val="0"/>
        <w:ind w:firstLine="426"/>
        <w:jc w:val="both"/>
        <w:rPr>
          <w:rFonts w:eastAsia="Calibri"/>
        </w:rPr>
      </w:pPr>
      <w:r w:rsidRPr="00745C55">
        <w:rPr>
          <w:rFonts w:eastAsia="Calibri"/>
        </w:rPr>
        <w:t>5.21</w:t>
      </w:r>
      <w:r w:rsidR="0060600B" w:rsidRPr="00745C55">
        <w:rPr>
          <w:rFonts w:eastAsia="Calibri"/>
        </w:rPr>
        <w:t xml:space="preserve">. </w:t>
      </w:r>
      <w:r w:rsidR="0060600B" w:rsidRPr="00745C55">
        <w:rPr>
          <w:rFonts w:eastAsia="Calibri"/>
          <w:b/>
        </w:rPr>
        <w:t>Премиальные и иные поощрительные выплаты</w:t>
      </w:r>
      <w:r w:rsidR="0060600B" w:rsidRPr="00745C55">
        <w:rPr>
          <w:rFonts w:eastAsia="Calibri"/>
        </w:rPr>
        <w:t xml:space="preserve"> устанавливаются работникам по основному месту работы единовременно за определенный период времени</w:t>
      </w:r>
      <w:r w:rsidR="0060600B" w:rsidRPr="00745C55">
        <w:rPr>
          <w:rFonts w:eastAsia="Calibri"/>
          <w:color w:val="FF0000"/>
        </w:rPr>
        <w:t xml:space="preserve"> </w:t>
      </w:r>
      <w:r w:rsidR="0060600B" w:rsidRPr="00745C55">
        <w:rPr>
          <w:rFonts w:eastAsia="Calibri"/>
        </w:rPr>
        <w:t xml:space="preserve">один раз в квартал.   </w:t>
      </w:r>
    </w:p>
    <w:p w:rsidR="0060600B" w:rsidRPr="00745C55" w:rsidRDefault="00670EC0" w:rsidP="00670EC0">
      <w:pPr>
        <w:ind w:firstLine="426"/>
        <w:jc w:val="both"/>
        <w:rPr>
          <w:rFonts w:eastAsia="Calibri"/>
        </w:rPr>
      </w:pPr>
      <w:r w:rsidRPr="00745C55">
        <w:rPr>
          <w:rFonts w:eastAsia="Calibri"/>
        </w:rPr>
        <w:t>5.22</w:t>
      </w:r>
      <w:r w:rsidR="0060600B" w:rsidRPr="00745C55">
        <w:rPr>
          <w:rFonts w:eastAsia="Calibri"/>
        </w:rPr>
        <w:t>. 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МАДОУ «Детский сад № 307».</w:t>
      </w:r>
    </w:p>
    <w:p w:rsidR="00670EC0" w:rsidRPr="00745C55" w:rsidRDefault="0060600B" w:rsidP="00156022">
      <w:pPr>
        <w:ind w:firstLine="426"/>
        <w:jc w:val="both"/>
        <w:rPr>
          <w:rFonts w:eastAsia="Calibri"/>
        </w:rPr>
      </w:pPr>
      <w:r w:rsidRPr="00745C55">
        <w:rPr>
          <w:rFonts w:eastAsia="Calibri"/>
        </w:rPr>
        <w:t>5.2</w:t>
      </w:r>
      <w:r w:rsidR="00670EC0" w:rsidRPr="00745C55">
        <w:rPr>
          <w:rFonts w:eastAsia="Calibri"/>
        </w:rPr>
        <w:t>3</w:t>
      </w:r>
      <w:r w:rsidRPr="00745C55">
        <w:rPr>
          <w:rFonts w:eastAsia="Calibri"/>
        </w:rPr>
        <w:t>. Размер фонда оплаты труда, предусмотренного на премиальные выплаты работникам МАДОУ «Детский сад № 307»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w:t>
      </w:r>
      <w:r w:rsidR="00156022">
        <w:rPr>
          <w:rFonts w:eastAsia="Calibri"/>
        </w:rPr>
        <w:t>ту работы и основной должности.</w:t>
      </w:r>
    </w:p>
    <w:p w:rsidR="0060600B" w:rsidRPr="00745C55" w:rsidRDefault="0060600B" w:rsidP="000C60CE">
      <w:pPr>
        <w:pStyle w:val="aff1"/>
        <w:numPr>
          <w:ilvl w:val="0"/>
          <w:numId w:val="71"/>
        </w:numPr>
        <w:ind w:left="0" w:firstLine="0"/>
        <w:contextualSpacing/>
        <w:jc w:val="center"/>
        <w:rPr>
          <w:rFonts w:eastAsia="Calibri"/>
        </w:rPr>
      </w:pPr>
      <w:r w:rsidRPr="00745C55">
        <w:rPr>
          <w:rFonts w:eastAsia="Calibri"/>
          <w:b/>
        </w:rPr>
        <w:t xml:space="preserve">Порядок определения заработной платы </w:t>
      </w:r>
    </w:p>
    <w:p w:rsidR="0060600B" w:rsidRPr="00745C55" w:rsidRDefault="0060600B" w:rsidP="0060600B">
      <w:pPr>
        <w:jc w:val="center"/>
        <w:rPr>
          <w:rFonts w:eastAsia="Calibri"/>
          <w:b/>
        </w:rPr>
      </w:pPr>
      <w:r w:rsidRPr="00745C55">
        <w:rPr>
          <w:rFonts w:eastAsia="Calibri"/>
          <w:b/>
        </w:rPr>
        <w:t>заведующей МАДОУ «Детский сад № 307», заместителя заведующей по ХР</w:t>
      </w:r>
    </w:p>
    <w:p w:rsidR="0060600B" w:rsidRPr="00745C55" w:rsidRDefault="0060600B" w:rsidP="000C60CE">
      <w:pPr>
        <w:pStyle w:val="aff1"/>
        <w:numPr>
          <w:ilvl w:val="1"/>
          <w:numId w:val="71"/>
        </w:numPr>
        <w:tabs>
          <w:tab w:val="left" w:pos="0"/>
          <w:tab w:val="left" w:pos="1134"/>
        </w:tabs>
        <w:autoSpaceDE w:val="0"/>
        <w:autoSpaceDN w:val="0"/>
        <w:adjustRightInd w:val="0"/>
        <w:ind w:left="0" w:firstLine="426"/>
        <w:contextualSpacing/>
        <w:jc w:val="both"/>
        <w:rPr>
          <w:rFonts w:eastAsia="Calibri"/>
        </w:rPr>
      </w:pPr>
      <w:r w:rsidRPr="00745C55">
        <w:rPr>
          <w:rFonts w:eastAsia="Calibri"/>
        </w:rPr>
        <w:t xml:space="preserve"> Заработная плата заведующей, его заместителя по ХР состоит из должностных окладов, выплат компенсационного и стимулирующего характера. </w:t>
      </w:r>
    </w:p>
    <w:p w:rsidR="0060600B" w:rsidRPr="00745C55" w:rsidRDefault="0060600B" w:rsidP="000C60CE">
      <w:pPr>
        <w:pStyle w:val="aff1"/>
        <w:numPr>
          <w:ilvl w:val="1"/>
          <w:numId w:val="71"/>
        </w:numPr>
        <w:tabs>
          <w:tab w:val="left" w:pos="0"/>
          <w:tab w:val="left" w:pos="1134"/>
        </w:tabs>
        <w:autoSpaceDE w:val="0"/>
        <w:autoSpaceDN w:val="0"/>
        <w:adjustRightInd w:val="0"/>
        <w:ind w:left="0" w:firstLine="426"/>
        <w:contextualSpacing/>
        <w:jc w:val="both"/>
        <w:rPr>
          <w:rFonts w:eastAsia="Calibri"/>
        </w:rPr>
      </w:pPr>
      <w:r w:rsidRPr="00745C55">
        <w:rPr>
          <w:rFonts w:eastAsia="Calibri"/>
        </w:rPr>
        <w:t>Должностной оклад заведующей устанавливается учредителем МАДОУ «Детский сад № 307»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60600B" w:rsidRPr="00745C55" w:rsidRDefault="0060600B" w:rsidP="000C60CE">
      <w:pPr>
        <w:pStyle w:val="aff1"/>
        <w:numPr>
          <w:ilvl w:val="1"/>
          <w:numId w:val="71"/>
        </w:numPr>
        <w:tabs>
          <w:tab w:val="left" w:pos="0"/>
          <w:tab w:val="left" w:pos="1134"/>
        </w:tabs>
        <w:autoSpaceDE w:val="0"/>
        <w:autoSpaceDN w:val="0"/>
        <w:adjustRightInd w:val="0"/>
        <w:ind w:left="0" w:firstLine="426"/>
        <w:contextualSpacing/>
        <w:jc w:val="both"/>
        <w:rPr>
          <w:rFonts w:eastAsia="Calibri"/>
        </w:rPr>
      </w:pPr>
      <w:r w:rsidRPr="00745C55">
        <w:rPr>
          <w:rFonts w:eastAsia="Calibri"/>
          <w:color w:val="000000"/>
        </w:rPr>
        <w:t>Должностной оклад заместителя заведующей по ХР устанавливается на 20% ниже должностного оклада заведующей МАДОУ «Детский сад № 307».</w:t>
      </w:r>
    </w:p>
    <w:p w:rsidR="008A1B1E" w:rsidRDefault="008A1B1E" w:rsidP="00670EC0">
      <w:pPr>
        <w:pStyle w:val="aff1"/>
        <w:tabs>
          <w:tab w:val="left" w:pos="0"/>
          <w:tab w:val="left" w:pos="1134"/>
        </w:tabs>
        <w:autoSpaceDE w:val="0"/>
        <w:autoSpaceDN w:val="0"/>
        <w:adjustRightInd w:val="0"/>
        <w:ind w:left="426"/>
        <w:contextualSpacing/>
        <w:jc w:val="center"/>
        <w:rPr>
          <w:rFonts w:eastAsia="Calibri"/>
          <w:b/>
          <w:i/>
        </w:rPr>
      </w:pPr>
    </w:p>
    <w:p w:rsidR="0060600B" w:rsidRPr="00745C55" w:rsidRDefault="0060600B" w:rsidP="00670EC0">
      <w:pPr>
        <w:pStyle w:val="aff1"/>
        <w:tabs>
          <w:tab w:val="left" w:pos="0"/>
          <w:tab w:val="left" w:pos="1134"/>
        </w:tabs>
        <w:autoSpaceDE w:val="0"/>
        <w:autoSpaceDN w:val="0"/>
        <w:adjustRightInd w:val="0"/>
        <w:ind w:left="426"/>
        <w:contextualSpacing/>
        <w:jc w:val="center"/>
        <w:rPr>
          <w:rFonts w:eastAsia="Calibri"/>
        </w:rPr>
      </w:pPr>
      <w:r w:rsidRPr="00745C55">
        <w:rPr>
          <w:rFonts w:eastAsia="Calibri"/>
          <w:b/>
          <w:i/>
        </w:rPr>
        <w:t>Таблица 12.</w:t>
      </w:r>
      <w:r w:rsidRPr="00745C55">
        <w:rPr>
          <w:rFonts w:eastAsia="Calibri"/>
        </w:rPr>
        <w:t xml:space="preserve"> Размер базовых окладов и выплат стимулирующего характера руководителя ДОУ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9"/>
        <w:gridCol w:w="3443"/>
        <w:gridCol w:w="1658"/>
        <w:gridCol w:w="2318"/>
      </w:tblGrid>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Группа по оплате труда руководителей учреждений</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pPr>
            <w:r w:rsidRPr="00745C55">
              <w:t xml:space="preserve">значение объемного показателя </w:t>
            </w:r>
          </w:p>
          <w:p w:rsidR="0060600B" w:rsidRPr="00745C55" w:rsidRDefault="0060600B" w:rsidP="0060600B">
            <w:pPr>
              <w:autoSpaceDE w:val="0"/>
              <w:adjustRightInd w:val="0"/>
            </w:pPr>
            <w:r w:rsidRPr="00745C55">
              <w:t>(численность воспитанников по состоянию на начало учебного года, человек</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базовый оклад, рублей</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выплата стимулирующего характера, рублей</w:t>
            </w:r>
          </w:p>
        </w:tc>
      </w:tr>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10</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281-320</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42 000</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10 000</w:t>
            </w:r>
          </w:p>
        </w:tc>
      </w:tr>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11</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321-360</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42 000</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11 000</w:t>
            </w:r>
          </w:p>
        </w:tc>
      </w:tr>
      <w:tr w:rsidR="0060600B" w:rsidRPr="00745C55" w:rsidTr="00670EC0">
        <w:tc>
          <w:tcPr>
            <w:tcW w:w="1823"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12</w:t>
            </w:r>
          </w:p>
        </w:tc>
        <w:tc>
          <w:tcPr>
            <w:tcW w:w="3517" w:type="dxa"/>
            <w:tcBorders>
              <w:top w:val="single" w:sz="4" w:space="0" w:color="000000"/>
              <w:left w:val="single" w:sz="4" w:space="0" w:color="000000"/>
              <w:bottom w:val="single" w:sz="4" w:space="0" w:color="000000"/>
              <w:right w:val="single" w:sz="4" w:space="0" w:color="000000"/>
            </w:tcBorders>
            <w:vAlign w:val="center"/>
          </w:tcPr>
          <w:p w:rsidR="0060600B" w:rsidRPr="00745C55" w:rsidRDefault="0060600B" w:rsidP="0060600B">
            <w:pPr>
              <w:autoSpaceDE w:val="0"/>
              <w:adjustRightInd w:val="0"/>
              <w:jc w:val="center"/>
            </w:pPr>
            <w:r w:rsidRPr="00745C55">
              <w:t>360 и выше</w:t>
            </w:r>
          </w:p>
        </w:tc>
        <w:tc>
          <w:tcPr>
            <w:tcW w:w="1684"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jc w:val="center"/>
            </w:pPr>
            <w:r w:rsidRPr="00745C55">
              <w:t>43 000</w:t>
            </w:r>
          </w:p>
        </w:tc>
        <w:tc>
          <w:tcPr>
            <w:tcW w:w="2332" w:type="dxa"/>
            <w:tcBorders>
              <w:top w:val="single" w:sz="4" w:space="0" w:color="000000"/>
              <w:left w:val="single" w:sz="4" w:space="0" w:color="000000"/>
              <w:bottom w:val="single" w:sz="4" w:space="0" w:color="000000"/>
              <w:right w:val="single" w:sz="4" w:space="0" w:color="000000"/>
            </w:tcBorders>
          </w:tcPr>
          <w:p w:rsidR="0060600B" w:rsidRPr="00745C55" w:rsidRDefault="0060600B" w:rsidP="0060600B">
            <w:pPr>
              <w:autoSpaceDE w:val="0"/>
              <w:adjustRightInd w:val="0"/>
              <w:ind w:firstLine="720"/>
            </w:pPr>
            <w:r w:rsidRPr="00745C55">
              <w:t>12 000</w:t>
            </w:r>
          </w:p>
        </w:tc>
      </w:tr>
      <w:tr w:rsidR="0060600B" w:rsidRPr="00745C55" w:rsidTr="00670E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9356" w:type="dxa"/>
            <w:gridSpan w:val="4"/>
          </w:tcPr>
          <w:p w:rsidR="0060600B" w:rsidRPr="00745C55" w:rsidRDefault="0060600B" w:rsidP="0060600B">
            <w:pPr>
              <w:autoSpaceDE w:val="0"/>
              <w:adjustRightInd w:val="0"/>
              <w:ind w:firstLine="426"/>
              <w:rPr>
                <w:rFonts w:eastAsia="Calibri"/>
              </w:rPr>
            </w:pPr>
            <w:r w:rsidRPr="00745C55">
              <w:rPr>
                <w:rFonts w:eastAsia="Calibri"/>
              </w:rPr>
              <w:lastRenderedPageBreak/>
              <w:t>*Контингент воспитанников ДОУ, реализующих адаптированные программы учитываются с коэффициентом 3</w:t>
            </w:r>
          </w:p>
          <w:p w:rsidR="0060600B" w:rsidRPr="00745C55" w:rsidRDefault="0060600B" w:rsidP="0060600B">
            <w:pPr>
              <w:autoSpaceDE w:val="0"/>
              <w:adjustRightInd w:val="0"/>
              <w:ind w:firstLine="426"/>
              <w:rPr>
                <w:rFonts w:eastAsia="Calibri"/>
              </w:rPr>
            </w:pPr>
            <w:r w:rsidRPr="00745C55">
              <w:t>*Контингент воспитанников ДОО для детей с туберкулёзной интоксикацией учитываются с коэффициентом 2</w:t>
            </w:r>
            <w:r w:rsidRPr="00745C55">
              <w:tab/>
            </w:r>
          </w:p>
        </w:tc>
      </w:tr>
    </w:tbl>
    <w:p w:rsidR="009E1FE7" w:rsidRDefault="009E1FE7" w:rsidP="009E1FE7">
      <w:pPr>
        <w:pStyle w:val="aff1"/>
        <w:tabs>
          <w:tab w:val="left" w:pos="0"/>
          <w:tab w:val="left" w:pos="993"/>
          <w:tab w:val="left" w:pos="1418"/>
        </w:tabs>
        <w:autoSpaceDE w:val="0"/>
        <w:autoSpaceDN w:val="0"/>
        <w:adjustRightInd w:val="0"/>
        <w:ind w:left="426"/>
        <w:jc w:val="both"/>
        <w:rPr>
          <w:rFonts w:eastAsia="Calibri"/>
        </w:rPr>
      </w:pPr>
    </w:p>
    <w:p w:rsidR="0060600B" w:rsidRPr="00745C55" w:rsidRDefault="0060600B" w:rsidP="000C60CE">
      <w:pPr>
        <w:pStyle w:val="aff1"/>
        <w:numPr>
          <w:ilvl w:val="1"/>
          <w:numId w:val="71"/>
        </w:numPr>
        <w:tabs>
          <w:tab w:val="left" w:pos="0"/>
          <w:tab w:val="left" w:pos="993"/>
          <w:tab w:val="left" w:pos="1418"/>
        </w:tabs>
        <w:autoSpaceDE w:val="0"/>
        <w:autoSpaceDN w:val="0"/>
        <w:adjustRightInd w:val="0"/>
        <w:ind w:left="0" w:firstLine="426"/>
        <w:jc w:val="both"/>
        <w:rPr>
          <w:rFonts w:eastAsia="Calibri"/>
        </w:rPr>
      </w:pPr>
      <w:r w:rsidRPr="00745C55">
        <w:rPr>
          <w:rFonts w:eastAsia="Calibri"/>
        </w:rPr>
        <w:t>Выплаты компенсационного характера устанавливаются для руководителя, его заместителя МАДОУ «Детский сад № 307» в соответствии с Трудовым кодексом РФ.</w:t>
      </w:r>
    </w:p>
    <w:p w:rsidR="0060600B" w:rsidRPr="00745C55" w:rsidRDefault="0060600B" w:rsidP="000C60CE">
      <w:pPr>
        <w:numPr>
          <w:ilvl w:val="1"/>
          <w:numId w:val="71"/>
        </w:numPr>
        <w:tabs>
          <w:tab w:val="left" w:pos="851"/>
        </w:tabs>
        <w:autoSpaceDE w:val="0"/>
        <w:autoSpaceDN w:val="0"/>
        <w:adjustRightInd w:val="0"/>
        <w:ind w:left="0" w:firstLine="426"/>
        <w:jc w:val="both"/>
        <w:rPr>
          <w:rFonts w:eastAsia="Calibri"/>
          <w:color w:val="000000"/>
        </w:rPr>
      </w:pPr>
      <w:r w:rsidRPr="00745C55">
        <w:rPr>
          <w:rFonts w:eastAsia="Calibri"/>
          <w:color w:val="000000"/>
        </w:rPr>
        <w:t>Заведующая МАДОУ «Детский сад № 307»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заведующей МАДОУ «Детский сад № 307».</w:t>
      </w:r>
    </w:p>
    <w:p w:rsidR="0060600B" w:rsidRPr="00745C55" w:rsidRDefault="0060600B" w:rsidP="000C60CE">
      <w:pPr>
        <w:numPr>
          <w:ilvl w:val="1"/>
          <w:numId w:val="71"/>
        </w:numPr>
        <w:tabs>
          <w:tab w:val="left" w:pos="851"/>
        </w:tabs>
        <w:autoSpaceDE w:val="0"/>
        <w:autoSpaceDN w:val="0"/>
        <w:adjustRightInd w:val="0"/>
        <w:ind w:left="0" w:firstLine="426"/>
        <w:jc w:val="both"/>
        <w:rPr>
          <w:rFonts w:eastAsia="Calibri"/>
        </w:rPr>
      </w:pPr>
      <w:r w:rsidRPr="00745C55">
        <w:rPr>
          <w:rFonts w:eastAsia="Calibri"/>
        </w:rPr>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670EC0" w:rsidRPr="00745C55" w:rsidRDefault="00670EC0" w:rsidP="00670EC0">
      <w:pPr>
        <w:tabs>
          <w:tab w:val="left" w:pos="851"/>
        </w:tabs>
        <w:autoSpaceDE w:val="0"/>
        <w:autoSpaceDN w:val="0"/>
        <w:adjustRightInd w:val="0"/>
        <w:ind w:left="426"/>
        <w:jc w:val="both"/>
        <w:rPr>
          <w:rFonts w:eastAsia="Calibri"/>
        </w:rPr>
      </w:pPr>
    </w:p>
    <w:p w:rsidR="0060600B" w:rsidRPr="00745C55" w:rsidRDefault="0060600B" w:rsidP="000C60CE">
      <w:pPr>
        <w:pStyle w:val="aff1"/>
        <w:numPr>
          <w:ilvl w:val="0"/>
          <w:numId w:val="70"/>
        </w:numPr>
        <w:tabs>
          <w:tab w:val="left" w:pos="851"/>
        </w:tabs>
        <w:contextualSpacing/>
        <w:jc w:val="both"/>
        <w:rPr>
          <w:rFonts w:eastAsia="Calibri"/>
          <w:b/>
        </w:rPr>
      </w:pPr>
      <w:r w:rsidRPr="00745C55">
        <w:rPr>
          <w:rFonts w:eastAsia="Calibri"/>
          <w:b/>
        </w:rPr>
        <w:t>Выплаты компенсационного характера</w:t>
      </w:r>
    </w:p>
    <w:p w:rsidR="0060600B" w:rsidRPr="00745C55" w:rsidRDefault="0060600B" w:rsidP="00670EC0">
      <w:pPr>
        <w:tabs>
          <w:tab w:val="left" w:pos="426"/>
          <w:tab w:val="left" w:pos="851"/>
        </w:tabs>
        <w:ind w:firstLine="426"/>
        <w:jc w:val="both"/>
        <w:rPr>
          <w:rFonts w:eastAsia="Calibri"/>
          <w:b/>
        </w:rPr>
      </w:pPr>
      <w:r w:rsidRPr="00745C55">
        <w:t>7.1. В целях повышения эффективности деятельности работников МАДОУ «Детский сад № 307»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
    <w:p w:rsidR="0060600B" w:rsidRPr="00745C55" w:rsidRDefault="0060600B" w:rsidP="00670EC0">
      <w:pPr>
        <w:tabs>
          <w:tab w:val="left" w:pos="426"/>
          <w:tab w:val="left" w:pos="851"/>
        </w:tabs>
        <w:ind w:firstLine="426"/>
        <w:jc w:val="both"/>
        <w:rPr>
          <w:rFonts w:eastAsia="Calibri"/>
        </w:rPr>
      </w:pPr>
      <w:r w:rsidRPr="00745C55">
        <w:rPr>
          <w:rFonts w:eastAsia="Calibri"/>
        </w:rPr>
        <w:t>7.2.К выплатам компенсационного характера в МАДОУ «Детский сад № 307» относятся:</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выплаты работникам, занятым на работах с вредными и (или) опасными условиями труда;</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выплаты за работу с определенными категориями воспитанников с ограниченными возможностями здоровья.</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7.3.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0600B" w:rsidRPr="00745C55" w:rsidRDefault="0060600B" w:rsidP="00670EC0">
      <w:pPr>
        <w:tabs>
          <w:tab w:val="left" w:pos="0"/>
        </w:tabs>
        <w:autoSpaceDE w:val="0"/>
        <w:adjustRightInd w:val="0"/>
        <w:ind w:firstLine="426"/>
        <w:jc w:val="both"/>
        <w:rPr>
          <w:rFonts w:eastAsia="Calibri"/>
        </w:rPr>
      </w:pPr>
      <w:r w:rsidRPr="00745C55">
        <w:rPr>
          <w:rFonts w:eastAsia="Calibri"/>
        </w:rPr>
        <w:t>7.</w:t>
      </w:r>
      <w:proofErr w:type="gramStart"/>
      <w:r w:rsidRPr="00745C55">
        <w:rPr>
          <w:rFonts w:eastAsia="Calibri"/>
        </w:rPr>
        <w:t>4.Выплаты</w:t>
      </w:r>
      <w:proofErr w:type="gramEnd"/>
      <w:r w:rsidRPr="00745C55">
        <w:rPr>
          <w:rFonts w:eastAsia="Calibri"/>
        </w:rPr>
        <w:t xml:space="preserve">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«Детский сад № 307» устанавливается надбавка в размере 20% часовой тарифной ставки (оклада (должностного оклада)) оклада за каждый час работы).</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lastRenderedPageBreak/>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xml:space="preserve">- работникам, получающим должностной оклад, </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0600B" w:rsidRPr="00745C55" w:rsidRDefault="0060600B" w:rsidP="00670EC0">
      <w:pPr>
        <w:tabs>
          <w:tab w:val="left" w:pos="0"/>
        </w:tabs>
        <w:autoSpaceDE w:val="0"/>
        <w:adjustRightInd w:val="0"/>
        <w:ind w:firstLine="426"/>
        <w:jc w:val="both"/>
        <w:rPr>
          <w:rFonts w:eastAsia="Calibri"/>
        </w:rPr>
      </w:pPr>
      <w:r w:rsidRPr="00745C55">
        <w:rPr>
          <w:rFonts w:eastAsia="Calibri"/>
        </w:rPr>
        <w:t>7.5.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w:t>
      </w:r>
    </w:p>
    <w:p w:rsidR="0060600B" w:rsidRPr="00745C55" w:rsidRDefault="0060600B" w:rsidP="00670EC0">
      <w:pPr>
        <w:tabs>
          <w:tab w:val="left" w:pos="851"/>
        </w:tabs>
        <w:autoSpaceDE w:val="0"/>
        <w:adjustRightInd w:val="0"/>
        <w:ind w:firstLine="426"/>
        <w:jc w:val="both"/>
        <w:rPr>
          <w:rFonts w:eastAsia="Calibri"/>
        </w:rPr>
      </w:pPr>
      <w:r w:rsidRPr="00745C55">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670EC0" w:rsidRPr="00745C55" w:rsidRDefault="00670EC0" w:rsidP="00670EC0">
      <w:pPr>
        <w:tabs>
          <w:tab w:val="left" w:pos="851"/>
        </w:tabs>
        <w:autoSpaceDE w:val="0"/>
        <w:adjustRightInd w:val="0"/>
        <w:ind w:firstLine="426"/>
        <w:jc w:val="both"/>
        <w:rPr>
          <w:rFonts w:eastAsia="Calibri"/>
        </w:rPr>
      </w:pPr>
    </w:p>
    <w:p w:rsidR="0060600B" w:rsidRPr="00745C55" w:rsidRDefault="0060600B" w:rsidP="00670EC0">
      <w:pPr>
        <w:ind w:firstLine="426"/>
        <w:jc w:val="center"/>
        <w:rPr>
          <w:rFonts w:eastAsia="Calibri"/>
          <w:b/>
          <w:i/>
        </w:rPr>
      </w:pPr>
      <w:r w:rsidRPr="00745C55">
        <w:rPr>
          <w:rFonts w:eastAsia="Calibri"/>
          <w:b/>
          <w:i/>
        </w:rPr>
        <w:t>Таблица 13.</w:t>
      </w:r>
      <w:r w:rsidRPr="00745C55">
        <w:rPr>
          <w:rFonts w:eastAsia="Calibri"/>
        </w:rPr>
        <w:t xml:space="preserve"> </w:t>
      </w:r>
      <w:r w:rsidRPr="00745C55">
        <w:rPr>
          <w:rFonts w:eastAsia="Calibri"/>
          <w:b/>
          <w:i/>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МАДОУ « Детский сад № 307»</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3"/>
        <w:gridCol w:w="8451"/>
      </w:tblGrid>
      <w:tr w:rsidR="0060600B" w:rsidRPr="00745C55" w:rsidTr="00670EC0">
        <w:tc>
          <w:tcPr>
            <w:tcW w:w="9214" w:type="dxa"/>
            <w:gridSpan w:val="2"/>
            <w:shd w:val="clear" w:color="auto" w:fill="auto"/>
          </w:tcPr>
          <w:p w:rsidR="0060600B" w:rsidRPr="00745C55" w:rsidRDefault="0060600B" w:rsidP="00670EC0">
            <w:pPr>
              <w:spacing w:after="120"/>
              <w:ind w:firstLine="426"/>
              <w:jc w:val="center"/>
            </w:pPr>
            <w:r w:rsidRPr="00745C55">
              <w:t>Виды работ с тяжелыми и вредными условиями труда, на которые устанавливаются доплаты.</w:t>
            </w:r>
          </w:p>
        </w:tc>
      </w:tr>
      <w:tr w:rsidR="0060600B" w:rsidRPr="00745C55" w:rsidTr="00670EC0">
        <w:tc>
          <w:tcPr>
            <w:tcW w:w="567" w:type="dxa"/>
            <w:shd w:val="clear" w:color="auto" w:fill="auto"/>
          </w:tcPr>
          <w:p w:rsidR="0060600B" w:rsidRPr="00745C55" w:rsidRDefault="0060600B" w:rsidP="00670EC0">
            <w:pPr>
              <w:spacing w:after="120"/>
              <w:ind w:firstLine="426"/>
              <w:jc w:val="center"/>
            </w:pPr>
            <w:r w:rsidRPr="00745C55">
              <w:t>1</w:t>
            </w:r>
          </w:p>
        </w:tc>
        <w:tc>
          <w:tcPr>
            <w:tcW w:w="8647" w:type="dxa"/>
            <w:shd w:val="clear" w:color="auto" w:fill="auto"/>
          </w:tcPr>
          <w:p w:rsidR="0060600B" w:rsidRPr="00745C55" w:rsidRDefault="0060600B" w:rsidP="00670EC0">
            <w:pPr>
              <w:spacing w:after="120"/>
              <w:ind w:firstLine="426"/>
            </w:pPr>
            <w:r w:rsidRPr="00745C55">
              <w:t xml:space="preserve">Работа у горячих плит, электрических жарочных шкафов, кондитерских и паромасляных печей и других аппаратов для жарения и выпечки. </w:t>
            </w:r>
          </w:p>
        </w:tc>
      </w:tr>
      <w:tr w:rsidR="0060600B" w:rsidRPr="00745C55" w:rsidTr="00670EC0">
        <w:tc>
          <w:tcPr>
            <w:tcW w:w="567" w:type="dxa"/>
            <w:shd w:val="clear" w:color="auto" w:fill="auto"/>
          </w:tcPr>
          <w:p w:rsidR="0060600B" w:rsidRPr="00745C55" w:rsidRDefault="0060600B" w:rsidP="00670EC0">
            <w:pPr>
              <w:spacing w:after="120"/>
              <w:ind w:firstLine="426"/>
              <w:jc w:val="center"/>
            </w:pPr>
            <w:r w:rsidRPr="00745C55">
              <w:t>2</w:t>
            </w:r>
          </w:p>
        </w:tc>
        <w:tc>
          <w:tcPr>
            <w:tcW w:w="8647" w:type="dxa"/>
            <w:shd w:val="clear" w:color="auto" w:fill="auto"/>
          </w:tcPr>
          <w:p w:rsidR="0060600B" w:rsidRPr="00745C55" w:rsidRDefault="0060600B" w:rsidP="00670EC0">
            <w:pPr>
              <w:spacing w:after="120"/>
              <w:ind w:firstLine="426"/>
            </w:pPr>
            <w:r w:rsidRPr="00745C55">
              <w:t>Работы связанные с разделкой, обрезкой мяса, рыбы, резкой и чисткой лука, опалкой птицы.</w:t>
            </w:r>
          </w:p>
        </w:tc>
      </w:tr>
      <w:tr w:rsidR="0060600B" w:rsidRPr="00745C55" w:rsidTr="00670EC0">
        <w:tc>
          <w:tcPr>
            <w:tcW w:w="567" w:type="dxa"/>
            <w:shd w:val="clear" w:color="auto" w:fill="auto"/>
          </w:tcPr>
          <w:p w:rsidR="0060600B" w:rsidRPr="00745C55" w:rsidRDefault="0060600B" w:rsidP="00670EC0">
            <w:pPr>
              <w:spacing w:after="120"/>
              <w:ind w:firstLine="426"/>
              <w:jc w:val="center"/>
            </w:pPr>
            <w:r w:rsidRPr="00745C55">
              <w:t>3</w:t>
            </w:r>
          </w:p>
        </w:tc>
        <w:tc>
          <w:tcPr>
            <w:tcW w:w="8647" w:type="dxa"/>
            <w:shd w:val="clear" w:color="auto" w:fill="auto"/>
          </w:tcPr>
          <w:p w:rsidR="0060600B" w:rsidRPr="00745C55" w:rsidRDefault="0060600B" w:rsidP="00670EC0">
            <w:pPr>
              <w:spacing w:after="120"/>
              <w:ind w:firstLine="426"/>
            </w:pPr>
            <w:r w:rsidRPr="00745C55">
              <w:t>Погрузочно-разгрузочные работы, производимые вручную.</w:t>
            </w:r>
          </w:p>
        </w:tc>
      </w:tr>
      <w:tr w:rsidR="0060600B" w:rsidRPr="00745C55" w:rsidTr="00670EC0">
        <w:trPr>
          <w:trHeight w:val="408"/>
        </w:trPr>
        <w:tc>
          <w:tcPr>
            <w:tcW w:w="567" w:type="dxa"/>
            <w:shd w:val="clear" w:color="auto" w:fill="auto"/>
          </w:tcPr>
          <w:p w:rsidR="0060600B" w:rsidRPr="00745C55" w:rsidRDefault="0060600B" w:rsidP="00670EC0">
            <w:pPr>
              <w:spacing w:after="120"/>
              <w:ind w:firstLine="426"/>
              <w:jc w:val="center"/>
            </w:pPr>
            <w:r w:rsidRPr="00745C55">
              <w:t>4</w:t>
            </w:r>
          </w:p>
        </w:tc>
        <w:tc>
          <w:tcPr>
            <w:tcW w:w="8647" w:type="dxa"/>
            <w:shd w:val="clear" w:color="auto" w:fill="auto"/>
          </w:tcPr>
          <w:p w:rsidR="0060600B" w:rsidRPr="00745C55" w:rsidRDefault="0060600B" w:rsidP="00670EC0">
            <w:pPr>
              <w:ind w:firstLine="426"/>
              <w:rPr>
                <w:iCs/>
              </w:rPr>
            </w:pPr>
            <w:r w:rsidRPr="00745C55">
              <w:rPr>
                <w:rFonts w:eastAsia="Calibri"/>
                <w:color w:val="000000"/>
                <w:shd w:val="clear" w:color="auto" w:fill="FFFFFF"/>
              </w:rPr>
              <w:t>Работа с живыми культурами</w:t>
            </w:r>
            <w:r w:rsidRPr="00745C55">
              <w:rPr>
                <w:bCs/>
                <w:iCs/>
              </w:rPr>
              <w:t xml:space="preserve"> (биологические</w:t>
            </w:r>
            <w:r w:rsidRPr="00745C55">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670EC0" w:rsidRPr="00745C55" w:rsidRDefault="00670EC0" w:rsidP="0060600B">
      <w:pPr>
        <w:ind w:firstLine="567"/>
        <w:rPr>
          <w:rFonts w:eastAsia="Calibri"/>
        </w:rPr>
      </w:pPr>
    </w:p>
    <w:p w:rsidR="009E1FE7" w:rsidRDefault="0060600B" w:rsidP="00670EC0">
      <w:pPr>
        <w:ind w:firstLine="567"/>
        <w:jc w:val="center"/>
        <w:rPr>
          <w:rFonts w:eastAsia="Calibri"/>
          <w:b/>
          <w:i/>
        </w:rPr>
      </w:pPr>
      <w:r w:rsidRPr="00745C55">
        <w:rPr>
          <w:rFonts w:eastAsia="Calibri"/>
          <w:b/>
          <w:i/>
        </w:rPr>
        <w:t>Таблица 14.</w:t>
      </w:r>
      <w:r w:rsidRPr="00745C55">
        <w:rPr>
          <w:rFonts w:eastAsia="Calibri"/>
        </w:rPr>
        <w:t xml:space="preserve"> </w:t>
      </w:r>
      <w:r w:rsidRPr="00745C55">
        <w:rPr>
          <w:rFonts w:eastAsia="Calibri"/>
          <w:b/>
          <w:i/>
        </w:rPr>
        <w:t>Размер надбавок компенсационного характера за работу</w:t>
      </w:r>
    </w:p>
    <w:p w:rsidR="009E1FE7" w:rsidRDefault="0060600B" w:rsidP="00670EC0">
      <w:pPr>
        <w:ind w:firstLine="567"/>
        <w:jc w:val="center"/>
        <w:rPr>
          <w:rFonts w:eastAsia="Calibri"/>
          <w:b/>
          <w:i/>
        </w:rPr>
      </w:pPr>
      <w:r w:rsidRPr="00745C55">
        <w:rPr>
          <w:rFonts w:eastAsia="Calibri"/>
          <w:b/>
          <w:i/>
        </w:rPr>
        <w:t xml:space="preserve">с определенными категориями воспитанников </w:t>
      </w:r>
    </w:p>
    <w:p w:rsidR="0060600B" w:rsidRPr="00745C55" w:rsidRDefault="0060600B" w:rsidP="00670EC0">
      <w:pPr>
        <w:ind w:firstLine="567"/>
        <w:jc w:val="center"/>
        <w:rPr>
          <w:rFonts w:eastAsia="Calibri"/>
          <w:b/>
          <w:i/>
        </w:rPr>
      </w:pPr>
      <w:r w:rsidRPr="00745C55">
        <w:rPr>
          <w:rFonts w:eastAsia="Calibri"/>
          <w:b/>
          <w:i/>
        </w:rPr>
        <w:t>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643"/>
        <w:gridCol w:w="2190"/>
        <w:gridCol w:w="1842"/>
        <w:gridCol w:w="992"/>
      </w:tblGrid>
      <w:tr w:rsidR="0060600B" w:rsidRPr="00745C55" w:rsidTr="00670EC0">
        <w:tc>
          <w:tcPr>
            <w:tcW w:w="547" w:type="dxa"/>
            <w:shd w:val="clear" w:color="auto" w:fill="auto"/>
          </w:tcPr>
          <w:p w:rsidR="0060600B" w:rsidRPr="00745C55" w:rsidRDefault="0060600B" w:rsidP="0060600B">
            <w:r w:rsidRPr="00745C55">
              <w:t>№</w:t>
            </w:r>
          </w:p>
        </w:tc>
        <w:tc>
          <w:tcPr>
            <w:tcW w:w="3643" w:type="dxa"/>
            <w:shd w:val="clear" w:color="auto" w:fill="auto"/>
          </w:tcPr>
          <w:p w:rsidR="0060600B" w:rsidRPr="00745C55" w:rsidRDefault="0060600B" w:rsidP="0060600B">
            <w:r w:rsidRPr="00745C55">
              <w:t>Основание назначения надбавки</w:t>
            </w:r>
          </w:p>
        </w:tc>
        <w:tc>
          <w:tcPr>
            <w:tcW w:w="2190" w:type="dxa"/>
            <w:shd w:val="clear" w:color="auto" w:fill="auto"/>
          </w:tcPr>
          <w:p w:rsidR="0060600B" w:rsidRPr="00745C55" w:rsidRDefault="0060600B" w:rsidP="0060600B">
            <w:r w:rsidRPr="00745C55">
              <w:t>наименование профессионально-квалификационной группы</w:t>
            </w:r>
          </w:p>
        </w:tc>
        <w:tc>
          <w:tcPr>
            <w:tcW w:w="1842" w:type="dxa"/>
            <w:shd w:val="clear" w:color="auto" w:fill="auto"/>
          </w:tcPr>
          <w:p w:rsidR="0060600B" w:rsidRPr="00745C55" w:rsidRDefault="0060600B" w:rsidP="0060600B">
            <w:r w:rsidRPr="00745C55">
              <w:t>квалификационный уровень</w:t>
            </w:r>
          </w:p>
        </w:tc>
        <w:tc>
          <w:tcPr>
            <w:tcW w:w="992" w:type="dxa"/>
            <w:shd w:val="clear" w:color="auto" w:fill="auto"/>
          </w:tcPr>
          <w:p w:rsidR="0060600B" w:rsidRPr="00745C55" w:rsidRDefault="0060600B" w:rsidP="0060600B">
            <w:r w:rsidRPr="00745C55">
              <w:t>размер надбавки, %</w:t>
            </w:r>
          </w:p>
        </w:tc>
      </w:tr>
      <w:tr w:rsidR="0060600B" w:rsidRPr="00745C55" w:rsidTr="00670EC0">
        <w:tc>
          <w:tcPr>
            <w:tcW w:w="547" w:type="dxa"/>
            <w:shd w:val="clear" w:color="auto" w:fill="auto"/>
          </w:tcPr>
          <w:p w:rsidR="0060600B" w:rsidRPr="00745C55" w:rsidRDefault="0060600B" w:rsidP="0060600B">
            <w:r w:rsidRPr="00745C55">
              <w:t>1</w:t>
            </w:r>
          </w:p>
        </w:tc>
        <w:tc>
          <w:tcPr>
            <w:tcW w:w="3643" w:type="dxa"/>
            <w:shd w:val="clear" w:color="auto" w:fill="auto"/>
          </w:tcPr>
          <w:p w:rsidR="0060600B" w:rsidRPr="00745C55" w:rsidRDefault="0060600B" w:rsidP="0060600B">
            <w:r w:rsidRPr="00745C55">
              <w:t>Работа в дошкольных образовательных организациях</w:t>
            </w:r>
          </w:p>
          <w:p w:rsidR="0060600B" w:rsidRPr="00745C55" w:rsidRDefault="0060600B" w:rsidP="0060600B">
            <w:r w:rsidRPr="00745C55">
              <w:t>(группах), реализующих адаптированные программы для воспитанников с тяжелыми нарушениями речи</w:t>
            </w:r>
          </w:p>
        </w:tc>
        <w:tc>
          <w:tcPr>
            <w:tcW w:w="2190" w:type="dxa"/>
            <w:shd w:val="clear" w:color="auto" w:fill="auto"/>
          </w:tcPr>
          <w:p w:rsidR="0060600B" w:rsidRPr="00745C55" w:rsidRDefault="0060600B" w:rsidP="0060600B">
            <w:r w:rsidRPr="00745C55">
              <w:t>должности педагогических работников</w:t>
            </w:r>
          </w:p>
        </w:tc>
        <w:tc>
          <w:tcPr>
            <w:tcW w:w="1842" w:type="dxa"/>
            <w:shd w:val="clear" w:color="auto" w:fill="auto"/>
          </w:tcPr>
          <w:p w:rsidR="0060600B" w:rsidRPr="00745C55" w:rsidRDefault="0060600B" w:rsidP="0060600B"/>
          <w:p w:rsidR="0060600B" w:rsidRPr="00745C55" w:rsidRDefault="0060600B" w:rsidP="0060600B">
            <w:r w:rsidRPr="00745C55">
              <w:t>первый-третий</w:t>
            </w:r>
          </w:p>
        </w:tc>
        <w:tc>
          <w:tcPr>
            <w:tcW w:w="992" w:type="dxa"/>
            <w:shd w:val="clear" w:color="auto" w:fill="auto"/>
          </w:tcPr>
          <w:p w:rsidR="0060600B" w:rsidRPr="00745C55" w:rsidRDefault="0060600B" w:rsidP="0060600B">
            <w:pPr>
              <w:jc w:val="center"/>
            </w:pPr>
          </w:p>
          <w:p w:rsidR="0060600B" w:rsidRPr="00745C55" w:rsidRDefault="0060600B" w:rsidP="0060600B">
            <w:pPr>
              <w:jc w:val="center"/>
            </w:pPr>
            <w:r w:rsidRPr="00745C55">
              <w:t>4%</w:t>
            </w:r>
          </w:p>
        </w:tc>
      </w:tr>
      <w:tr w:rsidR="0060600B" w:rsidRPr="00745C55" w:rsidTr="00670EC0">
        <w:tc>
          <w:tcPr>
            <w:tcW w:w="547" w:type="dxa"/>
            <w:vMerge w:val="restart"/>
            <w:shd w:val="clear" w:color="auto" w:fill="auto"/>
          </w:tcPr>
          <w:p w:rsidR="0060600B" w:rsidRPr="00745C55" w:rsidRDefault="009C0195" w:rsidP="0060600B">
            <w:r>
              <w:t>2</w:t>
            </w:r>
          </w:p>
        </w:tc>
        <w:tc>
          <w:tcPr>
            <w:tcW w:w="3643" w:type="dxa"/>
            <w:vMerge w:val="restart"/>
            <w:shd w:val="clear" w:color="auto" w:fill="auto"/>
          </w:tcPr>
          <w:p w:rsidR="0060600B" w:rsidRPr="00745C55" w:rsidRDefault="0060600B" w:rsidP="0060600B">
            <w:r w:rsidRPr="00745C55">
              <w:t>Работа в дошкольных образовательных организациях</w:t>
            </w:r>
          </w:p>
          <w:p w:rsidR="0060600B" w:rsidRPr="00745C55" w:rsidRDefault="0060600B" w:rsidP="0060600B">
            <w:r w:rsidRPr="00745C55">
              <w:lastRenderedPageBreak/>
              <w:t>(группах), реализующих адаптированные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190" w:type="dxa"/>
            <w:shd w:val="clear" w:color="auto" w:fill="auto"/>
          </w:tcPr>
          <w:p w:rsidR="0060600B" w:rsidRPr="00745C55" w:rsidRDefault="0060600B" w:rsidP="0060600B">
            <w:r w:rsidRPr="00745C55">
              <w:lastRenderedPageBreak/>
              <w:t>Должности учебно-</w:t>
            </w:r>
            <w:r w:rsidRPr="00745C55">
              <w:lastRenderedPageBreak/>
              <w:t>вспомогательного персонала первого уровня</w:t>
            </w:r>
          </w:p>
        </w:tc>
        <w:tc>
          <w:tcPr>
            <w:tcW w:w="1842" w:type="dxa"/>
            <w:shd w:val="clear" w:color="auto" w:fill="auto"/>
          </w:tcPr>
          <w:p w:rsidR="0060600B" w:rsidRPr="00745C55" w:rsidRDefault="0060600B" w:rsidP="0060600B">
            <w:r w:rsidRPr="00745C55">
              <w:lastRenderedPageBreak/>
              <w:t>первый</w:t>
            </w:r>
          </w:p>
        </w:tc>
        <w:tc>
          <w:tcPr>
            <w:tcW w:w="992" w:type="dxa"/>
            <w:shd w:val="clear" w:color="auto" w:fill="auto"/>
          </w:tcPr>
          <w:p w:rsidR="0060600B" w:rsidRPr="00745C55" w:rsidRDefault="0060600B" w:rsidP="0060600B">
            <w:pPr>
              <w:jc w:val="center"/>
            </w:pPr>
            <w:r w:rsidRPr="00745C55">
              <w:t>7%</w:t>
            </w:r>
          </w:p>
        </w:tc>
      </w:tr>
      <w:tr w:rsidR="0060600B" w:rsidRPr="00745C55" w:rsidTr="00670EC0">
        <w:tc>
          <w:tcPr>
            <w:tcW w:w="547" w:type="dxa"/>
            <w:vMerge/>
            <w:shd w:val="clear" w:color="auto" w:fill="auto"/>
          </w:tcPr>
          <w:p w:rsidR="0060600B" w:rsidRPr="00745C55" w:rsidRDefault="0060600B" w:rsidP="0060600B"/>
        </w:tc>
        <w:tc>
          <w:tcPr>
            <w:tcW w:w="3643" w:type="dxa"/>
            <w:vMerge/>
            <w:shd w:val="clear" w:color="auto" w:fill="auto"/>
          </w:tcPr>
          <w:p w:rsidR="0060600B" w:rsidRPr="00745C55" w:rsidRDefault="0060600B" w:rsidP="0060600B"/>
        </w:tc>
        <w:tc>
          <w:tcPr>
            <w:tcW w:w="2190" w:type="dxa"/>
            <w:shd w:val="clear" w:color="auto" w:fill="auto"/>
          </w:tcPr>
          <w:p w:rsidR="0060600B" w:rsidRPr="00745C55" w:rsidRDefault="0060600B" w:rsidP="0060600B">
            <w:r w:rsidRPr="00745C55">
              <w:t>Должности учебно-вспомогательного персонала второго уровня</w:t>
            </w:r>
          </w:p>
        </w:tc>
        <w:tc>
          <w:tcPr>
            <w:tcW w:w="1842" w:type="dxa"/>
            <w:shd w:val="clear" w:color="auto" w:fill="auto"/>
          </w:tcPr>
          <w:p w:rsidR="0060600B" w:rsidRPr="00745C55" w:rsidRDefault="0060600B" w:rsidP="0060600B">
            <w:r w:rsidRPr="00745C55">
              <w:t>Первый-второй</w:t>
            </w:r>
          </w:p>
        </w:tc>
        <w:tc>
          <w:tcPr>
            <w:tcW w:w="992" w:type="dxa"/>
            <w:shd w:val="clear" w:color="auto" w:fill="auto"/>
          </w:tcPr>
          <w:p w:rsidR="0060600B" w:rsidRPr="00745C55" w:rsidRDefault="0060600B" w:rsidP="0060600B">
            <w:pPr>
              <w:jc w:val="center"/>
            </w:pPr>
            <w:r w:rsidRPr="00745C55">
              <w:t>7%</w:t>
            </w:r>
          </w:p>
        </w:tc>
      </w:tr>
      <w:tr w:rsidR="0060600B" w:rsidRPr="00745C55" w:rsidTr="00670EC0">
        <w:tc>
          <w:tcPr>
            <w:tcW w:w="547" w:type="dxa"/>
            <w:vMerge/>
            <w:shd w:val="clear" w:color="auto" w:fill="auto"/>
          </w:tcPr>
          <w:p w:rsidR="0060600B" w:rsidRPr="00745C55" w:rsidRDefault="0060600B" w:rsidP="0060600B"/>
        </w:tc>
        <w:tc>
          <w:tcPr>
            <w:tcW w:w="3643" w:type="dxa"/>
            <w:vMerge/>
            <w:shd w:val="clear" w:color="auto" w:fill="auto"/>
          </w:tcPr>
          <w:p w:rsidR="0060600B" w:rsidRPr="00745C55" w:rsidRDefault="0060600B" w:rsidP="0060600B"/>
        </w:tc>
        <w:tc>
          <w:tcPr>
            <w:tcW w:w="2190" w:type="dxa"/>
            <w:shd w:val="clear" w:color="auto" w:fill="auto"/>
          </w:tcPr>
          <w:p w:rsidR="0060600B" w:rsidRPr="00745C55" w:rsidRDefault="0060600B" w:rsidP="0060600B">
            <w:r w:rsidRPr="00745C55">
              <w:t>Должности педагогических работников</w:t>
            </w:r>
          </w:p>
        </w:tc>
        <w:tc>
          <w:tcPr>
            <w:tcW w:w="1842" w:type="dxa"/>
            <w:shd w:val="clear" w:color="auto" w:fill="auto"/>
          </w:tcPr>
          <w:p w:rsidR="0060600B" w:rsidRPr="00745C55" w:rsidRDefault="0060600B" w:rsidP="0060600B">
            <w:r w:rsidRPr="00745C55">
              <w:t>Первый-четвертый</w:t>
            </w:r>
          </w:p>
        </w:tc>
        <w:tc>
          <w:tcPr>
            <w:tcW w:w="992" w:type="dxa"/>
            <w:shd w:val="clear" w:color="auto" w:fill="auto"/>
          </w:tcPr>
          <w:p w:rsidR="0060600B" w:rsidRPr="00745C55" w:rsidRDefault="0060600B" w:rsidP="0060600B">
            <w:pPr>
              <w:jc w:val="center"/>
            </w:pPr>
            <w:r w:rsidRPr="00745C55">
              <w:t>7%</w:t>
            </w:r>
          </w:p>
        </w:tc>
      </w:tr>
    </w:tbl>
    <w:p w:rsidR="009E1FE7" w:rsidRDefault="009E1FE7" w:rsidP="00670EC0">
      <w:pPr>
        <w:ind w:firstLine="426"/>
        <w:jc w:val="both"/>
      </w:pPr>
    </w:p>
    <w:p w:rsidR="0060600B" w:rsidRPr="00745C55" w:rsidRDefault="0060600B" w:rsidP="00670EC0">
      <w:pPr>
        <w:ind w:firstLine="426"/>
        <w:jc w:val="both"/>
      </w:pPr>
      <w:r w:rsidRPr="00745C55">
        <w:t>7.</w:t>
      </w:r>
      <w:r w:rsidR="00670EC0" w:rsidRPr="00745C55">
        <w:t>6</w:t>
      </w:r>
      <w:r w:rsidRPr="00745C55">
        <w:t xml:space="preserve">.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предусмотрена доплата шеф-повару и повару дошкольного учреждения за отдельное дополнительное приготовление блюд для групп детей, имеющих заключение </w:t>
      </w:r>
      <w:proofErr w:type="spellStart"/>
      <w:r w:rsidRPr="00745C55">
        <w:t>тубинтоксикация</w:t>
      </w:r>
      <w:proofErr w:type="spellEnd"/>
      <w:r w:rsidRPr="00745C55">
        <w:t>:</w:t>
      </w:r>
    </w:p>
    <w:p w:rsidR="0060600B" w:rsidRPr="00745C55" w:rsidRDefault="0060600B" w:rsidP="00670EC0">
      <w:pPr>
        <w:ind w:firstLine="426"/>
        <w:jc w:val="both"/>
      </w:pPr>
      <w:r w:rsidRPr="00745C55">
        <w:t>- шеф-повар – 5%</w:t>
      </w:r>
    </w:p>
    <w:p w:rsidR="0060600B" w:rsidRPr="00745C55" w:rsidRDefault="0060600B" w:rsidP="00670EC0">
      <w:pPr>
        <w:ind w:firstLine="426"/>
        <w:jc w:val="both"/>
      </w:pPr>
      <w:r w:rsidRPr="00745C55">
        <w:t>- повар – 5 %</w:t>
      </w:r>
    </w:p>
    <w:p w:rsidR="00670EC0" w:rsidRPr="00745C55" w:rsidRDefault="00670EC0" w:rsidP="00670EC0">
      <w:pPr>
        <w:ind w:firstLine="426"/>
        <w:jc w:val="both"/>
      </w:pPr>
    </w:p>
    <w:p w:rsidR="0060600B" w:rsidRPr="00745C55" w:rsidRDefault="0060600B" w:rsidP="000C60CE">
      <w:pPr>
        <w:pStyle w:val="aff1"/>
        <w:numPr>
          <w:ilvl w:val="0"/>
          <w:numId w:val="70"/>
        </w:numPr>
        <w:ind w:left="851"/>
        <w:contextualSpacing/>
        <w:rPr>
          <w:rFonts w:eastAsia="Calibri"/>
          <w:b/>
        </w:rPr>
      </w:pPr>
      <w:r w:rsidRPr="00745C55">
        <w:rPr>
          <w:rFonts w:eastAsia="Calibri"/>
          <w:b/>
        </w:rPr>
        <w:t>Порядок формирования фонда оплаты труда МАДОУ «Детский сад № 307».</w:t>
      </w:r>
    </w:p>
    <w:p w:rsidR="0060600B" w:rsidRPr="00745C55" w:rsidRDefault="0060600B" w:rsidP="0038393C">
      <w:pPr>
        <w:ind w:firstLine="426"/>
        <w:jc w:val="both"/>
        <w:rPr>
          <w:rFonts w:eastAsia="Calibri"/>
        </w:rPr>
      </w:pPr>
      <w:r w:rsidRPr="00745C55">
        <w:rPr>
          <w:rFonts w:eastAsia="Calibri"/>
        </w:rPr>
        <w:t>8.1. Формирование фонда оплаты труда МАДОУ «Детский сад № 307» осуществляется в пределах объема средств МАДОУ «Детский сад № 307»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w:t>
      </w:r>
    </w:p>
    <w:p w:rsidR="0060600B" w:rsidRPr="00745C55" w:rsidRDefault="0060600B" w:rsidP="0038393C">
      <w:pPr>
        <w:ind w:firstLine="426"/>
        <w:jc w:val="both"/>
      </w:pPr>
      <w:r w:rsidRPr="00745C55">
        <w:t>8.2. Начисления должностных окладов, выплат компенсационного и стимулирующего характера, установленных настоящим Положением, осуществляются работникам МАДОУ «Детский сад № 307»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rsidR="0060600B" w:rsidRPr="00745C55" w:rsidRDefault="0060600B" w:rsidP="0038393C">
      <w:pPr>
        <w:ind w:firstLine="426"/>
        <w:jc w:val="both"/>
      </w:pPr>
      <w:r w:rsidRPr="00745C55">
        <w:t>8.3. Экономия фонда оплаты труда, сложившаяся в ходе исполнения плана финансово-хозяйственной деятельности МАДОУ «Детский сад № 307»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МАДОУ «Детский сад № 307», принятыми с учетом норм настоящего Положения.</w:t>
      </w:r>
    </w:p>
    <w:p w:rsidR="0060600B" w:rsidRPr="00745C55" w:rsidRDefault="0060600B" w:rsidP="0038393C">
      <w:pPr>
        <w:ind w:firstLine="426"/>
        <w:jc w:val="both"/>
      </w:pPr>
      <w:r w:rsidRPr="00745C55">
        <w:t>8.3.1.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60600B" w:rsidRPr="00745C55" w:rsidRDefault="0060600B" w:rsidP="0038393C">
      <w:pPr>
        <w:ind w:firstLine="426"/>
        <w:jc w:val="both"/>
        <w:rPr>
          <w:u w:val="single"/>
        </w:rPr>
      </w:pPr>
      <w:r w:rsidRPr="00745C55">
        <w:rPr>
          <w:u w:val="single"/>
        </w:rPr>
        <w:t>8.3.2. Размер поощрительной выплаты, произведенной за счет экономии фонда оплаты труда за соответствующий период работнику МАДОУ «Детский сад № 307»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дошкольного учреждения).</w:t>
      </w:r>
    </w:p>
    <w:p w:rsidR="0060600B" w:rsidRPr="00745C55" w:rsidRDefault="0060600B" w:rsidP="0038393C">
      <w:pPr>
        <w:ind w:firstLine="426"/>
        <w:jc w:val="both"/>
      </w:pPr>
      <w:r w:rsidRPr="00745C55">
        <w:lastRenderedPageBreak/>
        <w:t>8.3.4. Размер поощрительной выплаты за счет экономии фонда оплаты труда заведующей МАДОУ «Детский сад № 307» определяется учредителем дошкольного учреждения.</w:t>
      </w:r>
    </w:p>
    <w:p w:rsidR="0060600B" w:rsidRPr="00745C55" w:rsidRDefault="0060600B" w:rsidP="0038393C">
      <w:pPr>
        <w:ind w:firstLine="426"/>
        <w:jc w:val="both"/>
      </w:pPr>
      <w:r w:rsidRPr="00745C55">
        <w:t>8.3.5. Ответственность за использование экономии фонда оплаты труда, образовавшейся в ходе исполнения плана финансово-хозяйственной деятельности МАДОУ «Детский сад № 307» за счет всех источников финансового обеспечения, включая доходы, полученные от оказания платных услуг, возлагается на заведующую дошкольного учреждения.</w:t>
      </w:r>
    </w:p>
    <w:p w:rsidR="0060600B" w:rsidRPr="00745C55" w:rsidRDefault="0060600B" w:rsidP="0060600B">
      <w:pPr>
        <w:ind w:firstLine="426"/>
        <w:rPr>
          <w:rFonts w:eastAsia="Calibri"/>
        </w:rPr>
      </w:pPr>
    </w:p>
    <w:p w:rsidR="0060600B" w:rsidRPr="00745C55" w:rsidRDefault="0060600B" w:rsidP="0060600B">
      <w:pPr>
        <w:ind w:firstLine="426"/>
        <w:jc w:val="center"/>
        <w:rPr>
          <w:rFonts w:eastAsia="Calibri"/>
          <w:b/>
        </w:rPr>
      </w:pPr>
      <w:r w:rsidRPr="00745C55">
        <w:rPr>
          <w:rFonts w:eastAsia="Calibri"/>
          <w:b/>
        </w:rPr>
        <w:t>9. Заключительные положения</w:t>
      </w:r>
    </w:p>
    <w:p w:rsidR="0060600B" w:rsidRPr="00745C55" w:rsidRDefault="0060600B" w:rsidP="0038393C">
      <w:pPr>
        <w:shd w:val="clear" w:color="auto" w:fill="FFFFFF"/>
        <w:tabs>
          <w:tab w:val="left" w:pos="0"/>
        </w:tabs>
        <w:autoSpaceDE w:val="0"/>
        <w:adjustRightInd w:val="0"/>
        <w:spacing w:after="200"/>
        <w:ind w:right="-1" w:firstLine="426"/>
        <w:contextualSpacing/>
        <w:jc w:val="both"/>
      </w:pPr>
      <w:r w:rsidRPr="00745C55">
        <w:rPr>
          <w:rFonts w:eastAsia="Calibri"/>
        </w:rPr>
        <w:t>9.1. Срок действия Положения -</w:t>
      </w:r>
      <w:r w:rsidRPr="00745C55">
        <w:t xml:space="preserve"> до принятия нового с даты введения его в действие руководителем МАДОУ «Детский сад № 307».</w:t>
      </w:r>
    </w:p>
    <w:p w:rsidR="0060600B" w:rsidRPr="00745C55" w:rsidRDefault="0060600B" w:rsidP="0038393C">
      <w:pPr>
        <w:shd w:val="clear" w:color="auto" w:fill="FFFFFF"/>
        <w:tabs>
          <w:tab w:val="left" w:pos="0"/>
        </w:tabs>
        <w:autoSpaceDE w:val="0"/>
        <w:adjustRightInd w:val="0"/>
        <w:spacing w:after="200"/>
        <w:ind w:right="-1" w:firstLine="426"/>
        <w:contextualSpacing/>
        <w:jc w:val="both"/>
      </w:pPr>
      <w:r w:rsidRPr="00745C55">
        <w:rPr>
          <w:rFonts w:eastAsia="Calibri"/>
        </w:rPr>
        <w:t xml:space="preserve">9.2. </w:t>
      </w:r>
      <w:r w:rsidRPr="00745C55">
        <w:t>В Положение могут быть внесены дополнения и изменения по согласованию с профсоюзной организацией МАДОУ «Детский сад № 307».</w:t>
      </w:r>
    </w:p>
    <w:p w:rsidR="0060600B" w:rsidRPr="00745C55" w:rsidRDefault="0060600B" w:rsidP="0038393C">
      <w:pPr>
        <w:tabs>
          <w:tab w:val="left" w:pos="0"/>
        </w:tabs>
        <w:autoSpaceDE w:val="0"/>
        <w:adjustRightInd w:val="0"/>
        <w:spacing w:after="200"/>
        <w:ind w:firstLine="426"/>
        <w:contextualSpacing/>
        <w:jc w:val="both"/>
      </w:pPr>
      <w:r w:rsidRPr="00745C55">
        <w:rPr>
          <w:rFonts w:eastAsia="Calibri"/>
        </w:rPr>
        <w:t xml:space="preserve">9.3. </w:t>
      </w:r>
      <w:r w:rsidRPr="00745C55">
        <w:t>Ответственность за применение Положения несет руководитель МАДОУ «Детский сад № 307».</w:t>
      </w:r>
    </w:p>
    <w:p w:rsidR="0060600B" w:rsidRPr="00745C55" w:rsidRDefault="0060600B" w:rsidP="0038393C">
      <w:pPr>
        <w:ind w:firstLine="426"/>
        <w:jc w:val="both"/>
        <w:rPr>
          <w:rFonts w:eastAsia="Calibri"/>
        </w:rPr>
      </w:pPr>
      <w:r w:rsidRPr="00745C55">
        <w:rPr>
          <w:rFonts w:eastAsia="Calibri"/>
        </w:rPr>
        <w:t>9.4. МАДОУ «Детский сад № 307»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rsidR="0060600B" w:rsidRPr="00745C55" w:rsidRDefault="0060600B" w:rsidP="0038393C">
      <w:pPr>
        <w:ind w:firstLine="426"/>
        <w:jc w:val="both"/>
        <w:rPr>
          <w:rFonts w:eastAsia="Calibri"/>
        </w:rPr>
      </w:pPr>
    </w:p>
    <w:p w:rsidR="0060600B" w:rsidRPr="00745C55" w:rsidRDefault="0060600B"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38393C" w:rsidRPr="00745C55" w:rsidRDefault="0038393C" w:rsidP="0060600B">
      <w:pPr>
        <w:ind w:firstLine="426"/>
        <w:rPr>
          <w:rFonts w:eastAsia="Calibri"/>
        </w:rPr>
      </w:pPr>
    </w:p>
    <w:p w:rsidR="0038393C" w:rsidRPr="00745C55" w:rsidRDefault="0038393C" w:rsidP="0060600B">
      <w:pPr>
        <w:ind w:firstLine="426"/>
        <w:rPr>
          <w:rFonts w:eastAsia="Calibri"/>
        </w:rPr>
      </w:pPr>
    </w:p>
    <w:p w:rsidR="0038393C" w:rsidRPr="00745C55" w:rsidRDefault="0038393C"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ind w:firstLine="426"/>
        <w:rPr>
          <w:rFonts w:eastAsia="Calibri"/>
        </w:rPr>
      </w:pPr>
    </w:p>
    <w:p w:rsidR="00E661EE" w:rsidRPr="00745C55" w:rsidRDefault="00E661EE" w:rsidP="00E661EE">
      <w:pPr>
        <w:contextualSpacing/>
        <w:jc w:val="right"/>
        <w:rPr>
          <w:b/>
        </w:rPr>
      </w:pPr>
      <w:r w:rsidRPr="00745C55">
        <w:rPr>
          <w:b/>
        </w:rPr>
        <w:lastRenderedPageBreak/>
        <w:t xml:space="preserve">                                                                                                           Приложение №16</w:t>
      </w:r>
    </w:p>
    <w:p w:rsidR="00E661EE" w:rsidRPr="00745C55" w:rsidRDefault="00E661EE" w:rsidP="00E661EE">
      <w:pPr>
        <w:rPr>
          <w:b/>
        </w:rPr>
      </w:pPr>
      <w:bookmarkStart w:id="36" w:name="_Hlk166592067"/>
      <w:r w:rsidRPr="00745C55">
        <w:rPr>
          <w:b/>
        </w:rPr>
        <w:t xml:space="preserve">Принято </w:t>
      </w:r>
      <w:r w:rsidRPr="00745C55">
        <w:rPr>
          <w:b/>
        </w:rPr>
        <w:tab/>
      </w:r>
      <w:r w:rsidRPr="00745C55">
        <w:rPr>
          <w:b/>
        </w:rPr>
        <w:tab/>
      </w:r>
      <w:r w:rsidRPr="00745C55">
        <w:rPr>
          <w:b/>
        </w:rPr>
        <w:tab/>
      </w:r>
      <w:r w:rsidRPr="00745C55">
        <w:rPr>
          <w:b/>
        </w:rPr>
        <w:tab/>
      </w:r>
      <w:r w:rsidRPr="00745C55">
        <w:rPr>
          <w:b/>
        </w:rPr>
        <w:tab/>
      </w:r>
      <w:r w:rsidRPr="00745C55">
        <w:rPr>
          <w:b/>
        </w:rPr>
        <w:tab/>
      </w:r>
      <w:r w:rsidRPr="00745C55">
        <w:rPr>
          <w:b/>
        </w:rPr>
        <w:tab/>
        <w:t>УТВЕРЖДАЮ</w:t>
      </w:r>
    </w:p>
    <w:p w:rsidR="00E661EE" w:rsidRPr="00745C55" w:rsidRDefault="00E661EE" w:rsidP="00E661EE">
      <w:pPr>
        <w:rPr>
          <w:b/>
        </w:rPr>
      </w:pPr>
      <w:r w:rsidRPr="00745C55">
        <w:rPr>
          <w:b/>
        </w:rPr>
        <w:t xml:space="preserve">Общим собранием работников Учреждения            </w:t>
      </w:r>
      <w:r w:rsidRPr="00745C55">
        <w:rPr>
          <w:b/>
        </w:rPr>
        <w:tab/>
        <w:t xml:space="preserve">Заведующий  </w:t>
      </w:r>
    </w:p>
    <w:p w:rsidR="00E661EE" w:rsidRPr="00745C55" w:rsidRDefault="00E661EE" w:rsidP="00E661EE">
      <w:pPr>
        <w:rPr>
          <w:b/>
        </w:rPr>
      </w:pPr>
      <w:r w:rsidRPr="00745C55">
        <w:rPr>
          <w:b/>
        </w:rPr>
        <w:t xml:space="preserve">МАДОУ «Детский сад № 307»                                  </w:t>
      </w:r>
      <w:r w:rsidRPr="00745C55">
        <w:rPr>
          <w:b/>
        </w:rPr>
        <w:tab/>
        <w:t>МАДОУ «Детский сад № 307»</w:t>
      </w:r>
    </w:p>
    <w:p w:rsidR="00E661EE" w:rsidRPr="00745C55" w:rsidRDefault="00E661EE" w:rsidP="00E661EE">
      <w:pPr>
        <w:rPr>
          <w:b/>
        </w:rPr>
      </w:pPr>
      <w:r w:rsidRPr="00745C55">
        <w:rPr>
          <w:b/>
        </w:rPr>
        <w:t xml:space="preserve">Протокол № ___ от ________20___ г.                          </w:t>
      </w:r>
      <w:r w:rsidRPr="00745C55">
        <w:rPr>
          <w:b/>
        </w:rPr>
        <w:tab/>
        <w:t>__________Ф.Т. Валеева</w:t>
      </w:r>
    </w:p>
    <w:p w:rsidR="00E661EE" w:rsidRPr="00745C55" w:rsidRDefault="00E661EE" w:rsidP="00E661EE">
      <w:pPr>
        <w:rPr>
          <w:b/>
        </w:rPr>
      </w:pPr>
      <w:r w:rsidRPr="00745C55">
        <w:rPr>
          <w:b/>
        </w:rPr>
        <w:t xml:space="preserve">                                                                                              </w:t>
      </w:r>
    </w:p>
    <w:p w:rsidR="00E661EE" w:rsidRPr="00745C55" w:rsidRDefault="00E661EE" w:rsidP="00E661EE">
      <w:pPr>
        <w:rPr>
          <w:b/>
        </w:rPr>
      </w:pPr>
      <w:r w:rsidRPr="00745C55">
        <w:rPr>
          <w:b/>
        </w:rPr>
        <w:t xml:space="preserve">                                                                                         </w:t>
      </w:r>
      <w:r w:rsidRPr="00745C55">
        <w:rPr>
          <w:b/>
        </w:rPr>
        <w:tab/>
        <w:t xml:space="preserve">Приказ от «___» ____20___г. №__                                                                         </w:t>
      </w:r>
    </w:p>
    <w:p w:rsidR="00E661EE" w:rsidRPr="00745C55" w:rsidRDefault="00E661EE" w:rsidP="00E661EE">
      <w:pPr>
        <w:rPr>
          <w:b/>
        </w:rPr>
      </w:pPr>
      <w:r w:rsidRPr="00745C55">
        <w:rPr>
          <w:b/>
        </w:rPr>
        <w:t>Мотивированное мнение</w:t>
      </w:r>
    </w:p>
    <w:p w:rsidR="00E661EE" w:rsidRPr="00745C55" w:rsidRDefault="00E661EE" w:rsidP="00E661EE">
      <w:pPr>
        <w:rPr>
          <w:b/>
        </w:rPr>
      </w:pPr>
      <w:r w:rsidRPr="00745C55">
        <w:rPr>
          <w:b/>
        </w:rPr>
        <w:t>первичной профсоюзной организации</w:t>
      </w:r>
    </w:p>
    <w:p w:rsidR="00E661EE" w:rsidRPr="00745C55" w:rsidRDefault="00E661EE" w:rsidP="00E661EE">
      <w:pPr>
        <w:rPr>
          <w:b/>
        </w:rPr>
      </w:pPr>
      <w:r w:rsidRPr="00745C55">
        <w:rPr>
          <w:b/>
        </w:rPr>
        <w:t>МАДОУ «Детский сад №307»</w:t>
      </w:r>
    </w:p>
    <w:p w:rsidR="00E661EE" w:rsidRPr="00745C55" w:rsidRDefault="00E661EE" w:rsidP="00E661EE">
      <w:pPr>
        <w:rPr>
          <w:b/>
        </w:rPr>
      </w:pPr>
      <w:r w:rsidRPr="00745C55">
        <w:rPr>
          <w:b/>
        </w:rPr>
        <w:t>Протокол № ___ от «___» _______20___г.</w:t>
      </w:r>
    </w:p>
    <w:p w:rsidR="00E661EE" w:rsidRPr="00745C55" w:rsidRDefault="00E661EE" w:rsidP="00E661EE">
      <w:pPr>
        <w:rPr>
          <w:b/>
        </w:rPr>
      </w:pPr>
      <w:r w:rsidRPr="00745C55">
        <w:rPr>
          <w:b/>
        </w:rPr>
        <w:t>Председатель первичной</w:t>
      </w:r>
    </w:p>
    <w:p w:rsidR="00E661EE" w:rsidRPr="00745C55" w:rsidRDefault="00E661EE" w:rsidP="00E661EE">
      <w:pPr>
        <w:rPr>
          <w:b/>
        </w:rPr>
      </w:pPr>
      <w:r w:rsidRPr="00745C55">
        <w:rPr>
          <w:b/>
        </w:rPr>
        <w:t xml:space="preserve">профсоюзной организации ___________ </w:t>
      </w:r>
      <w:proofErr w:type="spellStart"/>
      <w:r w:rsidRPr="00745C55">
        <w:rPr>
          <w:b/>
        </w:rPr>
        <w:t>В.Т.Мухаметова</w:t>
      </w:r>
      <w:proofErr w:type="spellEnd"/>
      <w:r w:rsidRPr="00745C55">
        <w:rPr>
          <w:b/>
        </w:rPr>
        <w:tab/>
      </w:r>
    </w:p>
    <w:p w:rsidR="00E661EE" w:rsidRPr="00745C55" w:rsidRDefault="00E661EE" w:rsidP="00E661EE">
      <w:pPr>
        <w:ind w:firstLine="709"/>
        <w:jc w:val="center"/>
        <w:rPr>
          <w:rFonts w:eastAsia="Calibri"/>
          <w:b/>
          <w:bCs/>
          <w:spacing w:val="-2"/>
        </w:rPr>
      </w:pPr>
    </w:p>
    <w:p w:rsidR="00E661EE" w:rsidRPr="00713EDD" w:rsidRDefault="00E661EE" w:rsidP="00E661EE">
      <w:pPr>
        <w:widowControl w:val="0"/>
        <w:suppressAutoHyphens/>
        <w:autoSpaceDE w:val="0"/>
        <w:contextualSpacing/>
        <w:jc w:val="center"/>
        <w:rPr>
          <w:b/>
          <w:sz w:val="28"/>
          <w:lang w:eastAsia="ar-SA"/>
        </w:rPr>
      </w:pPr>
      <w:r w:rsidRPr="00713EDD">
        <w:rPr>
          <w:b/>
          <w:sz w:val="28"/>
          <w:lang w:eastAsia="ar-SA"/>
        </w:rPr>
        <w:t xml:space="preserve">Положение </w:t>
      </w:r>
    </w:p>
    <w:p w:rsidR="00E661EE" w:rsidRPr="00713EDD" w:rsidRDefault="00E661EE" w:rsidP="00E661EE">
      <w:pPr>
        <w:widowControl w:val="0"/>
        <w:suppressAutoHyphens/>
        <w:autoSpaceDE w:val="0"/>
        <w:contextualSpacing/>
        <w:jc w:val="center"/>
        <w:rPr>
          <w:b/>
          <w:bCs/>
          <w:color w:val="000000"/>
          <w:sz w:val="28"/>
          <w:lang w:eastAsia="ar-SA"/>
        </w:rPr>
      </w:pPr>
      <w:r w:rsidRPr="00713EDD">
        <w:rPr>
          <w:b/>
          <w:sz w:val="28"/>
          <w:lang w:eastAsia="ar-SA"/>
        </w:rPr>
        <w:t xml:space="preserve">о порядке распределения стимулирующих выплат за качество работы </w:t>
      </w:r>
      <w:r w:rsidRPr="00713EDD">
        <w:rPr>
          <w:b/>
          <w:bCs/>
          <w:color w:val="000000"/>
          <w:sz w:val="28"/>
          <w:lang w:eastAsia="ar-SA"/>
        </w:rPr>
        <w:t>в Муниципальном автономном дошкольном образовательном учреждении «Детский сад № 307 комбинированного вида с воспитанием и обучением на татарском языке» Приволжского района г.Казани</w:t>
      </w:r>
    </w:p>
    <w:p w:rsidR="00E661EE" w:rsidRPr="00713EDD" w:rsidRDefault="00E661EE" w:rsidP="00E661EE">
      <w:pPr>
        <w:widowControl w:val="0"/>
        <w:suppressAutoHyphens/>
        <w:autoSpaceDE w:val="0"/>
        <w:contextualSpacing/>
        <w:jc w:val="center"/>
        <w:rPr>
          <w:b/>
          <w:sz w:val="28"/>
          <w:lang w:eastAsia="ar-SA"/>
        </w:rPr>
      </w:pPr>
    </w:p>
    <w:p w:rsidR="00E661EE" w:rsidRPr="00745C55" w:rsidRDefault="00E661EE" w:rsidP="000C60CE">
      <w:pPr>
        <w:widowControl w:val="0"/>
        <w:numPr>
          <w:ilvl w:val="0"/>
          <w:numId w:val="73"/>
        </w:numPr>
        <w:suppressAutoHyphens/>
        <w:autoSpaceDE w:val="0"/>
        <w:autoSpaceDN w:val="0"/>
        <w:adjustRightInd w:val="0"/>
        <w:ind w:left="0" w:firstLine="0"/>
        <w:contextualSpacing/>
        <w:jc w:val="center"/>
        <w:rPr>
          <w:rFonts w:eastAsia="Calibri"/>
          <w:b/>
          <w:lang w:eastAsia="ar-SA"/>
        </w:rPr>
      </w:pPr>
      <w:r w:rsidRPr="00745C55">
        <w:rPr>
          <w:rFonts w:eastAsia="Calibri"/>
          <w:b/>
          <w:lang w:eastAsia="ar-SA"/>
        </w:rPr>
        <w:t>Общие положения.</w:t>
      </w:r>
    </w:p>
    <w:p w:rsidR="00E661EE" w:rsidRPr="00745C55" w:rsidRDefault="00E661EE" w:rsidP="00E661EE">
      <w:pPr>
        <w:widowControl w:val="0"/>
        <w:suppressAutoHyphens/>
        <w:autoSpaceDE w:val="0"/>
        <w:ind w:firstLine="426"/>
        <w:contextualSpacing/>
        <w:jc w:val="both"/>
        <w:rPr>
          <w:color w:val="000000"/>
          <w:lang w:eastAsia="ar-SA"/>
        </w:rPr>
      </w:pPr>
      <w:r w:rsidRPr="00745C55">
        <w:rPr>
          <w:lang w:eastAsia="ar-SA"/>
        </w:rPr>
        <w:t xml:space="preserve">1.1. Положение о порядке распределения стимулирующих выплат, далее «Положение», разработано в соответствии с Конституцией Российской Федерации, Конституцией Республики Татарстан, Трудовым кодексом РФ , Законом «Об образовании в Российской Федерации», </w:t>
      </w:r>
      <w:r w:rsidRPr="00745C55">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и является формой реализации Постановления Кабинета Министров РТ № 1030 от 30.10.2021 г. «О внесении изменений в отдельные постановления Кабинета Министров РТ». Отраслевое Соглашение между МО и Н РТ и Татарстанской республиканской организацией Общероссийского на 2024-2026 год</w:t>
      </w:r>
    </w:p>
    <w:p w:rsidR="00E661EE" w:rsidRPr="00745C55" w:rsidRDefault="00E661EE" w:rsidP="00E661EE">
      <w:pPr>
        <w:widowControl w:val="0"/>
        <w:suppressAutoHyphens/>
        <w:autoSpaceDE w:val="0"/>
        <w:ind w:firstLine="426"/>
        <w:contextualSpacing/>
        <w:jc w:val="both"/>
        <w:rPr>
          <w:rFonts w:eastAsia="Calibri"/>
          <w:color w:val="000000"/>
          <w:lang w:eastAsia="ar-SA"/>
        </w:rPr>
      </w:pPr>
      <w:r w:rsidRPr="00745C55">
        <w:rPr>
          <w:rFonts w:eastAsia="Calibri"/>
          <w:color w:val="000000"/>
          <w:lang w:eastAsia="ar-SA"/>
        </w:rPr>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E661EE" w:rsidRPr="00745C55" w:rsidRDefault="00E661EE" w:rsidP="000C60CE">
      <w:pPr>
        <w:pStyle w:val="aff1"/>
        <w:widowControl w:val="0"/>
        <w:numPr>
          <w:ilvl w:val="1"/>
          <w:numId w:val="77"/>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E661EE" w:rsidRPr="00745C55" w:rsidRDefault="00E661EE" w:rsidP="000C60CE">
      <w:pPr>
        <w:widowControl w:val="0"/>
        <w:numPr>
          <w:ilvl w:val="1"/>
          <w:numId w:val="74"/>
        </w:numPr>
        <w:suppressAutoHyphens/>
        <w:autoSpaceDE w:val="0"/>
        <w:autoSpaceDN w:val="0"/>
        <w:adjustRightInd w:val="0"/>
        <w:ind w:firstLine="426"/>
        <w:contextualSpacing/>
        <w:jc w:val="both"/>
        <w:rPr>
          <w:color w:val="000000"/>
          <w:lang w:eastAsia="ar-SA"/>
        </w:rPr>
      </w:pPr>
      <w:r w:rsidRPr="00745C55">
        <w:rPr>
          <w:color w:val="000000"/>
          <w:lang w:eastAsia="ar-SA"/>
        </w:rPr>
        <w:t>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E661EE" w:rsidRPr="00745C55" w:rsidRDefault="00E661EE" w:rsidP="00E661EE">
      <w:pPr>
        <w:suppressAutoHyphens/>
        <w:ind w:firstLine="426"/>
        <w:contextualSpacing/>
        <w:jc w:val="both"/>
        <w:rPr>
          <w:rFonts w:eastAsia="Calibri"/>
          <w:lang w:eastAsia="ar-SA"/>
        </w:rPr>
      </w:pPr>
      <w:r w:rsidRPr="00745C55">
        <w:rPr>
          <w:rFonts w:eastAsia="Calibri"/>
          <w:color w:val="000000"/>
          <w:lang w:eastAsia="ar-SA"/>
        </w:rPr>
        <w:t xml:space="preserve">1.5.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учетом мнения профсоюзной организации образовательного учреждения и действует как часть коллективного договора. </w:t>
      </w:r>
      <w:r w:rsidRPr="00745C55">
        <w:rPr>
          <w:rFonts w:eastAsia="Calibri"/>
          <w:lang w:eastAsia="ar-SA"/>
        </w:rPr>
        <w:t>Фонд оплаты труда за качество работы составляет 17,5%</w:t>
      </w:r>
    </w:p>
    <w:p w:rsidR="00E661EE" w:rsidRPr="00745C55" w:rsidRDefault="00E661EE" w:rsidP="00E661EE">
      <w:pPr>
        <w:suppressAutoHyphens/>
        <w:ind w:firstLine="426"/>
        <w:contextualSpacing/>
        <w:jc w:val="both"/>
        <w:rPr>
          <w:rFonts w:eastAsia="Calibri"/>
          <w:lang w:eastAsia="ar-SA"/>
        </w:rPr>
      </w:pPr>
    </w:p>
    <w:p w:rsidR="00E661EE" w:rsidRPr="00745C55" w:rsidRDefault="00E661EE" w:rsidP="000C60CE">
      <w:pPr>
        <w:widowControl w:val="0"/>
        <w:numPr>
          <w:ilvl w:val="0"/>
          <w:numId w:val="73"/>
        </w:numPr>
        <w:suppressAutoHyphens/>
        <w:autoSpaceDE w:val="0"/>
        <w:autoSpaceDN w:val="0"/>
        <w:adjustRightInd w:val="0"/>
        <w:ind w:left="0" w:firstLine="0"/>
        <w:contextualSpacing/>
        <w:jc w:val="center"/>
        <w:rPr>
          <w:rFonts w:eastAsia="Calibri"/>
          <w:b/>
          <w:color w:val="000000"/>
          <w:lang w:eastAsia="ar-SA"/>
        </w:rPr>
      </w:pPr>
      <w:r w:rsidRPr="00745C55">
        <w:rPr>
          <w:rFonts w:eastAsia="Calibri"/>
          <w:b/>
          <w:color w:val="000000"/>
          <w:lang w:eastAsia="ar-SA"/>
        </w:rPr>
        <w:t>Порядок установления размера стимулирующих выплат</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ДОУ на учебный год. Комиссия разрабатывает форму оценочного листа, диапазон баллов по каждому критерию.</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профкома.</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 xml:space="preserve">Основанием для оценки результативности служат мониторинг, проводимый </w:t>
      </w:r>
      <w:r w:rsidRPr="00745C55">
        <w:rPr>
          <w:rFonts w:eastAsia="Calibri"/>
          <w:color w:val="000000"/>
          <w:lang w:eastAsia="ar-SA"/>
        </w:rPr>
        <w:lastRenderedPageBreak/>
        <w:t>администрацией, оценочный лист.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E661EE" w:rsidRPr="00745C55" w:rsidRDefault="00E661EE" w:rsidP="000C60CE">
      <w:pPr>
        <w:widowControl w:val="0"/>
        <w:numPr>
          <w:ilvl w:val="1"/>
          <w:numId w:val="75"/>
        </w:numPr>
        <w:tabs>
          <w:tab w:val="left" w:pos="851"/>
        </w:tabs>
        <w:suppressAutoHyphens/>
        <w:autoSpaceDE w:val="0"/>
        <w:autoSpaceDN w:val="0"/>
        <w:adjustRightInd w:val="0"/>
        <w:ind w:left="0" w:firstLine="426"/>
        <w:contextualSpacing/>
        <w:jc w:val="both"/>
        <w:rPr>
          <w:rFonts w:eastAsia="Calibri"/>
          <w:color w:val="000000"/>
          <w:lang w:eastAsia="ar-SA"/>
        </w:rPr>
      </w:pPr>
      <w:r w:rsidRPr="00745C55">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r w:rsidRPr="00745C55">
        <w:t xml:space="preserve">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E661EE" w:rsidRPr="00745C55" w:rsidRDefault="00E661EE" w:rsidP="00E661EE">
      <w:pPr>
        <w:widowControl w:val="0"/>
        <w:tabs>
          <w:tab w:val="left" w:pos="1134"/>
        </w:tabs>
        <w:suppressAutoHyphens/>
        <w:autoSpaceDE w:val="0"/>
        <w:autoSpaceDN w:val="0"/>
        <w:adjustRightInd w:val="0"/>
        <w:ind w:firstLine="426"/>
        <w:contextualSpacing/>
        <w:jc w:val="both"/>
        <w:rPr>
          <w:rFonts w:eastAsia="Calibri"/>
          <w:color w:val="000000"/>
          <w:lang w:eastAsia="ar-SA"/>
        </w:rPr>
      </w:pPr>
      <w:r w:rsidRPr="00745C55">
        <w:rPr>
          <w:rFonts w:eastAsia="Calibri"/>
          <w:color w:val="000000"/>
          <w:lang w:eastAsia="ar-SA"/>
        </w:rPr>
        <w:t>2.5. Определяются следующие отчетные периоды:</w:t>
      </w:r>
    </w:p>
    <w:p w:rsidR="00E661EE" w:rsidRPr="00745C55" w:rsidRDefault="00E661EE" w:rsidP="000C60CE">
      <w:pPr>
        <w:pStyle w:val="aff1"/>
        <w:widowControl w:val="0"/>
        <w:numPr>
          <w:ilvl w:val="0"/>
          <w:numId w:val="78"/>
        </w:numPr>
        <w:tabs>
          <w:tab w:val="left" w:pos="1134"/>
        </w:tabs>
        <w:suppressAutoHyphens/>
        <w:autoSpaceDE w:val="0"/>
        <w:autoSpaceDN w:val="0"/>
        <w:adjustRightInd w:val="0"/>
        <w:ind w:left="993" w:hanging="142"/>
        <w:contextualSpacing/>
        <w:jc w:val="both"/>
        <w:rPr>
          <w:rFonts w:eastAsia="Calibri"/>
          <w:color w:val="000000"/>
          <w:lang w:eastAsia="ar-SA"/>
        </w:rPr>
      </w:pPr>
      <w:r w:rsidRPr="00745C55">
        <w:rPr>
          <w:rFonts w:eastAsia="Calibri"/>
          <w:color w:val="000000"/>
          <w:lang w:eastAsia="ar-SA"/>
        </w:rPr>
        <w:t>1-май, июнь, июль, август – итоги летнего периода и подготовка к новому учебному году (выплаты производятся с 1 сентября по 31 декабря);</w:t>
      </w:r>
    </w:p>
    <w:p w:rsidR="00E661EE" w:rsidRPr="00745C55" w:rsidRDefault="00E661EE" w:rsidP="000C60CE">
      <w:pPr>
        <w:pStyle w:val="aff1"/>
        <w:widowControl w:val="0"/>
        <w:numPr>
          <w:ilvl w:val="0"/>
          <w:numId w:val="78"/>
        </w:numPr>
        <w:tabs>
          <w:tab w:val="left" w:pos="1134"/>
        </w:tabs>
        <w:suppressAutoHyphens/>
        <w:autoSpaceDE w:val="0"/>
        <w:autoSpaceDN w:val="0"/>
        <w:adjustRightInd w:val="0"/>
        <w:ind w:left="993" w:hanging="142"/>
        <w:contextualSpacing/>
        <w:jc w:val="both"/>
        <w:rPr>
          <w:rFonts w:eastAsia="Calibri"/>
          <w:color w:val="000000"/>
          <w:lang w:eastAsia="ar-SA"/>
        </w:rPr>
      </w:pPr>
      <w:r w:rsidRPr="00745C55">
        <w:rPr>
          <w:rFonts w:eastAsia="Calibri"/>
          <w:color w:val="000000"/>
          <w:lang w:eastAsia="ar-SA"/>
        </w:rPr>
        <w:t>2- сентябрь, октябрь, ноябрь, декабрь – итоги первого полугодия учебного года (выплаты производятся с 1 января по 1 мая)</w:t>
      </w:r>
    </w:p>
    <w:p w:rsidR="00E661EE" w:rsidRPr="00745C55" w:rsidRDefault="00E661EE" w:rsidP="000C60CE">
      <w:pPr>
        <w:pStyle w:val="aff1"/>
        <w:widowControl w:val="0"/>
        <w:numPr>
          <w:ilvl w:val="0"/>
          <w:numId w:val="78"/>
        </w:numPr>
        <w:tabs>
          <w:tab w:val="left" w:pos="1134"/>
        </w:tabs>
        <w:suppressAutoHyphens/>
        <w:autoSpaceDE w:val="0"/>
        <w:autoSpaceDN w:val="0"/>
        <w:adjustRightInd w:val="0"/>
        <w:ind w:left="993" w:hanging="142"/>
        <w:contextualSpacing/>
        <w:jc w:val="both"/>
        <w:rPr>
          <w:rFonts w:eastAsia="Calibri"/>
          <w:color w:val="000000"/>
          <w:lang w:eastAsia="ar-SA"/>
        </w:rPr>
      </w:pPr>
      <w:r w:rsidRPr="00745C55">
        <w:rPr>
          <w:rFonts w:eastAsia="Calibri"/>
          <w:color w:val="000000"/>
          <w:lang w:eastAsia="ar-SA"/>
        </w:rPr>
        <w:t>3- январь, февраль, март, апрель – итоги второго полугодия учебного года, участие в общественной жизни образовательного учреждения (выплаты производятся с 1 мая по 31 августа)</w:t>
      </w:r>
    </w:p>
    <w:p w:rsidR="00E661EE" w:rsidRPr="00745C55" w:rsidRDefault="00E661EE" w:rsidP="000C60CE">
      <w:pPr>
        <w:pStyle w:val="aff1"/>
        <w:numPr>
          <w:ilvl w:val="1"/>
          <w:numId w:val="80"/>
        </w:numPr>
        <w:tabs>
          <w:tab w:val="left" w:pos="993"/>
        </w:tabs>
        <w:suppressAutoHyphens/>
        <w:ind w:left="0" w:firstLine="426"/>
        <w:jc w:val="both"/>
      </w:pPr>
      <w:r w:rsidRPr="00745C55">
        <w:t>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E661EE" w:rsidRPr="00745C55" w:rsidRDefault="00E661EE" w:rsidP="000C60CE">
      <w:pPr>
        <w:pStyle w:val="aff1"/>
        <w:numPr>
          <w:ilvl w:val="1"/>
          <w:numId w:val="80"/>
        </w:numPr>
        <w:tabs>
          <w:tab w:val="left" w:pos="567"/>
          <w:tab w:val="left" w:pos="1134"/>
        </w:tabs>
        <w:suppressAutoHyphens/>
        <w:ind w:left="0" w:firstLine="426"/>
        <w:jc w:val="both"/>
      </w:pPr>
      <w:r w:rsidRPr="00745C55">
        <w:t>Устанавливаются следующие сроки рассмотрения оценочных листов:</w:t>
      </w:r>
    </w:p>
    <w:p w:rsidR="00E661EE" w:rsidRPr="00745C55" w:rsidRDefault="00E661EE" w:rsidP="000C60CE">
      <w:pPr>
        <w:numPr>
          <w:ilvl w:val="0"/>
          <w:numId w:val="79"/>
        </w:numPr>
        <w:suppressAutoHyphens/>
        <w:ind w:left="993" w:hanging="142"/>
        <w:jc w:val="both"/>
      </w:pPr>
      <w:r w:rsidRPr="00745C55">
        <w:t xml:space="preserve"> педагоги сдают оценочные листы в Комиссию до 10 числа отчетного периода;</w:t>
      </w:r>
    </w:p>
    <w:p w:rsidR="00E661EE" w:rsidRPr="00745C55" w:rsidRDefault="00E661EE" w:rsidP="000C60CE">
      <w:pPr>
        <w:numPr>
          <w:ilvl w:val="0"/>
          <w:numId w:val="79"/>
        </w:numPr>
        <w:suppressAutoHyphens/>
        <w:ind w:left="993" w:hanging="142"/>
        <w:jc w:val="both"/>
      </w:pPr>
      <w:r w:rsidRPr="00745C55">
        <w:t>Комиссия рассматривает представленные материалы 10-12 числа отчетного периода;</w:t>
      </w:r>
    </w:p>
    <w:p w:rsidR="00E661EE" w:rsidRPr="00745C55" w:rsidRDefault="00E661EE" w:rsidP="000C60CE">
      <w:pPr>
        <w:numPr>
          <w:ilvl w:val="0"/>
          <w:numId w:val="79"/>
        </w:numPr>
        <w:suppressAutoHyphens/>
        <w:ind w:left="993" w:hanging="142"/>
        <w:jc w:val="both"/>
      </w:pPr>
      <w:r w:rsidRPr="00745C55">
        <w:t>13-15 числа отчетного периода педагог может обратиться в Комиссию с апелляцией;</w:t>
      </w:r>
    </w:p>
    <w:p w:rsidR="00E661EE" w:rsidRPr="00745C55" w:rsidRDefault="00E661EE" w:rsidP="000C60CE">
      <w:pPr>
        <w:numPr>
          <w:ilvl w:val="0"/>
          <w:numId w:val="79"/>
        </w:numPr>
        <w:suppressAutoHyphens/>
        <w:ind w:left="993" w:hanging="142"/>
        <w:jc w:val="both"/>
      </w:pPr>
      <w:r w:rsidRPr="00745C55">
        <w:t>после 18 числа отчетного периода итоговая ведомость передается в бухгалтерию для начисления заработной платы на установленный срок</w:t>
      </w:r>
    </w:p>
    <w:p w:rsidR="00E661EE" w:rsidRPr="00745C55" w:rsidRDefault="00E661EE" w:rsidP="00E661EE">
      <w:pPr>
        <w:widowControl w:val="0"/>
        <w:suppressAutoHyphens/>
        <w:autoSpaceDE w:val="0"/>
        <w:ind w:firstLine="426"/>
        <w:contextualSpacing/>
        <w:jc w:val="both"/>
        <w:rPr>
          <w:color w:val="000000"/>
          <w:lang w:eastAsia="ar-SA"/>
        </w:rPr>
      </w:pPr>
      <w:r w:rsidRPr="00745C55">
        <w:rPr>
          <w:color w:val="000000"/>
          <w:lang w:eastAsia="ar-SA"/>
        </w:rPr>
        <w:t xml:space="preserve">2.8. Комиссия по распределению </w:t>
      </w:r>
      <w:r w:rsidRPr="00745C55">
        <w:rPr>
          <w:lang w:eastAsia="ar-SA"/>
        </w:rPr>
        <w:t xml:space="preserve">стимулирующих выплат работникам ДОУ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ДОУ вправе ознакомиться с данными оценки собственной профессиональной деятельности.  </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w:t>
      </w:r>
      <w:r w:rsidRPr="00745C55">
        <w:rPr>
          <w:lang w:eastAsia="ar-SA"/>
        </w:rPr>
        <w:lastRenderedPageBreak/>
        <w:t>допущенного ошибочного оценивания. Обсуждение обращения заносится в протокол комиссии.</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2.11. По истечении 3 дней решение комиссии об утверждении оценочного листа вступает в силу. Решение комиссии оформляется протоколом.</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 xml:space="preserve">2.12. Руководитель МАДОУ «Детский сад №307», на основании протокола комиссии в 2-х </w:t>
      </w:r>
      <w:proofErr w:type="spellStart"/>
      <w:r w:rsidRPr="00745C55">
        <w:rPr>
          <w:lang w:eastAsia="ar-SA"/>
        </w:rPr>
        <w:t>дневный</w:t>
      </w:r>
      <w:proofErr w:type="spellEnd"/>
      <w:r w:rsidRPr="00745C55">
        <w:rPr>
          <w:lang w:eastAsia="ar-SA"/>
        </w:rPr>
        <w:t xml:space="preserve"> срок, издает приказ об утверждении размеров стимулирующих выплат. </w:t>
      </w:r>
    </w:p>
    <w:p w:rsidR="00E661EE" w:rsidRPr="00745C55" w:rsidRDefault="00E661EE" w:rsidP="00E661EE">
      <w:pPr>
        <w:widowControl w:val="0"/>
        <w:suppressAutoHyphens/>
        <w:autoSpaceDE w:val="0"/>
        <w:ind w:firstLine="426"/>
        <w:contextualSpacing/>
        <w:jc w:val="both"/>
        <w:rPr>
          <w:lang w:eastAsia="ar-SA"/>
        </w:rPr>
      </w:pPr>
      <w:r w:rsidRPr="00745C55">
        <w:rPr>
          <w:lang w:eastAsia="ar-SA"/>
        </w:rPr>
        <w:t>2.13. Протоколы комиссии хранятся у руководителя образовательного учреждения в течение двух лет.</w:t>
      </w:r>
    </w:p>
    <w:p w:rsidR="00E661EE" w:rsidRPr="00745C55" w:rsidRDefault="00E661EE" w:rsidP="00E661EE">
      <w:pPr>
        <w:widowControl w:val="0"/>
        <w:autoSpaceDE w:val="0"/>
        <w:autoSpaceDN w:val="0"/>
        <w:adjustRightInd w:val="0"/>
        <w:ind w:firstLine="426"/>
        <w:contextualSpacing/>
        <w:jc w:val="both"/>
        <w:rPr>
          <w:color w:val="000000"/>
        </w:rPr>
      </w:pPr>
      <w:r w:rsidRPr="00745C55">
        <w:t>2.14.</w:t>
      </w:r>
      <w:r w:rsidRPr="00745C55">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745C55">
        <w:rPr>
          <w:i/>
        </w:rPr>
        <w:t xml:space="preserve">. </w:t>
      </w:r>
      <w:r w:rsidRPr="00745C55">
        <w:rPr>
          <w:color w:val="000000"/>
        </w:rPr>
        <w:t xml:space="preserve">График заседаний комиссии определяется периодичностью оценки качества труда по профилям работников учреждения, предусмотренных в Критериях. </w:t>
      </w:r>
    </w:p>
    <w:p w:rsidR="00E661EE" w:rsidRPr="00745C55" w:rsidRDefault="00E661EE" w:rsidP="00E661EE">
      <w:pPr>
        <w:widowControl w:val="0"/>
        <w:autoSpaceDE w:val="0"/>
        <w:autoSpaceDN w:val="0"/>
        <w:adjustRightInd w:val="0"/>
        <w:contextualSpacing/>
        <w:jc w:val="both"/>
        <w:rPr>
          <w:i/>
        </w:rPr>
      </w:pPr>
    </w:p>
    <w:p w:rsidR="00E661EE" w:rsidRPr="00745C55" w:rsidRDefault="00E661EE" w:rsidP="000C60CE">
      <w:pPr>
        <w:widowControl w:val="0"/>
        <w:numPr>
          <w:ilvl w:val="0"/>
          <w:numId w:val="80"/>
        </w:numPr>
        <w:suppressAutoHyphens/>
        <w:autoSpaceDE w:val="0"/>
        <w:autoSpaceDN w:val="0"/>
        <w:adjustRightInd w:val="0"/>
        <w:ind w:left="0" w:firstLine="0"/>
        <w:contextualSpacing/>
        <w:jc w:val="center"/>
        <w:rPr>
          <w:rFonts w:eastAsia="Calibri"/>
          <w:b/>
          <w:lang w:eastAsia="ar-SA"/>
        </w:rPr>
      </w:pPr>
      <w:r w:rsidRPr="00745C55">
        <w:rPr>
          <w:rFonts w:eastAsia="Calibri"/>
          <w:b/>
          <w:lang w:eastAsia="ar-SA"/>
        </w:rPr>
        <w:t>Критерии и показатели для распределения стимулирующих выплат</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color w:val="000000"/>
          <w:lang w:eastAsia="ar-SA"/>
        </w:rPr>
      </w:pPr>
      <w:r w:rsidRPr="00745C55">
        <w:rPr>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ДОУ, по согласованию с профсоюзным комитетом учреждения</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lang w:eastAsia="ar-SA"/>
        </w:rPr>
      </w:pPr>
      <w:r w:rsidRPr="00745C55">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b/>
          <w:color w:val="FF0000"/>
          <w:lang w:eastAsia="ar-SA"/>
        </w:rPr>
      </w:pPr>
      <w:r w:rsidRPr="00745C55">
        <w:rPr>
          <w:lang w:eastAsia="ar-SA"/>
        </w:rPr>
        <w:t xml:space="preserve">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МАДОУ «Детский сад №307». Размер фонда оплаты труда на выплаты </w:t>
      </w:r>
      <w:proofErr w:type="spellStart"/>
      <w:r w:rsidRPr="00745C55">
        <w:rPr>
          <w:lang w:eastAsia="ar-SA"/>
        </w:rPr>
        <w:t>стимулируещего</w:t>
      </w:r>
      <w:proofErr w:type="spellEnd"/>
      <w:r w:rsidRPr="00745C55">
        <w:rPr>
          <w:lang w:eastAsia="ar-SA"/>
        </w:rPr>
        <w:t xml:space="preserve"> характера за качество выполняемых работ принимается в размере 17,5% </w:t>
      </w:r>
      <w:proofErr w:type="spellStart"/>
      <w:r w:rsidRPr="00745C55">
        <w:rPr>
          <w:lang w:eastAsia="ar-SA"/>
        </w:rPr>
        <w:t>фрнда</w:t>
      </w:r>
      <w:proofErr w:type="spellEnd"/>
      <w:r w:rsidRPr="00745C55">
        <w:rPr>
          <w:lang w:eastAsia="ar-SA"/>
        </w:rPr>
        <w:t xml:space="preserve"> оплаты труда работников образовательных организаций по должностным окладам (окладам, ставкам заработной платы) работников по основному месту работы. Размер фонда стимулирующих выплат, запланированных на отчетный период, делится на общую сумму баллов, в результате получается денежный эквивалент в рублях одного балла. Показатель умножается на индивидуальную сумму баллов каждого работника. В итоге будет получен размер стимулирующих выплат каждому педагогу.</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lang w:eastAsia="ar-SA"/>
        </w:rPr>
      </w:pPr>
      <w:r w:rsidRPr="00745C55">
        <w:rPr>
          <w:lang w:eastAsia="ar-SA"/>
        </w:rPr>
        <w:t>При определении размера стимулирующих надбавок по результатам труда работникам 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rFonts w:eastAsia="Calibri"/>
          <w:lang w:eastAsia="ar-SA"/>
        </w:rPr>
      </w:pPr>
      <w:r w:rsidRPr="00745C55">
        <w:rPr>
          <w:rFonts w:eastAsia="Calibri"/>
          <w:lang w:eastAsia="ar-SA"/>
        </w:rPr>
        <w:t xml:space="preserve">Основным критерием, влияющим на размер выплат за качество </w:t>
      </w:r>
      <w:proofErr w:type="gramStart"/>
      <w:r w:rsidRPr="00745C55">
        <w:rPr>
          <w:rFonts w:eastAsia="Calibri"/>
          <w:lang w:eastAsia="ar-SA"/>
        </w:rPr>
        <w:t>выполняемых работ</w:t>
      </w:r>
      <w:proofErr w:type="gramEnd"/>
      <w:r w:rsidRPr="00745C55">
        <w:rPr>
          <w:rFonts w:eastAsia="Calibri"/>
          <w:lang w:eastAsia="ar-SA"/>
        </w:rPr>
        <w:t xml:space="preserve"> являются достижения пороговых значений критериев оценки эффективной деятельности работников учреждения.</w:t>
      </w:r>
    </w:p>
    <w:p w:rsidR="00E661EE" w:rsidRPr="00745C55" w:rsidRDefault="00E661EE" w:rsidP="000C60CE">
      <w:pPr>
        <w:widowControl w:val="0"/>
        <w:numPr>
          <w:ilvl w:val="1"/>
          <w:numId w:val="76"/>
        </w:numPr>
        <w:tabs>
          <w:tab w:val="left" w:pos="851"/>
        </w:tabs>
        <w:suppressAutoHyphens/>
        <w:autoSpaceDE w:val="0"/>
        <w:autoSpaceDN w:val="0"/>
        <w:adjustRightInd w:val="0"/>
        <w:ind w:left="0" w:firstLine="426"/>
        <w:contextualSpacing/>
        <w:jc w:val="both"/>
        <w:rPr>
          <w:rFonts w:eastAsia="Calibri"/>
          <w:lang w:eastAsia="ar-SA"/>
        </w:rPr>
      </w:pPr>
      <w:r w:rsidRPr="00745C55">
        <w:rPr>
          <w:rFonts w:eastAsia="Calibri"/>
          <w:lang w:eastAsia="ar-SA"/>
        </w:rPr>
        <w:t xml:space="preserve">Количество максимальных баллов работников основного персонала не должно превышать: </w:t>
      </w:r>
    </w:p>
    <w:p w:rsidR="00E661EE" w:rsidRPr="00745C55" w:rsidRDefault="00E661EE" w:rsidP="00E661EE">
      <w:pPr>
        <w:pStyle w:val="aff1"/>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учитель-логопед - 60 баллов;</w:t>
      </w:r>
    </w:p>
    <w:p w:rsidR="00E661EE" w:rsidRPr="00745C55" w:rsidRDefault="00E661EE" w:rsidP="00E661EE">
      <w:pPr>
        <w:pStyle w:val="aff1"/>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учитель-дефектолог – 60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старший воспитатель – 60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воспитатель, воспитатель по обучению татарскому языку – 55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педагог-психолог – 50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музыкальный руководитель – 45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–инструктор по физической культуре – 45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–старшая медицинская сестра – 50 баллов</w:t>
      </w:r>
    </w:p>
    <w:p w:rsidR="00E661EE" w:rsidRPr="00745C55" w:rsidRDefault="00E661EE" w:rsidP="00E661EE">
      <w:pPr>
        <w:tabs>
          <w:tab w:val="num" w:pos="0"/>
          <w:tab w:val="left" w:pos="993"/>
          <w:tab w:val="left" w:pos="1276"/>
        </w:tabs>
        <w:suppressAutoHyphens/>
        <w:ind w:left="851" w:hanging="142"/>
        <w:contextualSpacing/>
        <w:jc w:val="both"/>
        <w:rPr>
          <w:rFonts w:eastAsia="Calibri"/>
          <w:lang w:eastAsia="ar-SA"/>
        </w:rPr>
      </w:pPr>
      <w:r w:rsidRPr="00745C55">
        <w:rPr>
          <w:rFonts w:eastAsia="Calibri"/>
          <w:lang w:eastAsia="ar-SA"/>
        </w:rPr>
        <w:t>– младший воспитатель – 35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 xml:space="preserve">3.7. Установить одним из критериев деятельности работников основного персонала образовательного учреждения – критерий за выполнение социально-значимой </w:t>
      </w:r>
      <w:r w:rsidRPr="00745C55">
        <w:rPr>
          <w:lang w:eastAsia="ar-SA"/>
        </w:rPr>
        <w:lastRenderedPageBreak/>
        <w:t>общественной работы, которые не учтены в Критериях оценки эффективности деятельности работников основного персонала.</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3.8.</w:t>
      </w:r>
      <w:r w:rsidRPr="00745C55">
        <w:rPr>
          <w:lang w:eastAsia="ar-SA"/>
        </w:rPr>
        <w:tab/>
        <w:t>Критерии за выполнение социально-значимой общественной работы:</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ab/>
        <w:t>Председатель профсоюзного комитета</w:t>
      </w:r>
      <w:r w:rsidRPr="00745C55">
        <w:rPr>
          <w:lang w:eastAsia="ar-SA"/>
        </w:rPr>
        <w:tab/>
      </w:r>
      <w:r w:rsidRPr="00745C55">
        <w:rPr>
          <w:lang w:eastAsia="ar-SA"/>
        </w:rPr>
        <w:tab/>
        <w:t>- до 10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ab/>
        <w:t>Уполномоченный по охране труда</w:t>
      </w:r>
      <w:r w:rsidRPr="00745C55">
        <w:rPr>
          <w:lang w:eastAsia="ar-SA"/>
        </w:rPr>
        <w:tab/>
      </w:r>
      <w:r w:rsidRPr="00745C55">
        <w:rPr>
          <w:lang w:eastAsia="ar-SA"/>
        </w:rPr>
        <w:tab/>
      </w:r>
      <w:r w:rsidRPr="00745C55">
        <w:rPr>
          <w:lang w:eastAsia="ar-SA"/>
        </w:rPr>
        <w:tab/>
        <w:t>- до 7 баллов;</w:t>
      </w:r>
    </w:p>
    <w:p w:rsidR="00E661EE" w:rsidRPr="00745C55" w:rsidRDefault="00E661EE" w:rsidP="00E661EE">
      <w:pPr>
        <w:widowControl w:val="0"/>
        <w:tabs>
          <w:tab w:val="num" w:pos="0"/>
          <w:tab w:val="left" w:pos="851"/>
        </w:tabs>
        <w:suppressAutoHyphens/>
        <w:autoSpaceDE w:val="0"/>
        <w:contextualSpacing/>
        <w:jc w:val="both"/>
        <w:rPr>
          <w:lang w:eastAsia="ar-SA"/>
        </w:rPr>
      </w:pPr>
      <w:r w:rsidRPr="00745C55">
        <w:rPr>
          <w:lang w:eastAsia="ar-SA"/>
        </w:rPr>
        <w:t xml:space="preserve">       </w:t>
      </w:r>
      <w:r w:rsidRPr="00745C55">
        <w:rPr>
          <w:lang w:eastAsia="ar-SA"/>
        </w:rPr>
        <w:tab/>
        <w:t>Активное участие в общественно-значимых акциях- до 5 баллов;</w:t>
      </w:r>
    </w:p>
    <w:p w:rsidR="00E661EE" w:rsidRPr="00745C55" w:rsidRDefault="00E661EE" w:rsidP="00E661EE">
      <w:pPr>
        <w:widowControl w:val="0"/>
        <w:tabs>
          <w:tab w:val="num" w:pos="0"/>
          <w:tab w:val="left" w:pos="851"/>
        </w:tabs>
        <w:suppressAutoHyphens/>
        <w:autoSpaceDE w:val="0"/>
        <w:contextualSpacing/>
        <w:jc w:val="both"/>
        <w:rPr>
          <w:lang w:eastAsia="ar-SA"/>
        </w:rPr>
      </w:pPr>
      <w:r w:rsidRPr="00745C55">
        <w:rPr>
          <w:lang w:eastAsia="ar-SA"/>
        </w:rPr>
        <w:t xml:space="preserve">       </w:t>
      </w:r>
      <w:r w:rsidRPr="00745C55">
        <w:rPr>
          <w:lang w:eastAsia="ar-SA"/>
        </w:rPr>
        <w:tab/>
        <w:t>Организация взаимодействия с социальными институтами – до 10 баллов;</w:t>
      </w:r>
    </w:p>
    <w:p w:rsidR="00E661EE" w:rsidRPr="00745C55" w:rsidRDefault="00E661EE" w:rsidP="00E661EE">
      <w:pPr>
        <w:widowControl w:val="0"/>
        <w:tabs>
          <w:tab w:val="num" w:pos="0"/>
          <w:tab w:val="left" w:pos="851"/>
        </w:tabs>
        <w:suppressAutoHyphens/>
        <w:autoSpaceDE w:val="0"/>
        <w:contextualSpacing/>
        <w:jc w:val="both"/>
        <w:rPr>
          <w:lang w:eastAsia="ar-SA"/>
        </w:rPr>
      </w:pPr>
      <w:r w:rsidRPr="00745C55">
        <w:rPr>
          <w:lang w:eastAsia="ar-SA"/>
        </w:rPr>
        <w:t xml:space="preserve">      </w:t>
      </w:r>
      <w:r w:rsidRPr="00745C55">
        <w:rPr>
          <w:lang w:eastAsia="ar-SA"/>
        </w:rPr>
        <w:tab/>
        <w:t xml:space="preserve"> Организация социально-значимых акций, мероприятий, - до 10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ab/>
        <w:t xml:space="preserve">Ответственный за </w:t>
      </w:r>
      <w:proofErr w:type="gramStart"/>
      <w:r w:rsidRPr="00745C55">
        <w:rPr>
          <w:lang w:eastAsia="ar-SA"/>
        </w:rPr>
        <w:t xml:space="preserve">делопроизводство,   </w:t>
      </w:r>
      <w:proofErr w:type="gramEnd"/>
      <w:r w:rsidRPr="00745C55">
        <w:rPr>
          <w:lang w:eastAsia="ar-SA"/>
        </w:rPr>
        <w:t xml:space="preserve">                          до 5 баллов: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3.9.</w:t>
      </w:r>
      <w:r w:rsidRPr="00745C55">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E661EE" w:rsidRPr="00745C55" w:rsidRDefault="00E661EE" w:rsidP="00E661EE">
      <w:pPr>
        <w:widowControl w:val="0"/>
        <w:tabs>
          <w:tab w:val="num" w:pos="0"/>
          <w:tab w:val="left" w:pos="851"/>
          <w:tab w:val="left" w:pos="1276"/>
        </w:tabs>
        <w:suppressAutoHyphens/>
        <w:autoSpaceDE w:val="0"/>
        <w:ind w:firstLine="426"/>
        <w:contextualSpacing/>
        <w:jc w:val="both"/>
        <w:rPr>
          <w:lang w:eastAsia="ar-SA"/>
        </w:rPr>
      </w:pPr>
      <w:r w:rsidRPr="00745C55">
        <w:rPr>
          <w:lang w:eastAsia="ar-SA"/>
        </w:rPr>
        <w:t>3.10.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3.11. 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справка с последнего места работы).</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3.12. Оплата за качество работы педагогическим работникам, перешедшим на другую педагогическую должность, производится на основании решения Комиссии.</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3.13. При условии эффективной работы в течении календарного года работникам, достигшим пенсионного возраста, уволившимся из данного учреждения, и в течении двух месяцев поступившим вновь на работу в данное учреждение на ту же должность, решением Комиссии образовательного учреждения могут быть сохранены ранее установленные в период работы весовые коэффициенты (баллы) в полном размере.</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3.14. Руководитель образовательного учреждения не более одного раза в течении года имеет право, на основании решения Комиссии, произвести перераспределение количества баллов работников.</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p>
    <w:p w:rsidR="00E661EE" w:rsidRPr="00745C55" w:rsidRDefault="00E661EE" w:rsidP="00E661EE">
      <w:pPr>
        <w:widowControl w:val="0"/>
        <w:tabs>
          <w:tab w:val="num" w:pos="0"/>
          <w:tab w:val="left" w:pos="851"/>
        </w:tabs>
        <w:suppressAutoHyphens/>
        <w:autoSpaceDE w:val="0"/>
        <w:contextualSpacing/>
        <w:jc w:val="center"/>
        <w:rPr>
          <w:b/>
          <w:lang w:eastAsia="ar-SA"/>
        </w:rPr>
      </w:pPr>
      <w:r w:rsidRPr="00745C55">
        <w:rPr>
          <w:b/>
          <w:lang w:eastAsia="ar-SA"/>
        </w:rPr>
        <w:t>4.</w:t>
      </w:r>
      <w:r w:rsidRPr="00745C55">
        <w:rPr>
          <w:b/>
          <w:lang w:eastAsia="ar-SA"/>
        </w:rPr>
        <w:tab/>
        <w:t>Заключение.</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4.1.</w:t>
      </w:r>
      <w:r w:rsidRPr="00745C55">
        <w:rPr>
          <w:lang w:eastAsia="ar-SA"/>
        </w:rPr>
        <w:tab/>
        <w:t>Настоящее положение распространяется на всех работников образовательного учреждения и действует до принятия нового.</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4.2.</w:t>
      </w:r>
      <w:r w:rsidRPr="00745C55">
        <w:rPr>
          <w:lang w:eastAsia="ar-SA"/>
        </w:rPr>
        <w:tab/>
        <w:t>Стимулирующие выплаты педагогическим работникам выплачиваются ежемесячно.</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4.3. В Положение могут быть внесены дополнения и изменения по согласованию с профсоюзной организацией в МАДОУ «Детский сад №307».</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4.4. Ответственность за применение Положения несет руководитель МАДОУ «Детский сад №307».</w:t>
      </w:r>
    </w:p>
    <w:p w:rsidR="00E661EE" w:rsidRPr="00745C55" w:rsidRDefault="00E661EE" w:rsidP="00E661EE">
      <w:pPr>
        <w:widowControl w:val="0"/>
        <w:tabs>
          <w:tab w:val="num" w:pos="0"/>
          <w:tab w:val="left" w:pos="851"/>
        </w:tabs>
        <w:suppressAutoHyphens/>
        <w:autoSpaceDE w:val="0"/>
        <w:ind w:firstLine="426"/>
        <w:contextualSpacing/>
        <w:jc w:val="both"/>
        <w:rPr>
          <w:lang w:eastAsia="ar-SA"/>
        </w:rPr>
      </w:pPr>
      <w:r w:rsidRPr="00745C55">
        <w:rPr>
          <w:lang w:eastAsia="ar-SA"/>
        </w:rPr>
        <w:t xml:space="preserve">4.5. МАДОУ «Детский сад 307»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Pr="00745C55">
        <w:rPr>
          <w:lang w:val="en-US" w:eastAsia="ar-SA"/>
        </w:rPr>
        <w:t>edu</w:t>
      </w:r>
      <w:proofErr w:type="spellEnd"/>
      <w:r w:rsidRPr="00745C55">
        <w:rPr>
          <w:lang w:eastAsia="ar-SA"/>
        </w:rPr>
        <w:t>.</w:t>
      </w:r>
      <w:proofErr w:type="spellStart"/>
      <w:r w:rsidRPr="00745C55">
        <w:rPr>
          <w:lang w:val="en-US" w:eastAsia="ar-SA"/>
        </w:rPr>
        <w:t>tatar</w:t>
      </w:r>
      <w:proofErr w:type="spellEnd"/>
      <w:r w:rsidRPr="00745C55">
        <w:rPr>
          <w:lang w:eastAsia="ar-SA"/>
        </w:rPr>
        <w:t>.</w:t>
      </w:r>
      <w:proofErr w:type="spellStart"/>
      <w:r w:rsidRPr="00745C55">
        <w:rPr>
          <w:lang w:val="en-US" w:eastAsia="ar-SA"/>
        </w:rPr>
        <w:t>ru</w:t>
      </w:r>
      <w:proofErr w:type="spellEnd"/>
    </w:p>
    <w:p w:rsidR="00E661EE" w:rsidRPr="00745C55" w:rsidRDefault="00E661EE" w:rsidP="00E661EE">
      <w:pPr>
        <w:contextualSpacing/>
        <w:rPr>
          <w:lang w:eastAsia="ar-SA"/>
        </w:rPr>
      </w:pPr>
      <w:r w:rsidRPr="00745C55">
        <w:rPr>
          <w:lang w:eastAsia="ar-SA"/>
        </w:rPr>
        <w:t xml:space="preserve"> </w:t>
      </w: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Default="00E661EE" w:rsidP="00E661EE">
      <w:pPr>
        <w:contextualSpacing/>
        <w:rPr>
          <w:lang w:eastAsia="ar-SA"/>
        </w:rPr>
      </w:pPr>
    </w:p>
    <w:p w:rsidR="00713EDD" w:rsidRPr="00745C55" w:rsidRDefault="00713EDD"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rPr>
          <w:lang w:eastAsia="ar-SA"/>
        </w:rPr>
      </w:pPr>
    </w:p>
    <w:p w:rsidR="00E661EE" w:rsidRPr="00745C55" w:rsidRDefault="00E661EE" w:rsidP="00E661EE">
      <w:pPr>
        <w:contextualSpacing/>
        <w:jc w:val="right"/>
        <w:rPr>
          <w:b/>
        </w:rPr>
      </w:pPr>
      <w:r w:rsidRPr="00745C55">
        <w:rPr>
          <w:b/>
        </w:rPr>
        <w:lastRenderedPageBreak/>
        <w:t xml:space="preserve">                                                                                                           Приложение №17</w:t>
      </w:r>
    </w:p>
    <w:p w:rsidR="00E661EE" w:rsidRPr="00745C55" w:rsidRDefault="00E661EE" w:rsidP="00E661EE">
      <w:pPr>
        <w:contextualSpacing/>
        <w:jc w:val="right"/>
        <w:rPr>
          <w:b/>
        </w:rPr>
      </w:pPr>
    </w:p>
    <w:p w:rsidR="00E661EE" w:rsidRPr="00745C55" w:rsidRDefault="00E661EE" w:rsidP="00E661EE">
      <w:pPr>
        <w:rPr>
          <w:b/>
        </w:rPr>
      </w:pPr>
      <w:r w:rsidRPr="00745C55">
        <w:rPr>
          <w:b/>
        </w:rPr>
        <w:t xml:space="preserve">Принято </w:t>
      </w:r>
      <w:r w:rsidRPr="00745C55">
        <w:rPr>
          <w:b/>
        </w:rPr>
        <w:tab/>
      </w:r>
      <w:r w:rsidRPr="00745C55">
        <w:rPr>
          <w:b/>
        </w:rPr>
        <w:tab/>
      </w:r>
      <w:r w:rsidRPr="00745C55">
        <w:rPr>
          <w:b/>
        </w:rPr>
        <w:tab/>
      </w:r>
      <w:r w:rsidRPr="00745C55">
        <w:rPr>
          <w:b/>
        </w:rPr>
        <w:tab/>
      </w:r>
      <w:r w:rsidRPr="00745C55">
        <w:rPr>
          <w:b/>
        </w:rPr>
        <w:tab/>
      </w:r>
      <w:r w:rsidRPr="00745C55">
        <w:rPr>
          <w:b/>
        </w:rPr>
        <w:tab/>
      </w:r>
      <w:r w:rsidRPr="00745C55">
        <w:rPr>
          <w:b/>
        </w:rPr>
        <w:tab/>
        <w:t>УТВЕРЖДАЮ</w:t>
      </w:r>
    </w:p>
    <w:p w:rsidR="00E661EE" w:rsidRPr="00745C55" w:rsidRDefault="00E661EE" w:rsidP="00E661EE">
      <w:pPr>
        <w:rPr>
          <w:b/>
        </w:rPr>
      </w:pPr>
      <w:r w:rsidRPr="00745C55">
        <w:rPr>
          <w:b/>
        </w:rPr>
        <w:t xml:space="preserve">Общим собранием работников Учреждения            </w:t>
      </w:r>
      <w:r w:rsidRPr="00745C55">
        <w:rPr>
          <w:b/>
        </w:rPr>
        <w:tab/>
        <w:t xml:space="preserve">Заведующий  </w:t>
      </w:r>
    </w:p>
    <w:p w:rsidR="00E661EE" w:rsidRPr="00745C55" w:rsidRDefault="00E661EE" w:rsidP="00E661EE">
      <w:pPr>
        <w:rPr>
          <w:b/>
        </w:rPr>
      </w:pPr>
      <w:r w:rsidRPr="00745C55">
        <w:rPr>
          <w:b/>
        </w:rPr>
        <w:t xml:space="preserve">МАДОУ «Детский сад № 307»                                  </w:t>
      </w:r>
      <w:r w:rsidRPr="00745C55">
        <w:rPr>
          <w:b/>
        </w:rPr>
        <w:tab/>
        <w:t>МАДОУ «Детский сад № 307»</w:t>
      </w:r>
    </w:p>
    <w:p w:rsidR="00E661EE" w:rsidRPr="00745C55" w:rsidRDefault="00E661EE" w:rsidP="00E661EE">
      <w:pPr>
        <w:rPr>
          <w:b/>
        </w:rPr>
      </w:pPr>
      <w:r w:rsidRPr="00745C55">
        <w:rPr>
          <w:b/>
        </w:rPr>
        <w:t xml:space="preserve">Протокол № ___ от ________20___ г.                          </w:t>
      </w:r>
      <w:r w:rsidRPr="00745C55">
        <w:rPr>
          <w:b/>
        </w:rPr>
        <w:tab/>
        <w:t>__________Ф.Т. Валеева</w:t>
      </w:r>
    </w:p>
    <w:p w:rsidR="00E661EE" w:rsidRPr="00745C55" w:rsidRDefault="00E661EE" w:rsidP="00E661EE">
      <w:pPr>
        <w:rPr>
          <w:b/>
        </w:rPr>
      </w:pPr>
      <w:r w:rsidRPr="00745C55">
        <w:rPr>
          <w:b/>
        </w:rPr>
        <w:t xml:space="preserve">                                                                                              </w:t>
      </w:r>
    </w:p>
    <w:p w:rsidR="00E661EE" w:rsidRPr="00745C55" w:rsidRDefault="00E661EE" w:rsidP="00E661EE">
      <w:pPr>
        <w:rPr>
          <w:b/>
        </w:rPr>
      </w:pPr>
      <w:r w:rsidRPr="00745C55">
        <w:rPr>
          <w:b/>
        </w:rPr>
        <w:t xml:space="preserve">                                                                                         </w:t>
      </w:r>
      <w:r w:rsidRPr="00745C55">
        <w:rPr>
          <w:b/>
        </w:rPr>
        <w:tab/>
        <w:t xml:space="preserve">Приказ от «___» ____20___г. №__                                                                         </w:t>
      </w:r>
    </w:p>
    <w:p w:rsidR="00E661EE" w:rsidRPr="00745C55" w:rsidRDefault="00E661EE" w:rsidP="00E661EE">
      <w:pPr>
        <w:rPr>
          <w:b/>
        </w:rPr>
      </w:pPr>
      <w:r w:rsidRPr="00745C55">
        <w:rPr>
          <w:b/>
        </w:rPr>
        <w:t>Мотивированное мнение</w:t>
      </w:r>
    </w:p>
    <w:p w:rsidR="00E661EE" w:rsidRPr="00745C55" w:rsidRDefault="00E661EE" w:rsidP="00E661EE">
      <w:pPr>
        <w:rPr>
          <w:b/>
        </w:rPr>
      </w:pPr>
      <w:r w:rsidRPr="00745C55">
        <w:rPr>
          <w:b/>
        </w:rPr>
        <w:t>первичной профсоюзной организации</w:t>
      </w:r>
    </w:p>
    <w:p w:rsidR="00E661EE" w:rsidRPr="00745C55" w:rsidRDefault="00E661EE" w:rsidP="00E661EE">
      <w:pPr>
        <w:rPr>
          <w:b/>
        </w:rPr>
      </w:pPr>
      <w:r w:rsidRPr="00745C55">
        <w:rPr>
          <w:b/>
        </w:rPr>
        <w:t>МАДОУ «Детский сад №307»</w:t>
      </w:r>
    </w:p>
    <w:p w:rsidR="00E661EE" w:rsidRPr="00745C55" w:rsidRDefault="00E661EE" w:rsidP="00E661EE">
      <w:pPr>
        <w:rPr>
          <w:b/>
        </w:rPr>
      </w:pPr>
      <w:r w:rsidRPr="00745C55">
        <w:rPr>
          <w:b/>
        </w:rPr>
        <w:t>Протокол № ___ от «___» _______20___г.</w:t>
      </w:r>
    </w:p>
    <w:p w:rsidR="00E661EE" w:rsidRPr="00745C55" w:rsidRDefault="00E661EE" w:rsidP="00E661EE">
      <w:pPr>
        <w:rPr>
          <w:b/>
        </w:rPr>
      </w:pPr>
      <w:r w:rsidRPr="00745C55">
        <w:rPr>
          <w:b/>
        </w:rPr>
        <w:t>Председатель первичной</w:t>
      </w:r>
    </w:p>
    <w:p w:rsidR="00E661EE" w:rsidRPr="00745C55" w:rsidRDefault="00E661EE" w:rsidP="00E661EE">
      <w:pPr>
        <w:rPr>
          <w:b/>
        </w:rPr>
      </w:pPr>
      <w:r w:rsidRPr="00745C55">
        <w:rPr>
          <w:b/>
        </w:rPr>
        <w:t xml:space="preserve">профсоюзной организации ___________ В.Т. </w:t>
      </w:r>
      <w:proofErr w:type="spellStart"/>
      <w:r w:rsidRPr="00745C55">
        <w:rPr>
          <w:b/>
        </w:rPr>
        <w:t>Мухаметова</w:t>
      </w:r>
      <w:proofErr w:type="spellEnd"/>
      <w:r w:rsidRPr="00745C55">
        <w:rPr>
          <w:b/>
        </w:rPr>
        <w:tab/>
      </w:r>
    </w:p>
    <w:p w:rsidR="00E661EE" w:rsidRPr="00745C55" w:rsidRDefault="00E661EE" w:rsidP="00E661EE">
      <w:pPr>
        <w:contextualSpacing/>
        <w:rPr>
          <w:lang w:eastAsia="ar-SA"/>
        </w:rPr>
      </w:pPr>
    </w:p>
    <w:bookmarkEnd w:id="36"/>
    <w:p w:rsidR="00713EDD" w:rsidRDefault="00E661EE" w:rsidP="00E661EE">
      <w:pPr>
        <w:jc w:val="center"/>
        <w:rPr>
          <w:rFonts w:eastAsia="Calibri"/>
          <w:b/>
          <w:sz w:val="28"/>
          <w:lang w:eastAsia="en-US"/>
        </w:rPr>
      </w:pPr>
      <w:r w:rsidRPr="00713EDD">
        <w:rPr>
          <w:rFonts w:eastAsia="Calibri"/>
          <w:b/>
          <w:sz w:val="28"/>
          <w:lang w:eastAsia="en-US"/>
        </w:rPr>
        <w:t xml:space="preserve">Критерии оценки качества </w:t>
      </w:r>
    </w:p>
    <w:p w:rsidR="00E661EE" w:rsidRPr="00713EDD" w:rsidRDefault="00E661EE" w:rsidP="00E661EE">
      <w:pPr>
        <w:jc w:val="center"/>
        <w:rPr>
          <w:rFonts w:eastAsia="Calibri"/>
          <w:b/>
          <w:sz w:val="28"/>
          <w:lang w:eastAsia="en-US"/>
        </w:rPr>
      </w:pPr>
      <w:r w:rsidRPr="00713EDD">
        <w:rPr>
          <w:rFonts w:eastAsia="Calibri"/>
          <w:b/>
          <w:sz w:val="28"/>
          <w:lang w:eastAsia="en-US"/>
        </w:rPr>
        <w:t>выполняемых работ</w:t>
      </w:r>
    </w:p>
    <w:p w:rsidR="00E661EE" w:rsidRPr="00745C55" w:rsidRDefault="00E661EE" w:rsidP="00E661EE">
      <w:pPr>
        <w:jc w:val="center"/>
        <w:rPr>
          <w:rFonts w:eastAsia="Calibri"/>
          <w:b/>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1446"/>
        <w:gridCol w:w="709"/>
        <w:gridCol w:w="992"/>
        <w:gridCol w:w="851"/>
        <w:gridCol w:w="992"/>
        <w:gridCol w:w="2807"/>
      </w:tblGrid>
      <w:tr w:rsidR="00E661EE" w:rsidRPr="00745C55" w:rsidTr="00E661EE">
        <w:tc>
          <w:tcPr>
            <w:tcW w:w="567"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Должность</w:t>
            </w:r>
          </w:p>
        </w:tc>
        <w:tc>
          <w:tcPr>
            <w:tcW w:w="1446" w:type="dxa"/>
          </w:tcPr>
          <w:p w:rsidR="00E661EE" w:rsidRPr="00745C55" w:rsidRDefault="00E661EE" w:rsidP="009C0195">
            <w:pPr>
              <w:ind w:left="-108" w:right="-80"/>
              <w:jc w:val="center"/>
              <w:rPr>
                <w:rFonts w:eastAsia="Calibri"/>
                <w:b/>
                <w:lang w:eastAsia="en-US"/>
              </w:rPr>
            </w:pPr>
            <w:r w:rsidRPr="00745C55">
              <w:rPr>
                <w:rFonts w:eastAsia="Calibri"/>
                <w:b/>
                <w:lang w:eastAsia="en-US"/>
              </w:rPr>
              <w:t>Критерий</w:t>
            </w:r>
          </w:p>
        </w:tc>
        <w:tc>
          <w:tcPr>
            <w:tcW w:w="709" w:type="dxa"/>
          </w:tcPr>
          <w:p w:rsidR="00E661EE" w:rsidRPr="00745C55" w:rsidRDefault="00E661EE" w:rsidP="00E661EE">
            <w:pPr>
              <w:jc w:val="center"/>
              <w:rPr>
                <w:rFonts w:eastAsia="Calibri"/>
                <w:b/>
                <w:lang w:eastAsia="en-US"/>
              </w:rPr>
            </w:pPr>
            <w:r w:rsidRPr="00745C55">
              <w:rPr>
                <w:rFonts w:eastAsia="Calibri"/>
                <w:b/>
                <w:lang w:eastAsia="en-US"/>
              </w:rPr>
              <w:t>Единица измерения</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Весовой коэффициент</w:t>
            </w:r>
          </w:p>
        </w:tc>
        <w:tc>
          <w:tcPr>
            <w:tcW w:w="851"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lang w:eastAsia="en-US"/>
              </w:rPr>
            </w:pPr>
            <w:r w:rsidRPr="00745C55">
              <w:rPr>
                <w:rFonts w:eastAsia="Calibri"/>
                <w:b/>
                <w:lang w:eastAsia="en-US"/>
              </w:rPr>
              <w:t>индикаторов</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2807" w:type="dxa"/>
          </w:tcPr>
          <w:p w:rsidR="00E661EE" w:rsidRPr="00745C55" w:rsidRDefault="00E661EE" w:rsidP="00E661EE">
            <w:pPr>
              <w:autoSpaceDE w:val="0"/>
              <w:autoSpaceDN w:val="0"/>
              <w:adjustRightInd w:val="0"/>
              <w:jc w:val="center"/>
              <w:rPr>
                <w:rFonts w:eastAsia="Calibri"/>
                <w:b/>
                <w:color w:val="000000"/>
                <w:lang w:eastAsia="en-US"/>
              </w:rPr>
            </w:pPr>
            <w:r w:rsidRPr="00745C55">
              <w:rPr>
                <w:rFonts w:eastAsia="Calibri"/>
                <w:b/>
                <w:color w:val="000000"/>
                <w:lang w:eastAsia="en-US"/>
              </w:rPr>
              <w:t>Формула для исчисления</w:t>
            </w:r>
          </w:p>
        </w:tc>
      </w:tr>
      <w:tr w:rsidR="00E661EE" w:rsidRPr="00745C55" w:rsidTr="00E661EE">
        <w:tc>
          <w:tcPr>
            <w:tcW w:w="567" w:type="dxa"/>
          </w:tcPr>
          <w:p w:rsidR="00E661EE" w:rsidRPr="00745C55" w:rsidRDefault="00E661EE" w:rsidP="00E661EE">
            <w:pPr>
              <w:jc w:val="center"/>
              <w:rPr>
                <w:rFonts w:eastAsia="Calibri"/>
                <w:lang w:eastAsia="en-US"/>
              </w:rPr>
            </w:pPr>
            <w:r w:rsidRPr="00745C55">
              <w:rPr>
                <w:rFonts w:eastAsia="Calibri"/>
                <w:lang w:eastAsia="en-US"/>
              </w:rPr>
              <w:t>1.</w:t>
            </w:r>
          </w:p>
        </w:tc>
        <w:tc>
          <w:tcPr>
            <w:tcW w:w="1134" w:type="dxa"/>
          </w:tcPr>
          <w:p w:rsidR="00E661EE" w:rsidRPr="00745C55" w:rsidRDefault="00E661EE" w:rsidP="009C0195">
            <w:pPr>
              <w:autoSpaceDE w:val="0"/>
              <w:autoSpaceDN w:val="0"/>
              <w:adjustRightInd w:val="0"/>
              <w:ind w:right="-108"/>
              <w:rPr>
                <w:rFonts w:eastAsia="Calibri"/>
                <w:b/>
                <w:color w:val="000000"/>
                <w:lang w:eastAsia="en-US"/>
              </w:rPr>
            </w:pPr>
            <w:r w:rsidRPr="00745C55">
              <w:rPr>
                <w:rFonts w:eastAsia="Calibri"/>
                <w:b/>
                <w:color w:val="000000"/>
                <w:lang w:eastAsia="en-US"/>
              </w:rPr>
              <w:t>Старший воспитатель</w:t>
            </w: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1.Организация работы методического кабинета</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6</w:t>
            </w:r>
          </w:p>
        </w:tc>
        <w:tc>
          <w:tcPr>
            <w:tcW w:w="851" w:type="dxa"/>
          </w:tcPr>
          <w:p w:rsidR="00E661EE" w:rsidRPr="00745C55" w:rsidRDefault="00E661EE" w:rsidP="00E661EE">
            <w:pPr>
              <w:jc w:val="center"/>
              <w:rPr>
                <w:rFonts w:eastAsia="Calibri"/>
                <w:lang w:eastAsia="en-US"/>
              </w:rPr>
            </w:pPr>
            <w:r w:rsidRPr="00745C55">
              <w:rPr>
                <w:rFonts w:eastAsia="Calibri"/>
                <w:lang w:eastAsia="en-US"/>
              </w:rPr>
              <w:t>4-6</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lang w:eastAsia="en-US"/>
              </w:rPr>
            </w:pPr>
            <w:r w:rsidRPr="00745C55">
              <w:rPr>
                <w:rFonts w:eastAsia="Calibri"/>
                <w:lang w:eastAsia="en-US"/>
              </w:rPr>
              <w:t>Наличие годового плана – 2</w:t>
            </w:r>
          </w:p>
          <w:p w:rsidR="00E661EE" w:rsidRPr="00745C55" w:rsidRDefault="00E661EE" w:rsidP="00E661EE">
            <w:pPr>
              <w:rPr>
                <w:rFonts w:eastAsia="Calibri"/>
                <w:lang w:eastAsia="en-US"/>
              </w:rPr>
            </w:pPr>
            <w:r w:rsidRPr="00745C55">
              <w:rPr>
                <w:rFonts w:eastAsia="Calibri"/>
                <w:lang w:eastAsia="en-US"/>
              </w:rPr>
              <w:t xml:space="preserve">Наличие стендов </w:t>
            </w:r>
          </w:p>
          <w:p w:rsidR="00E661EE" w:rsidRPr="00745C55" w:rsidRDefault="00E661EE" w:rsidP="00E661EE">
            <w:pPr>
              <w:rPr>
                <w:rFonts w:eastAsia="Calibri"/>
                <w:lang w:eastAsia="en-US"/>
              </w:rPr>
            </w:pPr>
            <w:r w:rsidRPr="00745C55">
              <w:rPr>
                <w:rFonts w:eastAsia="Calibri"/>
                <w:lang w:eastAsia="en-US"/>
              </w:rPr>
              <w:t>методической работы – 2</w:t>
            </w:r>
          </w:p>
          <w:p w:rsidR="00E661EE" w:rsidRPr="00745C55" w:rsidRDefault="00E661EE" w:rsidP="00E661EE">
            <w:pPr>
              <w:rPr>
                <w:rFonts w:eastAsia="Calibri"/>
                <w:lang w:eastAsia="en-US"/>
              </w:rPr>
            </w:pPr>
            <w:r w:rsidRPr="00745C55">
              <w:rPr>
                <w:rFonts w:eastAsia="Calibri"/>
                <w:lang w:eastAsia="en-US"/>
              </w:rPr>
              <w:t xml:space="preserve">Наличие справки по итогам готовности кабинета к началу учебного года - 2 </w:t>
            </w:r>
          </w:p>
          <w:p w:rsidR="00E661EE" w:rsidRPr="00745C55" w:rsidRDefault="00E661EE" w:rsidP="00E661EE">
            <w:pPr>
              <w:rPr>
                <w:rFonts w:eastAsia="Calibri"/>
                <w:b/>
                <w:lang w:eastAsia="en-US"/>
              </w:rPr>
            </w:pPr>
            <w:r w:rsidRPr="00745C55">
              <w:rPr>
                <w:rFonts w:eastAsia="Calibri"/>
                <w:b/>
                <w:lang w:eastAsia="en-US"/>
              </w:rPr>
              <w:t>Акт готовности ДОУ к новому учебному году</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2. Создание условий для воспитания и обучения на родном татарском языке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Охват:</w:t>
            </w:r>
          </w:p>
          <w:p w:rsidR="00E661EE" w:rsidRPr="00745C55" w:rsidRDefault="00E661EE" w:rsidP="00E661EE">
            <w:pPr>
              <w:rPr>
                <w:rFonts w:eastAsia="Calibri"/>
                <w:lang w:eastAsia="en-US"/>
              </w:rPr>
            </w:pPr>
            <w:r w:rsidRPr="00745C55">
              <w:rPr>
                <w:rFonts w:eastAsia="Calibri"/>
                <w:lang w:eastAsia="en-US"/>
              </w:rPr>
              <w:t>Более 70% - 10,</w:t>
            </w:r>
          </w:p>
          <w:p w:rsidR="00E661EE" w:rsidRPr="00745C55" w:rsidRDefault="00E661EE" w:rsidP="00E661EE">
            <w:pPr>
              <w:rPr>
                <w:rFonts w:eastAsia="Calibri"/>
                <w:lang w:eastAsia="en-US"/>
              </w:rPr>
            </w:pPr>
            <w:r w:rsidRPr="00745C55">
              <w:rPr>
                <w:rFonts w:eastAsia="Calibri"/>
                <w:lang w:eastAsia="en-US"/>
              </w:rPr>
              <w:t>от 60%-69% - 5</w:t>
            </w:r>
          </w:p>
          <w:p w:rsidR="00E661EE" w:rsidRPr="00745C55" w:rsidRDefault="00E661EE" w:rsidP="00E661EE">
            <w:pPr>
              <w:rPr>
                <w:rFonts w:eastAsia="Calibri"/>
                <w:lang w:eastAsia="en-US"/>
              </w:rPr>
            </w:pPr>
            <w:r w:rsidRPr="00745C55">
              <w:rPr>
                <w:rFonts w:eastAsia="Calibri"/>
                <w:lang w:eastAsia="en-US"/>
              </w:rPr>
              <w:t>Ниже 60% - 0</w:t>
            </w:r>
          </w:p>
          <w:p w:rsidR="00E661EE" w:rsidRPr="00745C55" w:rsidRDefault="00E661EE" w:rsidP="00E661EE">
            <w:pPr>
              <w:rPr>
                <w:rFonts w:eastAsia="Calibri"/>
                <w:b/>
                <w:lang w:eastAsia="en-US"/>
              </w:rPr>
            </w:pPr>
            <w:r w:rsidRPr="00745C55">
              <w:rPr>
                <w:rFonts w:eastAsia="Calibri"/>
                <w:b/>
                <w:lang w:eastAsia="en-US"/>
              </w:rPr>
              <w:t>Отчетные данные 85-К, форма 40</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3. Уровень исполнительской дисциплины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Наличие методической документации:</w:t>
            </w:r>
          </w:p>
          <w:p w:rsidR="00E661EE" w:rsidRPr="00745C55" w:rsidRDefault="00E661EE" w:rsidP="00E661EE">
            <w:pPr>
              <w:rPr>
                <w:rFonts w:eastAsia="Calibri"/>
                <w:lang w:eastAsia="en-US"/>
              </w:rPr>
            </w:pPr>
            <w:r w:rsidRPr="00745C55">
              <w:rPr>
                <w:rFonts w:eastAsia="Calibri"/>
                <w:lang w:eastAsia="en-US"/>
              </w:rPr>
              <w:t>Обр.программа- 1</w:t>
            </w:r>
          </w:p>
          <w:p w:rsidR="00E661EE" w:rsidRPr="00745C55" w:rsidRDefault="00E661EE" w:rsidP="00E661EE">
            <w:pPr>
              <w:rPr>
                <w:rFonts w:eastAsia="Calibri"/>
                <w:lang w:eastAsia="en-US"/>
              </w:rPr>
            </w:pPr>
            <w:r w:rsidRPr="00745C55">
              <w:rPr>
                <w:rFonts w:eastAsia="Calibri"/>
                <w:lang w:eastAsia="en-US"/>
              </w:rPr>
              <w:t>Годовой план – 1</w:t>
            </w:r>
          </w:p>
          <w:p w:rsidR="00E661EE" w:rsidRPr="00745C55" w:rsidRDefault="00E661EE" w:rsidP="00E661EE">
            <w:pPr>
              <w:rPr>
                <w:rFonts w:eastAsia="Calibri"/>
                <w:lang w:eastAsia="en-US"/>
              </w:rPr>
            </w:pPr>
            <w:r w:rsidRPr="00745C55">
              <w:rPr>
                <w:rFonts w:eastAsia="Calibri"/>
                <w:lang w:eastAsia="en-US"/>
              </w:rPr>
              <w:t>Календарный план – 1</w:t>
            </w:r>
          </w:p>
          <w:p w:rsidR="00E661EE" w:rsidRPr="00745C55" w:rsidRDefault="00E661EE" w:rsidP="00E661EE">
            <w:pPr>
              <w:rPr>
                <w:rFonts w:eastAsia="Calibri"/>
                <w:lang w:eastAsia="en-US"/>
              </w:rPr>
            </w:pPr>
            <w:r w:rsidRPr="00745C55">
              <w:rPr>
                <w:rFonts w:eastAsia="Calibri"/>
                <w:lang w:eastAsia="en-US"/>
              </w:rPr>
              <w:t>Материалы контроля – 1</w:t>
            </w:r>
          </w:p>
          <w:p w:rsidR="00E661EE" w:rsidRPr="00745C55" w:rsidRDefault="00E661EE" w:rsidP="00E661EE">
            <w:pPr>
              <w:rPr>
                <w:rFonts w:eastAsia="Calibri"/>
                <w:lang w:eastAsia="en-US"/>
              </w:rPr>
            </w:pPr>
            <w:r w:rsidRPr="00745C55">
              <w:rPr>
                <w:rFonts w:eastAsia="Calibri"/>
                <w:lang w:eastAsia="en-US"/>
              </w:rPr>
              <w:t>Своевременная подготовка отчетов – 1</w:t>
            </w:r>
          </w:p>
          <w:p w:rsidR="00E661EE" w:rsidRDefault="00E661EE" w:rsidP="00E661EE">
            <w:pPr>
              <w:rPr>
                <w:rFonts w:eastAsia="Calibri"/>
                <w:b/>
                <w:lang w:eastAsia="en-US"/>
              </w:rPr>
            </w:pPr>
            <w:r w:rsidRPr="00745C55">
              <w:rPr>
                <w:rFonts w:eastAsia="Calibri"/>
                <w:b/>
                <w:lang w:eastAsia="en-US"/>
              </w:rPr>
              <w:t>Журнал оперативного контроля</w:t>
            </w:r>
          </w:p>
          <w:p w:rsidR="009C0195" w:rsidRPr="00745C55" w:rsidRDefault="009C0195" w:rsidP="00E661EE">
            <w:pPr>
              <w:rPr>
                <w:rFonts w:eastAsia="Calibri"/>
                <w:b/>
                <w:lang w:eastAsia="en-US"/>
              </w:rPr>
            </w:pP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4. Доля педагогических кадров с высшей и первой квалификационной категорией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lang w:eastAsia="en-US"/>
              </w:rPr>
            </w:pPr>
            <w:r w:rsidRPr="00745C55">
              <w:rPr>
                <w:rFonts w:eastAsia="Calibri"/>
                <w:lang w:eastAsia="en-US"/>
              </w:rPr>
              <w:t>А/</w:t>
            </w:r>
            <w:proofErr w:type="gramStart"/>
            <w:r w:rsidRPr="00745C55">
              <w:rPr>
                <w:rFonts w:eastAsia="Calibri"/>
                <w:lang w:eastAsia="en-US"/>
              </w:rPr>
              <w:t>В)*</w:t>
            </w:r>
            <w:proofErr w:type="gramEnd"/>
            <w:r w:rsidRPr="00745C55">
              <w:rPr>
                <w:rFonts w:eastAsia="Calibri"/>
                <w:lang w:eastAsia="en-US"/>
              </w:rPr>
              <w:t>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E661EE" w:rsidRPr="00745C55" w:rsidRDefault="00E661EE" w:rsidP="00E661EE">
            <w:pPr>
              <w:rPr>
                <w:rFonts w:eastAsia="Calibri"/>
                <w:lang w:eastAsia="en-US"/>
              </w:rPr>
            </w:pPr>
            <w:r w:rsidRPr="00745C55">
              <w:rPr>
                <w:rFonts w:eastAsia="Calibri"/>
                <w:lang w:eastAsia="en-US"/>
              </w:rPr>
              <w:t>50% - 10, 40%-49% - 9 и т.д.</w:t>
            </w:r>
          </w:p>
          <w:p w:rsidR="00E661EE" w:rsidRPr="00745C55" w:rsidRDefault="00E661EE" w:rsidP="00E661EE">
            <w:pPr>
              <w:rPr>
                <w:rFonts w:eastAsia="Calibri"/>
                <w:b/>
                <w:lang w:eastAsia="en-US"/>
              </w:rPr>
            </w:pPr>
            <w:r w:rsidRPr="00745C55">
              <w:rPr>
                <w:rFonts w:eastAsia="Calibri"/>
                <w:b/>
                <w:lang w:eastAsia="en-US"/>
              </w:rPr>
              <w:t>Аттестационные листы</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5. Доля участия педагогического кол</w:t>
            </w:r>
            <w:r w:rsidR="00713EDD">
              <w:rPr>
                <w:rFonts w:eastAsia="Calibri"/>
                <w:color w:val="000000"/>
                <w:lang w:eastAsia="en-US"/>
              </w:rPr>
              <w:t>-</w:t>
            </w:r>
            <w:proofErr w:type="spellStart"/>
            <w:r w:rsidRPr="00745C55">
              <w:rPr>
                <w:rFonts w:eastAsia="Calibri"/>
                <w:color w:val="000000"/>
                <w:lang w:eastAsia="en-US"/>
              </w:rPr>
              <w:t>лектива</w:t>
            </w:r>
            <w:proofErr w:type="spellEnd"/>
            <w:r w:rsidRPr="00745C55">
              <w:rPr>
                <w:rFonts w:eastAsia="Calibri"/>
                <w:color w:val="000000"/>
                <w:lang w:eastAsia="en-US"/>
              </w:rPr>
              <w:t xml:space="preserve"> в конкурсном движении – наличие призовых мест</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6</w:t>
            </w:r>
          </w:p>
        </w:tc>
        <w:tc>
          <w:tcPr>
            <w:tcW w:w="851" w:type="dxa"/>
          </w:tcPr>
          <w:p w:rsidR="00E661EE" w:rsidRPr="00745C55" w:rsidRDefault="00E661EE" w:rsidP="00E661EE">
            <w:pPr>
              <w:jc w:val="center"/>
              <w:rPr>
                <w:rFonts w:eastAsia="Calibri"/>
                <w:lang w:eastAsia="en-US"/>
              </w:rPr>
            </w:pPr>
            <w:r w:rsidRPr="00745C55">
              <w:rPr>
                <w:rFonts w:eastAsia="Calibri"/>
                <w:lang w:eastAsia="en-US"/>
              </w:rPr>
              <w:t>0-6</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 xml:space="preserve">Квартальная </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количество конкурсов, где коллектив принял участие, В – количество объявленных конкурсов</w:t>
            </w:r>
          </w:p>
          <w:p w:rsidR="00E661EE" w:rsidRPr="00745C55" w:rsidRDefault="00E661EE" w:rsidP="00E661EE">
            <w:pPr>
              <w:rPr>
                <w:rFonts w:eastAsia="Calibri"/>
                <w:lang w:eastAsia="en-US"/>
              </w:rPr>
            </w:pPr>
            <w:r w:rsidRPr="00745C55">
              <w:rPr>
                <w:rFonts w:eastAsia="Calibri"/>
                <w:lang w:eastAsia="en-US"/>
              </w:rPr>
              <w:t>90% - 6, 80%-89% - 5 и т.д.</w:t>
            </w:r>
          </w:p>
          <w:p w:rsidR="00E661EE" w:rsidRPr="00745C55" w:rsidRDefault="00E661EE" w:rsidP="00E661EE">
            <w:pPr>
              <w:rPr>
                <w:rFonts w:eastAsia="Calibri"/>
                <w:b/>
                <w:lang w:eastAsia="en-US"/>
              </w:rPr>
            </w:pPr>
            <w:r w:rsidRPr="00745C55">
              <w:rPr>
                <w:rFonts w:eastAsia="Calibri"/>
                <w:b/>
                <w:lang w:eastAsia="en-US"/>
              </w:rPr>
              <w:t>Приказы</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6. Охват детей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детей, получающих ДПОУ, В  - общее кол-во детей.</w:t>
            </w:r>
          </w:p>
          <w:p w:rsidR="00E661EE" w:rsidRPr="00745C55" w:rsidRDefault="00E661EE" w:rsidP="00E661EE">
            <w:pPr>
              <w:rPr>
                <w:rFonts w:eastAsia="Calibri"/>
                <w:lang w:eastAsia="en-US"/>
              </w:rPr>
            </w:pPr>
            <w:r w:rsidRPr="00745C55">
              <w:rPr>
                <w:rFonts w:eastAsia="Calibri"/>
                <w:lang w:eastAsia="en-US"/>
              </w:rPr>
              <w:t>90% - 10, 80% -89% - 9 и т.д.</w:t>
            </w:r>
          </w:p>
          <w:p w:rsidR="00E661EE" w:rsidRPr="00745C55" w:rsidRDefault="00E661EE" w:rsidP="00E661EE">
            <w:pPr>
              <w:rPr>
                <w:rFonts w:eastAsia="Calibri"/>
                <w:b/>
                <w:lang w:eastAsia="en-US"/>
              </w:rPr>
            </w:pPr>
            <w:r w:rsidRPr="00745C55">
              <w:rPr>
                <w:rFonts w:eastAsia="Calibri"/>
                <w:b/>
                <w:lang w:eastAsia="en-US"/>
              </w:rPr>
              <w:t>Приказ о ДПОУ, договора</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7. Доля положительных отзывов о деятельности ДОУ со стороны родителей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положительных отзывов, В – число родителей принявших участие в анкетировании</w:t>
            </w:r>
          </w:p>
          <w:p w:rsidR="00E661EE" w:rsidRPr="00745C55" w:rsidRDefault="00E661EE" w:rsidP="00E661EE">
            <w:pPr>
              <w:rPr>
                <w:rFonts w:eastAsia="Calibri"/>
                <w:lang w:eastAsia="en-US"/>
              </w:rPr>
            </w:pPr>
            <w:r w:rsidRPr="00745C55">
              <w:rPr>
                <w:rFonts w:eastAsia="Calibri"/>
                <w:lang w:eastAsia="en-US"/>
              </w:rPr>
              <w:t>90% - 5, 70%-89% - 4, 50%-69% - 3</w:t>
            </w:r>
          </w:p>
          <w:p w:rsidR="00E661EE" w:rsidRPr="00745C55" w:rsidRDefault="00E661EE" w:rsidP="00E661EE">
            <w:pPr>
              <w:rPr>
                <w:rFonts w:eastAsia="Calibri"/>
                <w:lang w:eastAsia="en-US"/>
              </w:rPr>
            </w:pPr>
            <w:r w:rsidRPr="00745C55">
              <w:rPr>
                <w:rFonts w:eastAsia="Calibri"/>
                <w:lang w:eastAsia="en-US"/>
              </w:rPr>
              <w:t>Менее 50% - 0</w:t>
            </w:r>
          </w:p>
          <w:p w:rsidR="00E661EE" w:rsidRPr="00745C55" w:rsidRDefault="00E661EE" w:rsidP="00E661EE">
            <w:pPr>
              <w:rPr>
                <w:rFonts w:eastAsia="Calibri"/>
                <w:b/>
                <w:lang w:eastAsia="en-US"/>
              </w:rPr>
            </w:pPr>
            <w:r w:rsidRPr="00745C55">
              <w:rPr>
                <w:rFonts w:eastAsia="Calibri"/>
                <w:b/>
                <w:lang w:eastAsia="en-US"/>
              </w:rPr>
              <w:t>Итоговый лист анкетирования</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rPr>
                <w:rFonts w:eastAsia="Calibri"/>
                <w:color w:val="000000"/>
                <w:lang w:eastAsia="en-US"/>
              </w:rPr>
            </w:pPr>
          </w:p>
        </w:tc>
        <w:tc>
          <w:tcPr>
            <w:tcW w:w="1446" w:type="dxa"/>
          </w:tcPr>
          <w:p w:rsidR="00E661EE" w:rsidRPr="00745C55" w:rsidRDefault="00E661EE" w:rsidP="009C0195">
            <w:pPr>
              <w:autoSpaceDE w:val="0"/>
              <w:autoSpaceDN w:val="0"/>
              <w:adjustRightInd w:val="0"/>
              <w:ind w:left="-108" w:right="-80"/>
              <w:rPr>
                <w:rFonts w:eastAsia="Calibri"/>
                <w:color w:val="000000"/>
                <w:lang w:eastAsia="en-US"/>
              </w:rPr>
            </w:pPr>
            <w:r w:rsidRPr="00745C55">
              <w:rPr>
                <w:rFonts w:eastAsia="Calibri"/>
                <w:color w:val="000000"/>
                <w:lang w:eastAsia="en-US"/>
              </w:rPr>
              <w:t>8.Распространение передового педагогического опыта</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8</w:t>
            </w:r>
          </w:p>
        </w:tc>
        <w:tc>
          <w:tcPr>
            <w:tcW w:w="851" w:type="dxa"/>
          </w:tcPr>
          <w:p w:rsidR="00E661EE" w:rsidRPr="00745C55" w:rsidRDefault="00E661EE" w:rsidP="00E661EE">
            <w:pPr>
              <w:jc w:val="center"/>
              <w:rPr>
                <w:rFonts w:eastAsia="Calibri"/>
                <w:lang w:eastAsia="en-US"/>
              </w:rPr>
            </w:pPr>
            <w:r w:rsidRPr="00745C55">
              <w:rPr>
                <w:rFonts w:eastAsia="Calibri"/>
                <w:lang w:eastAsia="en-US"/>
              </w:rPr>
              <w:t>0-8</w:t>
            </w:r>
          </w:p>
        </w:tc>
        <w:tc>
          <w:tcPr>
            <w:tcW w:w="992" w:type="dxa"/>
          </w:tcPr>
          <w:p w:rsidR="00E661EE" w:rsidRPr="00745C55" w:rsidRDefault="00E661EE" w:rsidP="00E661EE">
            <w:pPr>
              <w:autoSpaceDE w:val="0"/>
              <w:autoSpaceDN w:val="0"/>
              <w:adjustRightInd w:val="0"/>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кол-во проведенных мероприятий педагогами учреждения, В – кол-во запланированных мероприятий на квартал</w:t>
            </w:r>
          </w:p>
          <w:p w:rsidR="00E661EE" w:rsidRPr="00745C55" w:rsidRDefault="00E661EE" w:rsidP="00E661EE">
            <w:pPr>
              <w:rPr>
                <w:rFonts w:eastAsia="Calibri"/>
                <w:lang w:eastAsia="en-US"/>
              </w:rPr>
            </w:pPr>
            <w:r w:rsidRPr="00745C55">
              <w:rPr>
                <w:rFonts w:eastAsia="Calibri"/>
                <w:lang w:eastAsia="en-US"/>
              </w:rPr>
              <w:t>100% - 8, 90%-99% - 7 и т.д.</w:t>
            </w:r>
          </w:p>
          <w:p w:rsidR="00E661EE" w:rsidRPr="00745C55" w:rsidRDefault="00E661EE" w:rsidP="00E661EE">
            <w:pPr>
              <w:rPr>
                <w:rFonts w:eastAsia="Calibri"/>
                <w:b/>
                <w:lang w:eastAsia="en-US"/>
              </w:rPr>
            </w:pPr>
            <w:r w:rsidRPr="00745C55">
              <w:rPr>
                <w:rFonts w:eastAsia="Calibri"/>
                <w:b/>
                <w:lang w:eastAsia="en-US"/>
              </w:rPr>
              <w:t>Годовой план, программки, публикации и пр.</w:t>
            </w:r>
          </w:p>
        </w:tc>
      </w:tr>
      <w:tr w:rsidR="00E661EE" w:rsidRPr="00745C55" w:rsidTr="00E661EE">
        <w:tc>
          <w:tcPr>
            <w:tcW w:w="567" w:type="dxa"/>
          </w:tcPr>
          <w:p w:rsidR="00E661EE" w:rsidRPr="00745C55" w:rsidRDefault="00E661EE" w:rsidP="00E661EE">
            <w:pPr>
              <w:jc w:val="center"/>
              <w:rPr>
                <w:rFonts w:eastAsia="Calibri"/>
                <w:lang w:eastAsia="en-US"/>
              </w:rPr>
            </w:pPr>
          </w:p>
        </w:tc>
        <w:tc>
          <w:tcPr>
            <w:tcW w:w="1134" w:type="dxa"/>
          </w:tcPr>
          <w:p w:rsidR="00E661EE" w:rsidRPr="00745C55" w:rsidRDefault="00E661EE" w:rsidP="00E661EE">
            <w:pPr>
              <w:autoSpaceDE w:val="0"/>
              <w:autoSpaceDN w:val="0"/>
              <w:adjustRightInd w:val="0"/>
              <w:jc w:val="cente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autoSpaceDE w:val="0"/>
              <w:autoSpaceDN w:val="0"/>
              <w:adjustRightInd w:val="0"/>
              <w:ind w:left="-108" w:right="-80"/>
              <w:jc w:val="center"/>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autoSpaceDE w:val="0"/>
              <w:autoSpaceDN w:val="0"/>
              <w:adjustRightInd w:val="0"/>
              <w:jc w:val="center"/>
              <w:rPr>
                <w:rFonts w:eastAsia="Calibri"/>
                <w:color w:val="000000"/>
                <w:lang w:eastAsia="en-US"/>
              </w:rPr>
            </w:pPr>
          </w:p>
        </w:tc>
        <w:tc>
          <w:tcPr>
            <w:tcW w:w="2807" w:type="dxa"/>
          </w:tcPr>
          <w:p w:rsidR="00E661EE" w:rsidRPr="00745C55" w:rsidRDefault="00E661EE" w:rsidP="00E661EE">
            <w:pPr>
              <w:autoSpaceDE w:val="0"/>
              <w:autoSpaceDN w:val="0"/>
              <w:adjustRightInd w:val="0"/>
              <w:jc w:val="cente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lastRenderedPageBreak/>
              <w:t>2.</w:t>
            </w:r>
          </w:p>
        </w:tc>
        <w:tc>
          <w:tcPr>
            <w:tcW w:w="1134" w:type="dxa"/>
          </w:tcPr>
          <w:p w:rsidR="00E661EE" w:rsidRPr="00745C55" w:rsidRDefault="00E661EE" w:rsidP="00C71D85">
            <w:pPr>
              <w:ind w:left="-108" w:right="-108"/>
              <w:rPr>
                <w:rFonts w:eastAsia="Calibri"/>
                <w:b/>
                <w:color w:val="000000"/>
                <w:lang w:eastAsia="en-US"/>
              </w:rPr>
            </w:pPr>
            <w:proofErr w:type="spellStart"/>
            <w:r w:rsidRPr="00745C55">
              <w:rPr>
                <w:rFonts w:eastAsia="Calibri"/>
                <w:b/>
                <w:color w:val="000000"/>
                <w:lang w:eastAsia="en-US"/>
              </w:rPr>
              <w:t>Воспита</w:t>
            </w:r>
            <w:r w:rsidR="00C71D85">
              <w:rPr>
                <w:rFonts w:eastAsia="Calibri"/>
                <w:b/>
                <w:color w:val="000000"/>
                <w:lang w:eastAsia="en-US"/>
              </w:rPr>
              <w:t>-</w:t>
            </w:r>
            <w:r w:rsidRPr="00745C55">
              <w:rPr>
                <w:rFonts w:eastAsia="Calibri"/>
                <w:b/>
                <w:color w:val="000000"/>
                <w:lang w:eastAsia="en-US"/>
              </w:rPr>
              <w:t>тель</w:t>
            </w:r>
            <w:proofErr w:type="spellEnd"/>
            <w:r w:rsidRPr="00745C55">
              <w:rPr>
                <w:rFonts w:eastAsia="Calibri"/>
                <w:b/>
                <w:color w:val="000000"/>
                <w:lang w:eastAsia="en-US"/>
              </w:rPr>
              <w:t xml:space="preserve"> по обучению татарскому языку</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программу в отчетный период,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70%-79% - 5</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Справка по результатам диагностики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2.Пополнение материально-технической базы, способ</w:t>
            </w:r>
            <w:r w:rsidR="00B00329" w:rsidRPr="00745C55">
              <w:rPr>
                <w:rFonts w:eastAsia="Calibri"/>
                <w:color w:val="000000"/>
                <w:lang w:eastAsia="en-US"/>
              </w:rPr>
              <w:t>-</w:t>
            </w:r>
            <w:proofErr w:type="spellStart"/>
            <w:r w:rsidRPr="00745C55">
              <w:rPr>
                <w:rFonts w:eastAsia="Calibri"/>
                <w:color w:val="000000"/>
                <w:lang w:eastAsia="en-US"/>
              </w:rPr>
              <w:t>ствующей</w:t>
            </w:r>
            <w:proofErr w:type="spellEnd"/>
            <w:r w:rsidRPr="00745C55">
              <w:rPr>
                <w:rFonts w:eastAsia="Calibri"/>
                <w:color w:val="000000"/>
                <w:lang w:eastAsia="en-US"/>
              </w:rPr>
              <w:t xml:space="preserve"> обучению детей родному и татарскому языку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b/>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количество оформленного дидактического и методического материала, В – общее количество запланированных пособий. Обновление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B00329">
        <w:trPr>
          <w:trHeight w:val="208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3.Уровень овладения языковой подготовленности детей подготовительной группы к обучению к школе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b/>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детей с достаточным уровнем языковой подготовленности, В – общее  число детей</w:t>
            </w:r>
          </w:p>
          <w:p w:rsidR="00E661EE" w:rsidRPr="00745C55" w:rsidRDefault="00E661EE" w:rsidP="00E661EE">
            <w:pPr>
              <w:rPr>
                <w:rFonts w:eastAsia="Calibri"/>
                <w:lang w:eastAsia="en-US"/>
              </w:rPr>
            </w:pPr>
            <w:r w:rsidRPr="00745C55">
              <w:rPr>
                <w:rFonts w:eastAsia="Calibri"/>
                <w:lang w:eastAsia="en-US"/>
              </w:rPr>
              <w:t>100% - 10, 99-91% - 9 и т.д.</w:t>
            </w:r>
          </w:p>
          <w:p w:rsidR="00E661EE" w:rsidRPr="00745C55" w:rsidRDefault="00E661EE" w:rsidP="00E661EE">
            <w:pPr>
              <w:rPr>
                <w:rFonts w:eastAsia="Calibri"/>
                <w:b/>
                <w:lang w:eastAsia="en-US"/>
              </w:rPr>
            </w:pPr>
            <w:r w:rsidRPr="00745C55">
              <w:rPr>
                <w:rFonts w:eastAsia="Calibri"/>
                <w:b/>
                <w:lang w:eastAsia="en-US"/>
              </w:rPr>
              <w:t>Справка по результатам тестовых ответов</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lang w:eastAsia="en-US"/>
              </w:rPr>
            </w:pPr>
            <w:r w:rsidRPr="00745C55">
              <w:rPr>
                <w:rFonts w:eastAsia="Calibri"/>
                <w:lang w:eastAsia="en-US"/>
              </w:rPr>
              <w:t>Полугодовая</w:t>
            </w:r>
          </w:p>
          <w:p w:rsidR="00E661EE" w:rsidRPr="00745C55" w:rsidRDefault="00E661EE" w:rsidP="00E661EE">
            <w:pPr>
              <w:jc w:val="center"/>
              <w:rPr>
                <w:rFonts w:eastAsia="Calibri"/>
                <w:b/>
                <w:color w:val="000000"/>
                <w:lang w:eastAsia="en-US"/>
              </w:rPr>
            </w:pPr>
          </w:p>
        </w:tc>
        <w:tc>
          <w:tcPr>
            <w:tcW w:w="2807" w:type="dxa"/>
          </w:tcPr>
          <w:p w:rsidR="00E661EE" w:rsidRPr="00745C55" w:rsidRDefault="00E661EE" w:rsidP="00E661EE">
            <w:pPr>
              <w:rPr>
                <w:rFonts w:eastAsia="Calibri"/>
                <w:lang w:eastAsia="en-US"/>
              </w:rPr>
            </w:pPr>
            <w:r w:rsidRPr="00745C55">
              <w:rPr>
                <w:rFonts w:eastAsia="Calibri"/>
                <w:lang w:eastAsia="en-US"/>
              </w:rPr>
              <w:t xml:space="preserve">Является руководителем кружка -10, не является -0. </w:t>
            </w:r>
          </w:p>
          <w:p w:rsidR="00E661EE" w:rsidRPr="00745C55" w:rsidRDefault="00E661EE" w:rsidP="00E661EE">
            <w:pPr>
              <w:rPr>
                <w:rFonts w:eastAsia="Calibri"/>
                <w:b/>
                <w:lang w:eastAsia="en-US"/>
              </w:rPr>
            </w:pPr>
            <w:r w:rsidRPr="00745C55">
              <w:rPr>
                <w:rFonts w:eastAsia="Calibri"/>
                <w:b/>
                <w:color w:val="000000"/>
                <w:lang w:eastAsia="en-US"/>
              </w:rPr>
              <w:t>Приказ о ДПОУ,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5.Работа с родителями по освоению УМК. Доля положительных отзывов родителями детей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E661EE" w:rsidRPr="00745C55" w:rsidRDefault="00E661EE" w:rsidP="00E661EE">
            <w:pPr>
              <w:rPr>
                <w:rFonts w:eastAsia="Calibri"/>
                <w:color w:val="000000"/>
                <w:lang w:eastAsia="en-US"/>
              </w:rPr>
            </w:pPr>
            <w:r w:rsidRPr="00745C55">
              <w:rPr>
                <w:rFonts w:eastAsia="Calibri"/>
                <w:color w:val="000000"/>
                <w:lang w:eastAsia="en-US"/>
              </w:rPr>
              <w:t>90% и более – 5, 80%-90% - 4 и т.д.</w:t>
            </w:r>
          </w:p>
          <w:p w:rsidR="00E661EE" w:rsidRPr="00745C55" w:rsidRDefault="00E661EE" w:rsidP="00E661EE">
            <w:pPr>
              <w:rPr>
                <w:rFonts w:eastAsia="Calibri"/>
                <w:b/>
                <w:color w:val="000000"/>
                <w:lang w:eastAsia="en-US"/>
              </w:rPr>
            </w:pPr>
            <w:r w:rsidRPr="00745C55">
              <w:rPr>
                <w:rFonts w:eastAsia="Calibri"/>
                <w:b/>
                <w:color w:val="000000"/>
                <w:lang w:eastAsia="en-US"/>
              </w:rPr>
              <w:lastRenderedPageBreak/>
              <w:t>Итоговый лист анкетирования. Журнал учета консультаций</w:t>
            </w:r>
          </w:p>
        </w:tc>
      </w:tr>
      <w:tr w:rsidR="00E661EE" w:rsidRPr="00745C55" w:rsidTr="00E661EE">
        <w:trPr>
          <w:trHeight w:val="140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6.Методическая актив</w:t>
            </w:r>
            <w:r w:rsidR="00713EDD">
              <w:rPr>
                <w:rFonts w:eastAsia="Calibri"/>
                <w:color w:val="000000"/>
                <w:lang w:eastAsia="en-US"/>
              </w:rPr>
              <w:t>-</w:t>
            </w:r>
            <w:proofErr w:type="spellStart"/>
            <w:r w:rsidRPr="00745C55">
              <w:rPr>
                <w:rFonts w:eastAsia="Calibri"/>
                <w:color w:val="000000"/>
                <w:lang w:eastAsia="en-US"/>
              </w:rPr>
              <w:t>ность</w:t>
            </w:r>
            <w:proofErr w:type="spellEnd"/>
            <w:r w:rsidRPr="00745C55">
              <w:rPr>
                <w:rFonts w:eastAsia="Calibri"/>
                <w:color w:val="000000"/>
                <w:lang w:eastAsia="en-US"/>
              </w:rPr>
              <w:t xml:space="preserve"> </w:t>
            </w:r>
            <w:proofErr w:type="spellStart"/>
            <w:r w:rsidRPr="00745C55">
              <w:rPr>
                <w:rFonts w:eastAsia="Calibri"/>
                <w:color w:val="000000"/>
                <w:lang w:eastAsia="en-US"/>
              </w:rPr>
              <w:t>педа</w:t>
            </w:r>
            <w:r w:rsidR="00713EDD">
              <w:rPr>
                <w:rFonts w:eastAsia="Calibri"/>
                <w:color w:val="000000"/>
                <w:lang w:eastAsia="en-US"/>
              </w:rPr>
              <w:t>-</w:t>
            </w:r>
            <w:r w:rsidRPr="00745C55">
              <w:rPr>
                <w:rFonts w:eastAsia="Calibri"/>
                <w:color w:val="000000"/>
                <w:lang w:eastAsia="en-US"/>
              </w:rPr>
              <w:t>гога</w:t>
            </w:r>
            <w:proofErr w:type="spellEnd"/>
            <w:r w:rsidRPr="00745C55">
              <w:rPr>
                <w:rFonts w:eastAsia="Calibri"/>
                <w:color w:val="000000"/>
                <w:lang w:eastAsia="en-US"/>
              </w:rPr>
              <w:t>, рас</w:t>
            </w:r>
            <w:r w:rsidR="00713EDD">
              <w:rPr>
                <w:rFonts w:eastAsia="Calibri"/>
                <w:color w:val="000000"/>
                <w:lang w:eastAsia="en-US"/>
              </w:rPr>
              <w:t>-</w:t>
            </w:r>
            <w:proofErr w:type="spellStart"/>
            <w:r w:rsidRPr="00745C55">
              <w:rPr>
                <w:rFonts w:eastAsia="Calibri"/>
                <w:color w:val="000000"/>
                <w:lang w:eastAsia="en-US"/>
              </w:rPr>
              <w:t>пространение</w:t>
            </w:r>
            <w:proofErr w:type="spellEnd"/>
            <w:r w:rsidRPr="00745C55">
              <w:rPr>
                <w:rFonts w:eastAsia="Calibri"/>
                <w:color w:val="000000"/>
                <w:lang w:eastAsia="en-US"/>
              </w:rPr>
              <w:t xml:space="preserve"> передо</w:t>
            </w:r>
            <w:r w:rsidR="00713EDD">
              <w:rPr>
                <w:rFonts w:eastAsia="Calibri"/>
                <w:color w:val="000000"/>
                <w:lang w:eastAsia="en-US"/>
              </w:rPr>
              <w:t>-</w:t>
            </w:r>
            <w:proofErr w:type="spellStart"/>
            <w:r w:rsidRPr="00745C55">
              <w:rPr>
                <w:rFonts w:eastAsia="Calibri"/>
                <w:color w:val="000000"/>
                <w:lang w:eastAsia="en-US"/>
              </w:rPr>
              <w:t>вого</w:t>
            </w:r>
            <w:proofErr w:type="spellEnd"/>
            <w:r w:rsidRPr="00745C55">
              <w:rPr>
                <w:rFonts w:eastAsia="Calibri"/>
                <w:color w:val="000000"/>
                <w:lang w:eastAsia="en-US"/>
              </w:rPr>
              <w:t xml:space="preserve"> </w:t>
            </w:r>
            <w:proofErr w:type="spellStart"/>
            <w:r w:rsidRPr="00745C55">
              <w:rPr>
                <w:rFonts w:eastAsia="Calibri"/>
                <w:color w:val="000000"/>
                <w:lang w:eastAsia="en-US"/>
              </w:rPr>
              <w:t>педа</w:t>
            </w:r>
            <w:r w:rsidR="00713EDD">
              <w:rPr>
                <w:rFonts w:eastAsia="Calibri"/>
                <w:color w:val="000000"/>
                <w:lang w:eastAsia="en-US"/>
              </w:rPr>
              <w:t>-</w:t>
            </w:r>
            <w:r w:rsidRPr="00745C55">
              <w:rPr>
                <w:rFonts w:eastAsia="Calibri"/>
                <w:color w:val="000000"/>
                <w:lang w:eastAsia="en-US"/>
              </w:rPr>
              <w:t>гогического</w:t>
            </w:r>
            <w:proofErr w:type="spellEnd"/>
            <w:r w:rsidRPr="00745C55">
              <w:rPr>
                <w:rFonts w:eastAsia="Calibri"/>
                <w:color w:val="000000"/>
                <w:lang w:eastAsia="en-US"/>
              </w:rPr>
              <w:t xml:space="preserve"> опыта, инновационной и опытно-экспериментальной </w:t>
            </w:r>
            <w:proofErr w:type="spellStart"/>
            <w:r w:rsidRPr="00745C55">
              <w:rPr>
                <w:rFonts w:eastAsia="Calibri"/>
                <w:color w:val="000000"/>
                <w:lang w:eastAsia="en-US"/>
              </w:rPr>
              <w:t>ра</w:t>
            </w:r>
            <w:proofErr w:type="spellEnd"/>
            <w:r w:rsidR="000B24C8">
              <w:rPr>
                <w:rFonts w:eastAsia="Calibri"/>
                <w:color w:val="000000"/>
                <w:lang w:eastAsia="en-US"/>
              </w:rPr>
              <w:t>-</w:t>
            </w:r>
            <w:r w:rsidRPr="00745C55">
              <w:rPr>
                <w:rFonts w:eastAsia="Calibri"/>
                <w:color w:val="000000"/>
                <w:lang w:eastAsia="en-US"/>
              </w:rPr>
              <w:t xml:space="preserve">боте, </w:t>
            </w:r>
            <w:proofErr w:type="spellStart"/>
            <w:r w:rsidRPr="00745C55">
              <w:rPr>
                <w:rFonts w:eastAsia="Calibri"/>
                <w:color w:val="000000"/>
                <w:lang w:eastAsia="en-US"/>
              </w:rPr>
              <w:t>участ</w:t>
            </w:r>
            <w:r w:rsidR="000B24C8">
              <w:rPr>
                <w:rFonts w:eastAsia="Calibri"/>
                <w:color w:val="000000"/>
                <w:lang w:eastAsia="en-US"/>
              </w:rPr>
              <w:t>-</w:t>
            </w:r>
            <w:r w:rsidRPr="00745C55">
              <w:rPr>
                <w:rFonts w:eastAsia="Calibri"/>
                <w:color w:val="000000"/>
                <w:lang w:eastAsia="en-US"/>
              </w:rPr>
              <w:t>ие</w:t>
            </w:r>
            <w:proofErr w:type="spellEnd"/>
            <w:r w:rsidRPr="00745C55">
              <w:rPr>
                <w:rFonts w:eastAsia="Calibri"/>
                <w:color w:val="000000"/>
                <w:lang w:eastAsia="en-US"/>
              </w:rPr>
              <w:t xml:space="preserve"> в Совете педагогов</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 xml:space="preserve">100% - 10, 65% - 7, 33%- 3,5, менее 33%-0 баллов  </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программки,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7.Доля участи педагога и его воспитанников в конкурсном движении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конкурсов, в которых принял участие педагог, В – количество объявленных конкурсов</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3.</w:t>
            </w:r>
          </w:p>
        </w:tc>
        <w:tc>
          <w:tcPr>
            <w:tcW w:w="1134" w:type="dxa"/>
          </w:tcPr>
          <w:p w:rsidR="00E661EE" w:rsidRPr="00745C55" w:rsidRDefault="00E661EE" w:rsidP="00713EDD">
            <w:pPr>
              <w:ind w:right="-108"/>
              <w:rPr>
                <w:rFonts w:eastAsia="Calibri"/>
                <w:b/>
                <w:color w:val="000000"/>
                <w:lang w:eastAsia="en-US"/>
              </w:rPr>
            </w:pPr>
            <w:r w:rsidRPr="00745C55">
              <w:rPr>
                <w:rFonts w:eastAsia="Calibri"/>
                <w:b/>
                <w:color w:val="000000"/>
                <w:lang w:eastAsia="en-US"/>
              </w:rPr>
              <w:t>Учитель-логопед</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1.Динамика результатов коррекционной работы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исправленных нарушений у детей, В – число выявленных детей с нарушением в развитии</w:t>
            </w:r>
          </w:p>
          <w:p w:rsidR="00E661EE" w:rsidRPr="00745C55" w:rsidRDefault="00E661EE" w:rsidP="00E661EE">
            <w:pPr>
              <w:rPr>
                <w:rFonts w:eastAsia="Calibri"/>
                <w:color w:val="000000"/>
                <w:lang w:eastAsia="en-US"/>
              </w:rPr>
            </w:pPr>
            <w:r w:rsidRPr="00745C55">
              <w:rPr>
                <w:rFonts w:eastAsia="Calibri"/>
                <w:color w:val="000000"/>
                <w:lang w:eastAsia="en-US"/>
              </w:rPr>
              <w:t>90% и более – 10, 80%-89% - 9 и т.д.</w:t>
            </w:r>
          </w:p>
          <w:p w:rsidR="00E661EE" w:rsidRPr="00745C55" w:rsidRDefault="00E661EE" w:rsidP="00E661EE">
            <w:pPr>
              <w:rPr>
                <w:rFonts w:eastAsia="Calibri"/>
                <w:b/>
                <w:color w:val="000000"/>
                <w:lang w:eastAsia="en-US"/>
              </w:rPr>
            </w:pPr>
            <w:r w:rsidRPr="00745C55">
              <w:rPr>
                <w:rFonts w:eastAsia="Calibri"/>
                <w:b/>
                <w:color w:val="000000"/>
                <w:lang w:eastAsia="en-US"/>
              </w:rPr>
              <w:t>Протокол и анализ диагностических данных</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lang w:eastAsia="en-US"/>
              </w:rPr>
            </w:pPr>
          </w:p>
        </w:tc>
        <w:tc>
          <w:tcPr>
            <w:tcW w:w="1446" w:type="dxa"/>
          </w:tcPr>
          <w:p w:rsidR="00E661EE" w:rsidRPr="00745C55" w:rsidRDefault="00E661EE" w:rsidP="009C0195">
            <w:pPr>
              <w:ind w:left="-108" w:right="-80"/>
              <w:rPr>
                <w:rFonts w:eastAsia="Calibri"/>
                <w:lang w:eastAsia="en-US"/>
              </w:rPr>
            </w:pPr>
            <w:r w:rsidRPr="00745C55">
              <w:rPr>
                <w:rFonts w:eastAsia="Calibri"/>
                <w:lang w:eastAsia="en-US"/>
              </w:rPr>
              <w:t>2.Консультационная деятельность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консультаций, В – кол-во запланированных консультаций с педагогами, родителями</w:t>
            </w:r>
          </w:p>
          <w:p w:rsidR="00E661EE" w:rsidRPr="00745C55" w:rsidRDefault="00E661EE" w:rsidP="00E661EE">
            <w:pPr>
              <w:rPr>
                <w:rFonts w:eastAsia="Calibri"/>
                <w:color w:val="000000"/>
                <w:lang w:eastAsia="en-US"/>
              </w:rPr>
            </w:pPr>
            <w:r w:rsidRPr="00745C55">
              <w:rPr>
                <w:rFonts w:eastAsia="Calibri"/>
                <w:color w:val="000000"/>
                <w:lang w:eastAsia="en-US"/>
              </w:rPr>
              <w:t>100% – 10, 90%-99% - 9 и т.д.</w:t>
            </w:r>
          </w:p>
          <w:p w:rsidR="00E661EE" w:rsidRPr="00745C55" w:rsidRDefault="00E661EE" w:rsidP="00E661EE">
            <w:pPr>
              <w:rPr>
                <w:rFonts w:eastAsia="Calibri"/>
                <w:b/>
                <w:color w:val="000000"/>
                <w:lang w:eastAsia="en-US"/>
              </w:rPr>
            </w:pPr>
            <w:r w:rsidRPr="00745C55">
              <w:rPr>
                <w:rFonts w:eastAsia="Calibri"/>
                <w:b/>
                <w:lang w:eastAsia="en-US"/>
              </w:rPr>
              <w:t>Журнал проведения консультаций</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vAlign w:val="center"/>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3.Методическая </w:t>
            </w:r>
            <w:r w:rsidRPr="00745C55">
              <w:rPr>
                <w:rFonts w:eastAsia="Calibri"/>
                <w:color w:val="000000"/>
                <w:lang w:eastAsia="en-US"/>
              </w:rPr>
              <w:lastRenderedPageBreak/>
              <w:t>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w:t>
            </w:r>
            <w:r w:rsidRPr="00745C55">
              <w:rPr>
                <w:rFonts w:eastAsia="Calibri"/>
                <w:color w:val="000000"/>
                <w:lang w:eastAsia="en-US"/>
              </w:rPr>
              <w:lastRenderedPageBreak/>
              <w:t>мероприятий, В – максимальное количество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95% – 10, 80%-94% - 5, менее 80% - 0</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программки.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4.Эффективность работы с родителями по результатам анкетирования</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w:t>
            </w:r>
            <w:proofErr w:type="gramStart"/>
            <w:r w:rsidRPr="00745C55">
              <w:rPr>
                <w:rFonts w:eastAsia="Calibri"/>
                <w:color w:val="000000"/>
                <w:lang w:eastAsia="en-US"/>
              </w:rPr>
              <w:t>В)*</w:t>
            </w:r>
            <w:proofErr w:type="gramEnd"/>
            <w:r w:rsidRPr="00745C55">
              <w:rPr>
                <w:rFonts w:eastAsia="Calibri"/>
                <w:color w:val="000000"/>
                <w:lang w:eastAsia="en-US"/>
              </w:rPr>
              <w:t xml:space="preserve">100%, А – число положительных отзывов от родителей, В – число родителей, принявших участие в анкетировании 90% </w:t>
            </w:r>
            <w:r w:rsidR="00B00329" w:rsidRPr="00745C55">
              <w:rPr>
                <w:rFonts w:eastAsia="Calibri"/>
                <w:color w:val="000000"/>
                <w:lang w:eastAsia="en-US"/>
              </w:rPr>
              <w:t>и более – 10, 80%-89% - 9 и т</w:t>
            </w:r>
          </w:p>
          <w:p w:rsidR="00E661EE" w:rsidRPr="00745C55" w:rsidRDefault="00E661EE" w:rsidP="00E661EE">
            <w:pPr>
              <w:rPr>
                <w:rFonts w:eastAsia="Calibri"/>
                <w:b/>
                <w:color w:val="000000"/>
                <w:lang w:eastAsia="en-US"/>
              </w:rPr>
            </w:pPr>
            <w:r w:rsidRPr="00745C55">
              <w:rPr>
                <w:rFonts w:eastAsia="Calibri"/>
                <w:b/>
                <w:color w:val="000000"/>
                <w:lang w:eastAsia="en-US"/>
              </w:rPr>
              <w:t>Итоговые листы анкетирования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2807" w:type="dxa"/>
          </w:tcPr>
          <w:p w:rsidR="00E661EE" w:rsidRPr="00745C55" w:rsidRDefault="00E661EE" w:rsidP="00C71D85">
            <w:pPr>
              <w:ind w:right="-108"/>
              <w:rPr>
                <w:rFonts w:eastAsia="Calibri"/>
                <w:lang w:eastAsia="en-US"/>
              </w:rPr>
            </w:pPr>
            <w:r w:rsidRPr="00745C55">
              <w:rPr>
                <w:rFonts w:eastAsia="Calibri"/>
                <w:lang w:eastAsia="en-US"/>
              </w:rPr>
              <w:t xml:space="preserve">Является руководителем кружка -10, не является -0. </w:t>
            </w:r>
          </w:p>
          <w:p w:rsidR="00E661EE" w:rsidRPr="00745C55" w:rsidRDefault="00E661EE" w:rsidP="00E661EE">
            <w:pPr>
              <w:rPr>
                <w:rFonts w:eastAsia="Calibri"/>
                <w:b/>
                <w:lang w:eastAsia="en-US"/>
              </w:rPr>
            </w:pPr>
            <w:r w:rsidRPr="00745C55">
              <w:rPr>
                <w:rFonts w:eastAsia="Calibri"/>
                <w:b/>
                <w:color w:val="000000"/>
                <w:lang w:eastAsia="en-US"/>
              </w:rPr>
              <w:t>Приказ о ДПОУ,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vAlign w:val="center"/>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6.Внедрение </w:t>
            </w:r>
            <w:proofErr w:type="spellStart"/>
            <w:r w:rsidRPr="00745C55">
              <w:rPr>
                <w:rFonts w:eastAsia="Calibri"/>
                <w:color w:val="000000"/>
                <w:lang w:eastAsia="en-US"/>
              </w:rPr>
              <w:t>иннова</w:t>
            </w:r>
            <w:r w:rsidR="000B24C8">
              <w:rPr>
                <w:rFonts w:eastAsia="Calibri"/>
                <w:color w:val="000000"/>
                <w:lang w:eastAsia="en-US"/>
              </w:rPr>
              <w:t>-</w:t>
            </w:r>
            <w:r w:rsidRPr="00745C55">
              <w:rPr>
                <w:rFonts w:eastAsia="Calibri"/>
                <w:color w:val="000000"/>
                <w:lang w:eastAsia="en-US"/>
              </w:rPr>
              <w:t>ционных</w:t>
            </w:r>
            <w:proofErr w:type="spellEnd"/>
            <w:r w:rsidRPr="00745C55">
              <w:rPr>
                <w:rFonts w:eastAsia="Calibri"/>
                <w:color w:val="000000"/>
                <w:lang w:eastAsia="en-US"/>
              </w:rPr>
              <w:t xml:space="preserve"> педагоги</w:t>
            </w:r>
            <w:r w:rsidR="00B00329" w:rsidRPr="00745C55">
              <w:rPr>
                <w:rFonts w:eastAsia="Calibri"/>
                <w:color w:val="000000"/>
                <w:lang w:eastAsia="en-US"/>
              </w:rPr>
              <w:t>-</w:t>
            </w:r>
            <w:proofErr w:type="spellStart"/>
            <w:r w:rsidRPr="00745C55">
              <w:rPr>
                <w:rFonts w:eastAsia="Calibri"/>
                <w:color w:val="000000"/>
                <w:lang w:eastAsia="en-US"/>
              </w:rPr>
              <w:t>ческих</w:t>
            </w:r>
            <w:proofErr w:type="spellEnd"/>
            <w:r w:rsidRPr="00745C55">
              <w:rPr>
                <w:rFonts w:eastAsia="Calibri"/>
                <w:color w:val="000000"/>
                <w:lang w:eastAsia="en-US"/>
              </w:rPr>
              <w:t xml:space="preserve"> технологий и авторских разработок</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Инновации – 5</w:t>
            </w:r>
          </w:p>
          <w:p w:rsidR="00E661EE" w:rsidRPr="00745C55" w:rsidRDefault="00E661EE" w:rsidP="00E661EE">
            <w:pPr>
              <w:rPr>
                <w:rFonts w:eastAsia="Calibri"/>
                <w:color w:val="000000"/>
                <w:lang w:eastAsia="en-US"/>
              </w:rPr>
            </w:pPr>
            <w:r w:rsidRPr="00745C55">
              <w:rPr>
                <w:rFonts w:eastAsia="Calibri"/>
                <w:color w:val="000000"/>
                <w:lang w:eastAsia="en-US"/>
              </w:rPr>
              <w:t>Авторские разработки – 5</w:t>
            </w:r>
          </w:p>
          <w:p w:rsidR="00E661EE" w:rsidRPr="00745C55" w:rsidRDefault="00E661EE" w:rsidP="00E661EE">
            <w:pPr>
              <w:rPr>
                <w:rFonts w:eastAsia="Calibri"/>
                <w:b/>
                <w:color w:val="000000"/>
                <w:lang w:eastAsia="en-US"/>
              </w:rPr>
            </w:pPr>
            <w:r w:rsidRPr="00745C55">
              <w:rPr>
                <w:rFonts w:eastAsia="Calibri"/>
                <w:b/>
                <w:color w:val="000000"/>
                <w:lang w:eastAsia="en-US"/>
              </w:rPr>
              <w:t>Наличие приказа по инновациям, диплом</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vAlign w:val="center"/>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4.</w:t>
            </w:r>
          </w:p>
        </w:tc>
        <w:tc>
          <w:tcPr>
            <w:tcW w:w="1134" w:type="dxa"/>
          </w:tcPr>
          <w:p w:rsidR="00E661EE" w:rsidRPr="00745C55" w:rsidRDefault="00E661EE" w:rsidP="00E661EE">
            <w:pPr>
              <w:ind w:left="-111" w:right="-136"/>
              <w:rPr>
                <w:rFonts w:eastAsia="Calibri"/>
                <w:b/>
                <w:color w:val="000000"/>
                <w:lang w:eastAsia="en-US"/>
              </w:rPr>
            </w:pPr>
            <w:r w:rsidRPr="00745C55">
              <w:rPr>
                <w:rFonts w:eastAsia="Calibri"/>
                <w:b/>
                <w:color w:val="000000"/>
                <w:lang w:eastAsia="en-US"/>
              </w:rPr>
              <w:t>Музыкальный руководитель</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детей, освоивших программу в отчетный период, В – общее число детей </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 xml:space="preserve">70%-79% - 5, </w:t>
            </w:r>
          </w:p>
          <w:p w:rsidR="00E661EE" w:rsidRPr="00745C55" w:rsidRDefault="00E661EE" w:rsidP="00E661EE">
            <w:pPr>
              <w:rPr>
                <w:rFonts w:eastAsia="Calibri"/>
                <w:color w:val="000000"/>
                <w:lang w:eastAsia="en-US"/>
              </w:rPr>
            </w:pPr>
            <w:r w:rsidRPr="00745C55">
              <w:rPr>
                <w:rFonts w:eastAsia="Calibri"/>
                <w:color w:val="000000"/>
                <w:lang w:eastAsia="en-US"/>
              </w:rPr>
              <w:t>60% - 69%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2.Создание и постоянное обновление развивающей среды в музыкальном зале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8</w:t>
            </w:r>
          </w:p>
        </w:tc>
        <w:tc>
          <w:tcPr>
            <w:tcW w:w="851" w:type="dxa"/>
          </w:tcPr>
          <w:p w:rsidR="00E661EE" w:rsidRPr="00745C55" w:rsidRDefault="00E661EE" w:rsidP="00E661EE">
            <w:pPr>
              <w:jc w:val="center"/>
              <w:rPr>
                <w:rFonts w:eastAsia="Calibri"/>
                <w:lang w:eastAsia="en-US"/>
              </w:rPr>
            </w:pPr>
            <w:r w:rsidRPr="00745C55">
              <w:rPr>
                <w:rFonts w:eastAsia="Calibri"/>
                <w:lang w:eastAsia="en-US"/>
              </w:rPr>
              <w:t>4-8</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Есть обновления – 4</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замечаний – 4</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C71D85">
            <w:pPr>
              <w:ind w:right="-108"/>
              <w:rPr>
                <w:rFonts w:eastAsia="Calibri"/>
                <w:lang w:eastAsia="en-US"/>
              </w:rPr>
            </w:pPr>
            <w:r w:rsidRPr="00745C55">
              <w:rPr>
                <w:rFonts w:eastAsia="Calibri"/>
                <w:lang w:eastAsia="en-US"/>
              </w:rPr>
              <w:t>Является руководителем кружка -10, не является -</w:t>
            </w:r>
            <w:r w:rsidR="00C71D85">
              <w:rPr>
                <w:rFonts w:eastAsia="Calibri"/>
                <w:lang w:eastAsia="en-US"/>
              </w:rPr>
              <w:t>0</w:t>
            </w:r>
          </w:p>
          <w:p w:rsidR="00E661EE" w:rsidRPr="00745C55" w:rsidRDefault="00E661EE" w:rsidP="00E661EE">
            <w:pPr>
              <w:rPr>
                <w:rFonts w:eastAsia="Calibri"/>
                <w:b/>
                <w:lang w:eastAsia="en-US"/>
              </w:rPr>
            </w:pPr>
            <w:r w:rsidRPr="00745C55">
              <w:rPr>
                <w:rFonts w:eastAsia="Calibri"/>
                <w:b/>
                <w:color w:val="000000"/>
                <w:lang w:eastAsia="en-US"/>
              </w:rPr>
              <w:t>Приказ о ДПОУ,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4.Внедрение инновационных педагоги</w:t>
            </w:r>
            <w:r w:rsidR="00C71D85">
              <w:rPr>
                <w:rFonts w:eastAsia="Calibri"/>
                <w:color w:val="000000"/>
                <w:lang w:eastAsia="en-US"/>
              </w:rPr>
              <w:t>-</w:t>
            </w:r>
            <w:r w:rsidRPr="00745C55">
              <w:rPr>
                <w:rFonts w:eastAsia="Calibri"/>
                <w:color w:val="000000"/>
                <w:lang w:eastAsia="en-US"/>
              </w:rPr>
              <w:t>чески технологий, авторских разработок</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7</w:t>
            </w:r>
          </w:p>
        </w:tc>
        <w:tc>
          <w:tcPr>
            <w:tcW w:w="851" w:type="dxa"/>
          </w:tcPr>
          <w:p w:rsidR="00E661EE" w:rsidRPr="00745C55" w:rsidRDefault="00E661EE" w:rsidP="00E661EE">
            <w:pPr>
              <w:jc w:val="center"/>
              <w:rPr>
                <w:rFonts w:eastAsia="Calibri"/>
                <w:lang w:eastAsia="en-US"/>
              </w:rPr>
            </w:pPr>
            <w:r w:rsidRPr="00745C55">
              <w:rPr>
                <w:rFonts w:eastAsia="Calibri"/>
                <w:lang w:eastAsia="en-US"/>
              </w:rPr>
              <w:t>3,5-7</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Инновации – 3.5</w:t>
            </w:r>
          </w:p>
          <w:p w:rsidR="00E661EE" w:rsidRPr="00745C55" w:rsidRDefault="00E661EE" w:rsidP="00E661EE">
            <w:pPr>
              <w:rPr>
                <w:rFonts w:eastAsia="Calibri"/>
                <w:color w:val="000000"/>
                <w:lang w:eastAsia="en-US"/>
              </w:rPr>
            </w:pPr>
            <w:r w:rsidRPr="00745C55">
              <w:rPr>
                <w:rFonts w:eastAsia="Calibri"/>
                <w:color w:val="000000"/>
                <w:lang w:eastAsia="en-US"/>
              </w:rPr>
              <w:t>Авторские разработки – 3.5</w:t>
            </w:r>
          </w:p>
          <w:p w:rsidR="00E661EE" w:rsidRPr="00745C55" w:rsidRDefault="00E661EE" w:rsidP="00E661EE">
            <w:pPr>
              <w:rPr>
                <w:rFonts w:eastAsia="Calibri"/>
                <w:b/>
                <w:color w:val="000000"/>
                <w:lang w:eastAsia="en-US"/>
              </w:rPr>
            </w:pPr>
            <w:r w:rsidRPr="00745C55">
              <w:rPr>
                <w:rFonts w:eastAsia="Calibri"/>
                <w:b/>
                <w:color w:val="000000"/>
                <w:lang w:eastAsia="en-US"/>
              </w:rPr>
              <w:t>Приказ по инновациям, диплом</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5.Эффективность работы с родителями по результатам анкетирования</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положительных отзывов от родителей, В – число родителей, принявших участие в анкетировании </w:t>
            </w:r>
          </w:p>
          <w:p w:rsidR="00E661EE" w:rsidRPr="00745C55" w:rsidRDefault="00E661EE" w:rsidP="00E661EE">
            <w:pPr>
              <w:rPr>
                <w:rFonts w:eastAsia="Calibri"/>
                <w:color w:val="000000"/>
                <w:lang w:eastAsia="en-US"/>
              </w:rPr>
            </w:pPr>
            <w:r w:rsidRPr="00745C55">
              <w:rPr>
                <w:rFonts w:eastAsia="Calibri"/>
                <w:color w:val="000000"/>
                <w:lang w:eastAsia="en-US"/>
              </w:rPr>
              <w:t>90% и более – 5,</w:t>
            </w:r>
          </w:p>
          <w:p w:rsidR="00E661EE" w:rsidRPr="00745C55" w:rsidRDefault="00E661EE" w:rsidP="00E661EE">
            <w:pPr>
              <w:rPr>
                <w:rFonts w:eastAsia="Calibri"/>
                <w:color w:val="000000"/>
                <w:lang w:eastAsia="en-US"/>
              </w:rPr>
            </w:pPr>
            <w:r w:rsidRPr="00745C55">
              <w:rPr>
                <w:rFonts w:eastAsia="Calibri"/>
                <w:color w:val="000000"/>
                <w:lang w:eastAsia="en-US"/>
              </w:rPr>
              <w:t>80%-89% - 4 и т.д.</w:t>
            </w:r>
          </w:p>
          <w:p w:rsidR="00E661EE" w:rsidRPr="00745C55" w:rsidRDefault="00E661EE" w:rsidP="00E661EE">
            <w:pPr>
              <w:rPr>
                <w:rFonts w:eastAsia="Calibri"/>
                <w:b/>
                <w:color w:val="000000"/>
                <w:lang w:eastAsia="en-US"/>
              </w:rPr>
            </w:pPr>
            <w:r w:rsidRPr="00745C55">
              <w:rPr>
                <w:rFonts w:eastAsia="Calibri"/>
                <w:b/>
                <w:color w:val="000000"/>
                <w:lang w:eastAsia="en-US"/>
              </w:rPr>
              <w:t>Итоговый листы анкетирования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lang w:eastAsia="en-US"/>
              </w:rPr>
            </w:pPr>
            <w:r w:rsidRPr="00745C55">
              <w:rPr>
                <w:rFonts w:eastAsia="Calibri"/>
                <w:color w:val="000000"/>
                <w:lang w:eastAsia="en-US"/>
              </w:rPr>
              <w:t>6.Методическая активность педагога, распространение передового педагогического опыта, инновационной и опытно-экспериментальной работе.</w:t>
            </w:r>
            <w:r w:rsidRPr="00745C55">
              <w:rPr>
                <w:rFonts w:eastAsia="Calibri"/>
                <w:lang w:eastAsia="en-US"/>
              </w:rPr>
              <w:t xml:space="preserve"> Участие воспитанников в конкурсном движении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мероприятий, В – число запланированных мероприятий </w:t>
            </w:r>
          </w:p>
          <w:p w:rsidR="00E661EE" w:rsidRPr="00745C55" w:rsidRDefault="00E661EE" w:rsidP="00E661EE">
            <w:pPr>
              <w:rPr>
                <w:rFonts w:eastAsia="Calibri"/>
                <w:color w:val="000000"/>
                <w:lang w:eastAsia="en-US"/>
              </w:rPr>
            </w:pPr>
            <w:r w:rsidRPr="00745C55">
              <w:rPr>
                <w:rFonts w:eastAsia="Calibri"/>
                <w:color w:val="000000"/>
                <w:lang w:eastAsia="en-US"/>
              </w:rPr>
              <w:t>90% и более – 5</w:t>
            </w:r>
          </w:p>
          <w:p w:rsidR="00E661EE" w:rsidRPr="00745C55" w:rsidRDefault="00E661EE" w:rsidP="00E661EE">
            <w:pPr>
              <w:rPr>
                <w:rFonts w:eastAsia="Calibri"/>
                <w:color w:val="000000"/>
                <w:lang w:eastAsia="en-US"/>
              </w:rPr>
            </w:pPr>
            <w:r w:rsidRPr="00745C55">
              <w:rPr>
                <w:rFonts w:eastAsia="Calibri"/>
                <w:color w:val="000000"/>
                <w:lang w:eastAsia="en-US"/>
              </w:rPr>
              <w:t>80%-89% - 4 и т.д.</w:t>
            </w:r>
          </w:p>
          <w:p w:rsidR="00E661EE" w:rsidRPr="00745C55" w:rsidRDefault="00E661EE" w:rsidP="00E661EE">
            <w:pPr>
              <w:rPr>
                <w:rFonts w:eastAsia="Calibri"/>
                <w:color w:val="000000"/>
                <w:lang w:eastAsia="en-US"/>
              </w:rPr>
            </w:pPr>
            <w:r w:rsidRPr="00745C55">
              <w:rPr>
                <w:rFonts w:eastAsia="Calibri"/>
                <w:color w:val="000000"/>
                <w:lang w:eastAsia="en-US"/>
              </w:rPr>
              <w:t>(А/В)*100%,  А – число участия, В – кол-во объявленных конкурсов</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 xml:space="preserve">70%-79% - 5, </w:t>
            </w:r>
          </w:p>
          <w:p w:rsidR="00E661EE" w:rsidRPr="00745C55" w:rsidRDefault="00E661EE" w:rsidP="00E661EE">
            <w:pPr>
              <w:rPr>
                <w:rFonts w:eastAsia="Calibri"/>
                <w:color w:val="000000"/>
                <w:lang w:eastAsia="en-US"/>
              </w:rPr>
            </w:pPr>
            <w:r w:rsidRPr="00745C55">
              <w:rPr>
                <w:rFonts w:eastAsia="Calibri"/>
                <w:color w:val="000000"/>
                <w:lang w:eastAsia="en-US"/>
              </w:rPr>
              <w:t>60% - 69%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 xml:space="preserve">План самообразования педагога, дипломы, программы, публикации и </w:t>
            </w:r>
            <w:r w:rsidR="00B00329" w:rsidRPr="00745C55">
              <w:rPr>
                <w:rFonts w:eastAsia="Calibri"/>
                <w:b/>
                <w:color w:val="000000"/>
                <w:lang w:eastAsia="en-US"/>
              </w:rPr>
              <w:t>т</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5.</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Инструктор по физкультуре</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w:t>
            </w:r>
            <w:proofErr w:type="gramStart"/>
            <w:r w:rsidRPr="00745C55">
              <w:rPr>
                <w:rFonts w:eastAsia="Calibri"/>
                <w:color w:val="000000"/>
                <w:lang w:eastAsia="en-US"/>
              </w:rPr>
              <w:t>В)*</w:t>
            </w:r>
            <w:proofErr w:type="gramEnd"/>
            <w:r w:rsidRPr="00745C55">
              <w:rPr>
                <w:rFonts w:eastAsia="Calibri"/>
                <w:color w:val="000000"/>
                <w:lang w:eastAsia="en-US"/>
              </w:rPr>
              <w:t xml:space="preserve">100%, А – число детей освоивших </w:t>
            </w:r>
            <w:proofErr w:type="spellStart"/>
            <w:r w:rsidRPr="00745C55">
              <w:rPr>
                <w:rFonts w:eastAsia="Calibri"/>
                <w:color w:val="000000"/>
                <w:lang w:eastAsia="en-US"/>
              </w:rPr>
              <w:t>прог</w:t>
            </w:r>
            <w:r w:rsidR="00C71D85">
              <w:rPr>
                <w:rFonts w:eastAsia="Calibri"/>
                <w:color w:val="000000"/>
                <w:lang w:eastAsia="en-US"/>
              </w:rPr>
              <w:t>-</w:t>
            </w:r>
            <w:r w:rsidRPr="00745C55">
              <w:rPr>
                <w:rFonts w:eastAsia="Calibri"/>
                <w:color w:val="000000"/>
                <w:lang w:eastAsia="en-US"/>
              </w:rPr>
              <w:t>рамму</w:t>
            </w:r>
            <w:proofErr w:type="spellEnd"/>
            <w:r w:rsidRPr="00745C55">
              <w:rPr>
                <w:rFonts w:eastAsia="Calibri"/>
                <w:color w:val="000000"/>
                <w:lang w:eastAsia="en-US"/>
              </w:rPr>
              <w:t xml:space="preserve"> в отчетный пери</w:t>
            </w:r>
            <w:r w:rsidR="00C71D85">
              <w:rPr>
                <w:rFonts w:eastAsia="Calibri"/>
                <w:color w:val="000000"/>
                <w:lang w:eastAsia="en-US"/>
              </w:rPr>
              <w:t>-</w:t>
            </w:r>
            <w:r w:rsidRPr="00745C55">
              <w:rPr>
                <w:rFonts w:eastAsia="Calibri"/>
                <w:color w:val="000000"/>
                <w:lang w:eastAsia="en-US"/>
              </w:rPr>
              <w:t>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70%-79% - 5</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 заносятся в протокол, заверяются администрацией ДОУ</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2.Оказание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C71D85">
            <w:pPr>
              <w:ind w:right="-108"/>
              <w:rPr>
                <w:rFonts w:eastAsia="Calibri"/>
                <w:lang w:eastAsia="en-US"/>
              </w:rPr>
            </w:pPr>
            <w:r w:rsidRPr="00745C55">
              <w:rPr>
                <w:rFonts w:eastAsia="Calibri"/>
                <w:lang w:eastAsia="en-US"/>
              </w:rPr>
              <w:t>Является руководителем кружка -10, не является -</w:t>
            </w:r>
            <w:r w:rsidR="00C71D85">
              <w:rPr>
                <w:rFonts w:eastAsia="Calibri"/>
                <w:lang w:eastAsia="en-US"/>
              </w:rPr>
              <w:t>0</w:t>
            </w:r>
          </w:p>
          <w:p w:rsidR="00E661EE" w:rsidRPr="00745C55" w:rsidRDefault="00E661EE" w:rsidP="00E661EE">
            <w:pPr>
              <w:rPr>
                <w:rFonts w:eastAsia="Calibri"/>
                <w:b/>
                <w:lang w:eastAsia="en-US"/>
              </w:rPr>
            </w:pPr>
            <w:r w:rsidRPr="00745C55">
              <w:rPr>
                <w:rFonts w:eastAsia="Calibri"/>
                <w:b/>
                <w:color w:val="000000"/>
                <w:lang w:eastAsia="en-US"/>
              </w:rPr>
              <w:t>Приказ,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3.Охрана жизни и здоровья (заболеваемость, травматизм)</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lang w:eastAsia="en-US"/>
              </w:rPr>
            </w:pPr>
            <w:r w:rsidRPr="00745C55">
              <w:rPr>
                <w:rFonts w:eastAsia="Calibri"/>
                <w:color w:val="00000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r w:rsidRPr="00745C55">
              <w:rPr>
                <w:rFonts w:eastAsia="Calibri"/>
                <w:lang w:eastAsia="en-US"/>
              </w:rPr>
              <w:t xml:space="preserve"> Участие воспитанников в конкурсном движении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мероприятий, В – число запланированных мероприятий </w:t>
            </w:r>
          </w:p>
          <w:p w:rsidR="00E661EE" w:rsidRPr="00745C55" w:rsidRDefault="00E661EE" w:rsidP="00E661EE">
            <w:pPr>
              <w:rPr>
                <w:rFonts w:eastAsia="Calibri"/>
                <w:color w:val="000000"/>
                <w:lang w:eastAsia="en-US"/>
              </w:rPr>
            </w:pPr>
            <w:r w:rsidRPr="00745C55">
              <w:rPr>
                <w:rFonts w:eastAsia="Calibri"/>
                <w:color w:val="000000"/>
                <w:lang w:eastAsia="en-US"/>
              </w:rPr>
              <w:t>90% и более – 5</w:t>
            </w:r>
          </w:p>
          <w:p w:rsidR="00E661EE" w:rsidRPr="00745C55" w:rsidRDefault="00E661EE" w:rsidP="00E661EE">
            <w:pPr>
              <w:rPr>
                <w:rFonts w:eastAsia="Calibri"/>
                <w:color w:val="000000"/>
                <w:lang w:eastAsia="en-US"/>
              </w:rPr>
            </w:pPr>
            <w:r w:rsidRPr="00745C55">
              <w:rPr>
                <w:rFonts w:eastAsia="Calibri"/>
                <w:color w:val="000000"/>
                <w:lang w:eastAsia="en-US"/>
              </w:rPr>
              <w:t>80%-89% - 4 и т.д.</w:t>
            </w:r>
          </w:p>
          <w:p w:rsidR="00E661EE" w:rsidRPr="00745C55" w:rsidRDefault="00E661EE" w:rsidP="00E661EE">
            <w:pPr>
              <w:rPr>
                <w:rFonts w:eastAsia="Calibri"/>
                <w:color w:val="000000"/>
                <w:lang w:eastAsia="en-US"/>
              </w:rPr>
            </w:pPr>
            <w:r w:rsidRPr="00745C55">
              <w:rPr>
                <w:rFonts w:eastAsia="Calibri"/>
                <w:color w:val="000000"/>
                <w:lang w:eastAsia="en-US"/>
              </w:rPr>
              <w:t>(А/В)*100%,  А – число участия, В – кол-во объявленных конкурсов</w:t>
            </w:r>
          </w:p>
          <w:p w:rsidR="00E661EE" w:rsidRPr="00745C55" w:rsidRDefault="00E661EE" w:rsidP="00E661EE">
            <w:pPr>
              <w:rPr>
                <w:rFonts w:eastAsia="Calibri"/>
                <w:color w:val="000000"/>
                <w:lang w:eastAsia="en-US"/>
              </w:rPr>
            </w:pPr>
            <w:r w:rsidRPr="00745C55">
              <w:rPr>
                <w:rFonts w:eastAsia="Calibri"/>
                <w:color w:val="000000"/>
                <w:lang w:eastAsia="en-US"/>
              </w:rPr>
              <w:t>80% и более – 10,</w:t>
            </w:r>
          </w:p>
          <w:p w:rsidR="00E661EE" w:rsidRPr="00745C55" w:rsidRDefault="00E661EE" w:rsidP="00E661EE">
            <w:pPr>
              <w:rPr>
                <w:rFonts w:eastAsia="Calibri"/>
                <w:color w:val="000000"/>
                <w:lang w:eastAsia="en-US"/>
              </w:rPr>
            </w:pPr>
            <w:r w:rsidRPr="00745C55">
              <w:rPr>
                <w:rFonts w:eastAsia="Calibri"/>
                <w:color w:val="000000"/>
                <w:lang w:eastAsia="en-US"/>
              </w:rPr>
              <w:t xml:space="preserve">70%-79% - 5, </w:t>
            </w:r>
          </w:p>
          <w:p w:rsidR="00E661EE" w:rsidRPr="00745C55" w:rsidRDefault="00E661EE" w:rsidP="00E661EE">
            <w:pPr>
              <w:rPr>
                <w:rFonts w:eastAsia="Calibri"/>
                <w:color w:val="000000"/>
                <w:lang w:eastAsia="en-US"/>
              </w:rPr>
            </w:pPr>
            <w:r w:rsidRPr="00745C55">
              <w:rPr>
                <w:rFonts w:eastAsia="Calibri"/>
                <w:color w:val="000000"/>
                <w:lang w:eastAsia="en-US"/>
              </w:rPr>
              <w:t>60% - 69%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color w:val="000000"/>
                <w:lang w:eastAsia="en-US"/>
              </w:rPr>
            </w:pPr>
            <w:r w:rsidRPr="00745C55">
              <w:rPr>
                <w:rFonts w:eastAsia="Calibri"/>
                <w:b/>
                <w:color w:val="000000"/>
                <w:lang w:eastAsia="en-US"/>
              </w:rPr>
              <w:t>План самообразования педагога, дипломы, публикации, программы</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5.Постоянное обновление развивающей среды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документации-5, 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b/>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6.</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Педагог-психолог</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1.Качество проведенных диагностических мероприятий</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выявленных  детей с особенностями в развитии, В – число обследованных детей </w:t>
            </w:r>
          </w:p>
          <w:p w:rsidR="00E661EE" w:rsidRPr="00745C55" w:rsidRDefault="00E661EE" w:rsidP="00E661EE">
            <w:pPr>
              <w:rPr>
                <w:rFonts w:eastAsia="Calibri"/>
                <w:color w:val="000000"/>
                <w:lang w:eastAsia="en-US"/>
              </w:rPr>
            </w:pPr>
            <w:r w:rsidRPr="00745C55">
              <w:rPr>
                <w:rFonts w:eastAsia="Calibri"/>
                <w:color w:val="000000"/>
                <w:lang w:eastAsia="en-US"/>
              </w:rPr>
              <w:t>70% и более – 10</w:t>
            </w:r>
          </w:p>
          <w:p w:rsidR="00E661EE" w:rsidRPr="00745C55" w:rsidRDefault="00E661EE" w:rsidP="00E661EE">
            <w:pPr>
              <w:rPr>
                <w:rFonts w:eastAsia="Calibri"/>
                <w:color w:val="000000"/>
                <w:lang w:eastAsia="en-US"/>
              </w:rPr>
            </w:pPr>
            <w:r w:rsidRPr="00745C55">
              <w:rPr>
                <w:rFonts w:eastAsia="Calibri"/>
                <w:color w:val="000000"/>
                <w:lang w:eastAsia="en-US"/>
              </w:rPr>
              <w:t>60%-69% - 5</w:t>
            </w:r>
          </w:p>
          <w:p w:rsidR="00E661EE" w:rsidRPr="00745C55" w:rsidRDefault="00E661EE" w:rsidP="00E661EE">
            <w:pPr>
              <w:rPr>
                <w:rFonts w:eastAsia="Calibri"/>
                <w:color w:val="000000"/>
                <w:lang w:eastAsia="en-US"/>
              </w:rPr>
            </w:pPr>
            <w:r w:rsidRPr="00745C55">
              <w:rPr>
                <w:rFonts w:eastAsia="Calibri"/>
                <w:color w:val="000000"/>
                <w:lang w:eastAsia="en-US"/>
              </w:rPr>
              <w:t>50% - 59% - 3</w:t>
            </w:r>
          </w:p>
          <w:p w:rsidR="00E661EE" w:rsidRPr="00745C55" w:rsidRDefault="00E661EE" w:rsidP="00E661EE">
            <w:pPr>
              <w:rPr>
                <w:rFonts w:eastAsia="Calibri"/>
                <w:color w:val="000000"/>
                <w:lang w:eastAsia="en-US"/>
              </w:rPr>
            </w:pPr>
            <w:r w:rsidRPr="00745C55">
              <w:rPr>
                <w:rFonts w:eastAsia="Calibri"/>
                <w:color w:val="000000"/>
                <w:lang w:eastAsia="en-US"/>
              </w:rPr>
              <w:t>Менее 50% - 0</w:t>
            </w:r>
          </w:p>
          <w:p w:rsidR="00E661EE" w:rsidRPr="00745C55" w:rsidRDefault="00E661EE" w:rsidP="00E661EE">
            <w:pPr>
              <w:rPr>
                <w:rFonts w:eastAsia="Calibri"/>
                <w:b/>
                <w:color w:val="000000"/>
                <w:lang w:eastAsia="en-US"/>
              </w:rPr>
            </w:pPr>
            <w:r w:rsidRPr="00745C55">
              <w:rPr>
                <w:rFonts w:eastAsia="Calibri"/>
                <w:b/>
                <w:color w:val="000000"/>
                <w:lang w:eastAsia="en-US"/>
              </w:rPr>
              <w:t>Протокол и анализ диагностических данных</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2.Постоянное обновление развивающей среды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документации – 5 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3.Эффективность работы с </w:t>
            </w:r>
            <w:r w:rsidRPr="00745C55">
              <w:rPr>
                <w:rFonts w:eastAsia="Calibri"/>
                <w:color w:val="000000"/>
                <w:lang w:eastAsia="en-US"/>
              </w:rPr>
              <w:lastRenderedPageBreak/>
              <w:t>родителями по результатам анкетирования</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число  положительных отзывов </w:t>
            </w:r>
            <w:r w:rsidRPr="00745C55">
              <w:rPr>
                <w:rFonts w:eastAsia="Calibri"/>
                <w:color w:val="000000"/>
                <w:lang w:eastAsia="en-US"/>
              </w:rPr>
              <w:lastRenderedPageBreak/>
              <w:t xml:space="preserve">от родителей, В – число родителей, принявших участие в анкетировании </w:t>
            </w:r>
          </w:p>
          <w:p w:rsidR="00E661EE" w:rsidRPr="00745C55" w:rsidRDefault="00E661EE" w:rsidP="00E661EE">
            <w:pPr>
              <w:rPr>
                <w:rFonts w:eastAsia="Calibri"/>
                <w:color w:val="000000"/>
                <w:lang w:eastAsia="en-US"/>
              </w:rPr>
            </w:pPr>
            <w:r w:rsidRPr="00745C55">
              <w:rPr>
                <w:rFonts w:eastAsia="Calibri"/>
                <w:color w:val="000000"/>
                <w:lang w:eastAsia="en-US"/>
              </w:rPr>
              <w:t>90% и более – 10</w:t>
            </w:r>
          </w:p>
          <w:p w:rsidR="00E661EE" w:rsidRPr="00745C55" w:rsidRDefault="00E661EE" w:rsidP="00E661EE">
            <w:pPr>
              <w:rPr>
                <w:rFonts w:eastAsia="Calibri"/>
                <w:color w:val="000000"/>
                <w:lang w:eastAsia="en-US"/>
              </w:rPr>
            </w:pPr>
            <w:r w:rsidRPr="00745C55">
              <w:rPr>
                <w:rFonts w:eastAsia="Calibri"/>
                <w:color w:val="000000"/>
                <w:lang w:eastAsia="en-US"/>
              </w:rPr>
              <w:t>80%-89% - 9 и т.д.</w:t>
            </w:r>
          </w:p>
          <w:p w:rsidR="00E661EE" w:rsidRPr="00745C55" w:rsidRDefault="00E661EE" w:rsidP="00E661EE">
            <w:pPr>
              <w:rPr>
                <w:rFonts w:eastAsia="Calibri"/>
                <w:b/>
                <w:color w:val="000000"/>
                <w:lang w:eastAsia="en-US"/>
              </w:rPr>
            </w:pPr>
            <w:r w:rsidRPr="00745C55">
              <w:rPr>
                <w:rFonts w:eastAsia="Calibri"/>
                <w:b/>
                <w:color w:val="000000"/>
                <w:lang w:eastAsia="en-US"/>
              </w:rPr>
              <w:t>Итоговые листы анкетирования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кол-во проведенных педагогом мероприятий, В – число запланированных мероприятий </w:t>
            </w:r>
          </w:p>
          <w:p w:rsidR="00E661EE" w:rsidRPr="00745C55" w:rsidRDefault="00E661EE" w:rsidP="00E661EE">
            <w:pPr>
              <w:rPr>
                <w:rFonts w:eastAsia="Calibri"/>
                <w:color w:val="000000"/>
                <w:lang w:eastAsia="en-US"/>
              </w:rPr>
            </w:pPr>
            <w:r w:rsidRPr="00745C55">
              <w:rPr>
                <w:rFonts w:eastAsia="Calibri"/>
                <w:color w:val="000000"/>
                <w:lang w:eastAsia="en-US"/>
              </w:rPr>
              <w:t>90% и более – 10</w:t>
            </w:r>
          </w:p>
          <w:p w:rsidR="00E661EE" w:rsidRPr="00745C55" w:rsidRDefault="00E661EE" w:rsidP="00E661EE">
            <w:pPr>
              <w:rPr>
                <w:rFonts w:eastAsia="Calibri"/>
                <w:color w:val="000000"/>
                <w:lang w:eastAsia="en-US"/>
              </w:rPr>
            </w:pPr>
            <w:r w:rsidRPr="00745C55">
              <w:rPr>
                <w:rFonts w:eastAsia="Calibri"/>
                <w:color w:val="000000"/>
                <w:lang w:eastAsia="en-US"/>
              </w:rPr>
              <w:t>80%-89% - 9 и т.д.</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программы, дипломы,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5.Консультационная деятельность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консультаций, В – кол-во запланированных консультаций</w:t>
            </w:r>
          </w:p>
          <w:p w:rsidR="00E661EE" w:rsidRPr="00745C55" w:rsidRDefault="00E661EE" w:rsidP="00E661EE">
            <w:pPr>
              <w:rPr>
                <w:rFonts w:eastAsia="Calibri"/>
                <w:color w:val="000000"/>
                <w:lang w:eastAsia="en-US"/>
              </w:rPr>
            </w:pPr>
            <w:r w:rsidRPr="00745C55">
              <w:rPr>
                <w:rFonts w:eastAsia="Calibri"/>
                <w:color w:val="000000"/>
                <w:lang w:eastAsia="en-US"/>
              </w:rPr>
              <w:t>100% – 10</w:t>
            </w:r>
          </w:p>
          <w:p w:rsidR="00E661EE" w:rsidRPr="00745C55" w:rsidRDefault="00E661EE" w:rsidP="00E661EE">
            <w:pPr>
              <w:rPr>
                <w:rFonts w:eastAsia="Calibri"/>
                <w:color w:val="000000"/>
                <w:lang w:eastAsia="en-US"/>
              </w:rPr>
            </w:pPr>
            <w:r w:rsidRPr="00745C55">
              <w:rPr>
                <w:rFonts w:eastAsia="Calibri"/>
                <w:color w:val="000000"/>
                <w:lang w:eastAsia="en-US"/>
              </w:rPr>
              <w:t>90%-99% - 9 и т.д.</w:t>
            </w:r>
          </w:p>
          <w:p w:rsidR="00E661EE" w:rsidRPr="00745C55" w:rsidRDefault="00E661EE" w:rsidP="00E661EE">
            <w:pPr>
              <w:rPr>
                <w:rFonts w:eastAsia="Calibri"/>
                <w:b/>
                <w:color w:val="000000"/>
                <w:lang w:eastAsia="en-US"/>
              </w:rPr>
            </w:pPr>
            <w:r w:rsidRPr="00745C55">
              <w:rPr>
                <w:rFonts w:eastAsia="Calibri"/>
                <w:b/>
                <w:lang w:eastAsia="en-US"/>
              </w:rPr>
              <w:t>План консультационной работы, журнал проведения консультаций</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50</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rPr>
          <w:trHeight w:val="1569"/>
        </w:trPr>
        <w:tc>
          <w:tcPr>
            <w:tcW w:w="567" w:type="dxa"/>
          </w:tcPr>
          <w:p w:rsidR="00E661EE" w:rsidRPr="00745C55" w:rsidRDefault="00E661EE" w:rsidP="00E661EE">
            <w:pPr>
              <w:rPr>
                <w:rFonts w:eastAsia="Calibri"/>
                <w:lang w:eastAsia="en-US"/>
              </w:rPr>
            </w:pPr>
            <w:r w:rsidRPr="00745C55">
              <w:rPr>
                <w:rFonts w:eastAsia="Calibri"/>
                <w:lang w:eastAsia="en-US"/>
              </w:rPr>
              <w:t>7.</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Воспитатель дошкольной группы детей с 3 до 7 лет</w:t>
            </w:r>
          </w:p>
        </w:tc>
        <w:tc>
          <w:tcPr>
            <w:tcW w:w="1446" w:type="dxa"/>
          </w:tcPr>
          <w:p w:rsidR="00E661EE" w:rsidRPr="00745C55" w:rsidRDefault="00E661EE" w:rsidP="009C0195">
            <w:pPr>
              <w:ind w:left="-108" w:right="-80"/>
              <w:rPr>
                <w:rFonts w:eastAsia="Calibri"/>
                <w:b/>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программу в отчетный период,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5,</w:t>
            </w:r>
          </w:p>
          <w:p w:rsidR="00E661EE" w:rsidRPr="00745C55" w:rsidRDefault="00E661EE" w:rsidP="00E661EE">
            <w:pPr>
              <w:rPr>
                <w:rFonts w:eastAsia="Calibri"/>
                <w:color w:val="000000"/>
                <w:lang w:eastAsia="en-US"/>
              </w:rPr>
            </w:pPr>
            <w:r w:rsidRPr="00745C55">
              <w:rPr>
                <w:rFonts w:eastAsia="Calibri"/>
                <w:color w:val="000000"/>
                <w:lang w:eastAsia="en-US"/>
              </w:rPr>
              <w:t>70%-79% - 3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w:t>
            </w:r>
          </w:p>
        </w:tc>
      </w:tr>
      <w:tr w:rsidR="00E661EE" w:rsidRPr="00745C55" w:rsidTr="00E661EE">
        <w:trPr>
          <w:trHeight w:val="682"/>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2.Охрана жизни и здоровья детей (показа</w:t>
            </w:r>
            <w:r w:rsidR="00B00329" w:rsidRPr="00745C55">
              <w:rPr>
                <w:rFonts w:eastAsia="Calibri"/>
                <w:color w:val="000000"/>
                <w:lang w:eastAsia="en-US"/>
              </w:rPr>
              <w:t>-</w:t>
            </w:r>
            <w:proofErr w:type="spellStart"/>
            <w:r w:rsidRPr="00745C55">
              <w:rPr>
                <w:rFonts w:eastAsia="Calibri"/>
                <w:color w:val="000000"/>
                <w:lang w:eastAsia="en-US"/>
              </w:rPr>
              <w:t>тель</w:t>
            </w:r>
            <w:proofErr w:type="spellEnd"/>
            <w:r w:rsidRPr="00745C55">
              <w:rPr>
                <w:rFonts w:eastAsia="Calibri"/>
                <w:color w:val="000000"/>
                <w:lang w:eastAsia="en-US"/>
              </w:rPr>
              <w:t xml:space="preserve"> </w:t>
            </w:r>
            <w:proofErr w:type="spellStart"/>
            <w:r w:rsidRPr="00745C55">
              <w:rPr>
                <w:rFonts w:eastAsia="Calibri"/>
                <w:color w:val="000000"/>
                <w:lang w:eastAsia="en-US"/>
              </w:rPr>
              <w:t>заболе</w:t>
            </w:r>
            <w:r w:rsidR="00B00329" w:rsidRPr="00745C55">
              <w:rPr>
                <w:rFonts w:eastAsia="Calibri"/>
                <w:color w:val="000000"/>
                <w:lang w:eastAsia="en-US"/>
              </w:rPr>
              <w:t>-</w:t>
            </w:r>
            <w:r w:rsidRPr="00745C55">
              <w:rPr>
                <w:rFonts w:eastAsia="Calibri"/>
                <w:color w:val="000000"/>
                <w:lang w:eastAsia="en-US"/>
              </w:rPr>
              <w:t>ваемости</w:t>
            </w:r>
            <w:proofErr w:type="spellEnd"/>
            <w:r w:rsidRPr="00745C55">
              <w:rPr>
                <w:rFonts w:eastAsia="Calibri"/>
                <w:color w:val="000000"/>
                <w:lang w:eastAsia="en-US"/>
              </w:rPr>
              <w:t>, травматизм)</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C71D85">
        <w:trPr>
          <w:trHeight w:val="85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3.Индекс здоровья</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w:t>
            </w:r>
            <w:proofErr w:type="gramStart"/>
            <w:r w:rsidRPr="00745C55">
              <w:rPr>
                <w:rFonts w:eastAsia="Calibri"/>
                <w:color w:val="000000"/>
                <w:lang w:eastAsia="en-US"/>
              </w:rPr>
              <w:t>В)*</w:t>
            </w:r>
            <w:proofErr w:type="gramEnd"/>
            <w:r w:rsidRPr="00745C55">
              <w:rPr>
                <w:rFonts w:eastAsia="Calibri"/>
                <w:color w:val="000000"/>
                <w:lang w:eastAsia="en-US"/>
              </w:rPr>
              <w:t>100%, А – число не разу не болевших детей в отчетном периоде, В – общее кол-во детей в группе</w:t>
            </w:r>
          </w:p>
          <w:p w:rsidR="00E661EE" w:rsidRPr="00745C55" w:rsidRDefault="00E661EE" w:rsidP="00E661EE">
            <w:pPr>
              <w:rPr>
                <w:rFonts w:eastAsia="Calibri"/>
                <w:color w:val="000000"/>
                <w:lang w:eastAsia="en-US"/>
              </w:rPr>
            </w:pPr>
            <w:r w:rsidRPr="00745C55">
              <w:rPr>
                <w:rFonts w:eastAsia="Calibri"/>
                <w:color w:val="000000"/>
                <w:lang w:eastAsia="en-US"/>
              </w:rPr>
              <w:t>30% - 5</w:t>
            </w:r>
          </w:p>
          <w:p w:rsidR="00E661EE" w:rsidRPr="00745C55" w:rsidRDefault="00E661EE" w:rsidP="00E661EE">
            <w:pPr>
              <w:rPr>
                <w:rFonts w:eastAsia="Calibri"/>
                <w:color w:val="000000"/>
                <w:lang w:eastAsia="en-US"/>
              </w:rPr>
            </w:pPr>
            <w:r w:rsidRPr="00745C55">
              <w:rPr>
                <w:rFonts w:eastAsia="Calibri"/>
                <w:color w:val="000000"/>
                <w:lang w:eastAsia="en-US"/>
              </w:rPr>
              <w:t>20%-29% - 4 и т.д.</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rPr>
          <w:trHeight w:val="1347"/>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4.Посещаемость детьми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w:t>
            </w:r>
            <w:proofErr w:type="gramStart"/>
            <w:r w:rsidRPr="00745C55">
              <w:rPr>
                <w:rFonts w:eastAsia="Calibri"/>
                <w:color w:val="000000"/>
                <w:lang w:eastAsia="en-US"/>
              </w:rPr>
              <w:t>В)*</w:t>
            </w:r>
            <w:proofErr w:type="gramEnd"/>
            <w:r w:rsidRPr="00745C55">
              <w:rPr>
                <w:rFonts w:eastAsia="Calibri"/>
                <w:color w:val="000000"/>
                <w:lang w:eastAsia="en-US"/>
              </w:rPr>
              <w:t>100%,  А – число дней. проведенных детьми в группе, В – общее кол-во  рабочих дней. Норма (20 человек)- 5</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rPr>
          <w:trHeight w:val="1126"/>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5.Функционирование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w:t>
            </w:r>
            <w:proofErr w:type="spellStart"/>
            <w:r w:rsidRPr="00745C55">
              <w:rPr>
                <w:rFonts w:eastAsia="Calibri"/>
                <w:color w:val="000000"/>
                <w:lang w:eastAsia="en-US"/>
              </w:rPr>
              <w:t>детодни</w:t>
            </w:r>
            <w:proofErr w:type="spellEnd"/>
            <w:r w:rsidRPr="00745C55">
              <w:rPr>
                <w:rFonts w:eastAsia="Calibri"/>
                <w:color w:val="000000"/>
                <w:lang w:eastAsia="en-US"/>
              </w:rPr>
              <w:t>), В – общее кол-во  детей в группе</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rPr>
          <w:trHeight w:val="1126"/>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6.Эффективность работы с родителями (отсутствие задолженности)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w:t>
            </w:r>
            <w:proofErr w:type="gramStart"/>
            <w:r w:rsidRPr="00745C55">
              <w:rPr>
                <w:rFonts w:eastAsia="Calibri"/>
                <w:lang w:eastAsia="en-US"/>
              </w:rPr>
              <w:t>В)*</w:t>
            </w:r>
            <w:proofErr w:type="gramEnd"/>
            <w:r w:rsidRPr="00745C55">
              <w:rPr>
                <w:rFonts w:eastAsia="Calibri"/>
                <w:lang w:eastAsia="en-US"/>
              </w:rPr>
              <w:t>100%,  А – число оплаченных квитанций , В – число выставленных квитанций.</w:t>
            </w:r>
          </w:p>
          <w:p w:rsidR="00E661EE" w:rsidRPr="00745C55" w:rsidRDefault="00E661EE" w:rsidP="00E661EE">
            <w:pPr>
              <w:rPr>
                <w:rFonts w:eastAsia="Calibri"/>
                <w:b/>
                <w:color w:val="000000"/>
                <w:lang w:eastAsia="en-US"/>
              </w:rPr>
            </w:pPr>
            <w:r w:rsidRPr="00745C55">
              <w:rPr>
                <w:rFonts w:eastAsia="Calibri"/>
                <w:b/>
                <w:color w:val="000000"/>
                <w:lang w:eastAsia="en-US"/>
              </w:rPr>
              <w:t>Ведомости по оплате</w:t>
            </w:r>
          </w:p>
        </w:tc>
      </w:tr>
      <w:tr w:rsidR="00E661EE" w:rsidRPr="00745C55" w:rsidTr="00E661EE">
        <w:trPr>
          <w:trHeight w:val="90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7.Охват детей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получающих ДПОУ, В  - общее кол-во детей.</w:t>
            </w:r>
          </w:p>
          <w:p w:rsidR="00E661EE" w:rsidRPr="00745C55" w:rsidRDefault="00E661EE" w:rsidP="00E661EE">
            <w:pPr>
              <w:rPr>
                <w:rFonts w:eastAsia="Calibri"/>
                <w:color w:val="000000"/>
                <w:lang w:eastAsia="en-US"/>
              </w:rPr>
            </w:pPr>
            <w:r w:rsidRPr="00745C55">
              <w:rPr>
                <w:rFonts w:eastAsia="Calibri"/>
                <w:color w:val="000000"/>
                <w:lang w:eastAsia="en-US"/>
              </w:rPr>
              <w:t>90% - 5.</w:t>
            </w:r>
          </w:p>
          <w:p w:rsidR="00E661EE" w:rsidRPr="00745C55" w:rsidRDefault="00E661EE" w:rsidP="00E661EE">
            <w:pPr>
              <w:rPr>
                <w:rFonts w:eastAsia="Calibri"/>
                <w:color w:val="000000"/>
                <w:lang w:eastAsia="en-US"/>
              </w:rPr>
            </w:pPr>
            <w:r w:rsidRPr="00745C55">
              <w:rPr>
                <w:rFonts w:eastAsia="Calibri"/>
                <w:color w:val="000000"/>
                <w:lang w:eastAsia="en-US"/>
              </w:rPr>
              <w:t>80% -89% - 4 и т.д.</w:t>
            </w:r>
          </w:p>
          <w:p w:rsidR="00E661EE" w:rsidRPr="00745C55" w:rsidRDefault="00E661EE" w:rsidP="00E661EE">
            <w:pPr>
              <w:rPr>
                <w:rFonts w:eastAsia="Calibri"/>
                <w:b/>
                <w:color w:val="000000"/>
                <w:lang w:eastAsia="en-US"/>
              </w:rPr>
            </w:pPr>
            <w:r w:rsidRPr="00745C55">
              <w:rPr>
                <w:rFonts w:eastAsia="Calibri"/>
                <w:b/>
                <w:color w:val="000000"/>
                <w:lang w:eastAsia="en-US"/>
              </w:rPr>
              <w:t>Приказ, договора.</w:t>
            </w:r>
          </w:p>
        </w:tc>
      </w:tr>
      <w:tr w:rsidR="00E661EE" w:rsidRPr="00745C55" w:rsidTr="00E661EE">
        <w:trPr>
          <w:trHeight w:val="203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 xml:space="preserve">100% - 5, 65% - 3,5, 33%- 2, менее33%-0 баллов  </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программки, публикации</w:t>
            </w:r>
          </w:p>
        </w:tc>
      </w:tr>
      <w:tr w:rsidR="00E661EE" w:rsidRPr="00745C55" w:rsidTr="00E661EE">
        <w:trPr>
          <w:trHeight w:val="90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9.Сохранность материально-технической базы группы </w:t>
            </w:r>
            <w:r w:rsidRPr="00745C55">
              <w:rPr>
                <w:rFonts w:eastAsia="Calibri"/>
                <w:color w:val="000000"/>
                <w:lang w:eastAsia="en-US"/>
              </w:rPr>
              <w:lastRenderedPageBreak/>
              <w:t>и экономия коммунальных средств</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замечаний – 0</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замечаний – 5</w:t>
            </w:r>
          </w:p>
          <w:p w:rsidR="00E661EE" w:rsidRPr="00745C55" w:rsidRDefault="00E661EE" w:rsidP="00E661EE">
            <w:pPr>
              <w:rPr>
                <w:rFonts w:eastAsia="Calibri"/>
                <w:color w:val="000000"/>
                <w:lang w:eastAsia="en-US"/>
              </w:rPr>
            </w:pPr>
            <w:r w:rsidRPr="00745C55">
              <w:rPr>
                <w:rFonts w:eastAsia="Calibri"/>
                <w:color w:val="000000"/>
                <w:lang w:eastAsia="en-US"/>
              </w:rPr>
              <w:t xml:space="preserve">(не экономное потребление света, воды, </w:t>
            </w:r>
            <w:r w:rsidRPr="00745C55">
              <w:rPr>
                <w:rFonts w:eastAsia="Calibri"/>
                <w:color w:val="000000"/>
                <w:lang w:eastAsia="en-US"/>
              </w:rPr>
              <w:lastRenderedPageBreak/>
              <w:t>сохранность тепла, сохранность имущества)</w:t>
            </w:r>
          </w:p>
          <w:p w:rsidR="00E661EE" w:rsidRPr="00745C55" w:rsidRDefault="00E661EE" w:rsidP="00E661EE">
            <w:pPr>
              <w:rPr>
                <w:rFonts w:eastAsia="Calibri"/>
                <w:b/>
                <w:color w:val="000000"/>
                <w:lang w:eastAsia="en-US"/>
              </w:rPr>
            </w:pPr>
            <w:r w:rsidRPr="00745C55">
              <w:rPr>
                <w:rFonts w:eastAsia="Calibri"/>
                <w:b/>
                <w:lang w:eastAsia="en-US"/>
              </w:rPr>
              <w:t>Журнал оперативного контроля</w:t>
            </w:r>
          </w:p>
        </w:tc>
      </w:tr>
      <w:tr w:rsidR="00E661EE" w:rsidRPr="00745C55" w:rsidTr="00E661EE">
        <w:trPr>
          <w:trHeight w:val="663"/>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10.Взаимозаменяемость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Активная жизненная позиция – 5</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участия – 0</w:t>
            </w:r>
          </w:p>
          <w:p w:rsidR="00E661EE" w:rsidRPr="00745C55" w:rsidRDefault="00E661EE" w:rsidP="00E661EE">
            <w:pPr>
              <w:rPr>
                <w:rFonts w:eastAsia="Calibri"/>
                <w:b/>
                <w:color w:val="000000"/>
                <w:lang w:eastAsia="en-US"/>
              </w:rPr>
            </w:pPr>
            <w:r w:rsidRPr="00745C55">
              <w:rPr>
                <w:rFonts w:eastAsia="Calibri"/>
                <w:b/>
                <w:color w:val="000000"/>
                <w:lang w:eastAsia="en-US"/>
              </w:rPr>
              <w:t>Табель рабочего времени</w:t>
            </w:r>
          </w:p>
        </w:tc>
      </w:tr>
      <w:tr w:rsidR="00E661EE" w:rsidRPr="00745C55" w:rsidTr="00E661EE">
        <w:trPr>
          <w:trHeight w:val="904"/>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11.Участие в благоустройстве и поддержании учебно-дидактической базы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rPr>
          <w:trHeight w:val="220"/>
        </w:trPr>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8.</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Воспитатель группы детей раннего возраста</w:t>
            </w:r>
          </w:p>
        </w:tc>
        <w:tc>
          <w:tcPr>
            <w:tcW w:w="1446" w:type="dxa"/>
          </w:tcPr>
          <w:p w:rsidR="00E661EE" w:rsidRPr="00745C55" w:rsidRDefault="00E661EE" w:rsidP="009C0195">
            <w:pPr>
              <w:ind w:left="-108" w:right="-80"/>
              <w:rPr>
                <w:rFonts w:eastAsia="Calibri"/>
                <w:b/>
                <w:color w:val="000000"/>
                <w:lang w:eastAsia="en-US"/>
              </w:rPr>
            </w:pPr>
            <w:r w:rsidRPr="00745C55">
              <w:rPr>
                <w:rFonts w:eastAsia="Calibri"/>
                <w:color w:val="000000"/>
                <w:lang w:eastAsia="en-US"/>
              </w:rPr>
              <w:t>1.Качество реализации программы, промежуточные результаты освоения программы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освоивших программу в отчетный период, В – общее кол-во детей в ДОУ</w:t>
            </w:r>
          </w:p>
          <w:p w:rsidR="00E661EE" w:rsidRPr="00745C55" w:rsidRDefault="00E661EE" w:rsidP="00E661EE">
            <w:pPr>
              <w:rPr>
                <w:rFonts w:eastAsia="Calibri"/>
                <w:color w:val="000000"/>
                <w:lang w:eastAsia="en-US"/>
              </w:rPr>
            </w:pPr>
            <w:r w:rsidRPr="00745C55">
              <w:rPr>
                <w:rFonts w:eastAsia="Calibri"/>
                <w:color w:val="000000"/>
                <w:lang w:eastAsia="en-US"/>
              </w:rPr>
              <w:t>80% и более – 5,</w:t>
            </w:r>
          </w:p>
          <w:p w:rsidR="00E661EE" w:rsidRPr="00745C55" w:rsidRDefault="00E661EE" w:rsidP="00E661EE">
            <w:pPr>
              <w:rPr>
                <w:rFonts w:eastAsia="Calibri"/>
                <w:color w:val="000000"/>
                <w:lang w:eastAsia="en-US"/>
              </w:rPr>
            </w:pPr>
            <w:r w:rsidRPr="00745C55">
              <w:rPr>
                <w:rFonts w:eastAsia="Calibri"/>
                <w:color w:val="000000"/>
                <w:lang w:eastAsia="en-US"/>
              </w:rPr>
              <w:t>70%-79% -3</w:t>
            </w:r>
          </w:p>
          <w:p w:rsidR="00E661EE" w:rsidRPr="00745C55" w:rsidRDefault="00E661EE" w:rsidP="00E661EE">
            <w:pPr>
              <w:rPr>
                <w:rFonts w:eastAsia="Calibri"/>
                <w:color w:val="000000"/>
                <w:lang w:eastAsia="en-US"/>
              </w:rPr>
            </w:pPr>
            <w:r w:rsidRPr="00745C55">
              <w:rPr>
                <w:rFonts w:eastAsia="Calibri"/>
                <w:color w:val="000000"/>
                <w:lang w:eastAsia="en-US"/>
              </w:rPr>
              <w:t>Менее 60% - 0</w:t>
            </w:r>
          </w:p>
          <w:p w:rsidR="00E661EE" w:rsidRPr="00745C55" w:rsidRDefault="00E661EE" w:rsidP="00E661EE">
            <w:pPr>
              <w:rPr>
                <w:rFonts w:eastAsia="Calibri"/>
                <w:b/>
                <w:color w:val="000000"/>
                <w:lang w:eastAsia="en-US"/>
              </w:rPr>
            </w:pPr>
            <w:r w:rsidRPr="00745C55">
              <w:rPr>
                <w:rFonts w:eastAsia="Calibri"/>
                <w:b/>
                <w:color w:val="000000"/>
                <w:lang w:eastAsia="en-US"/>
              </w:rPr>
              <w:t>Результаты диагностик</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2.Охрана жизни и здоровья детей (показатель заболеваемости, травматизм)</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3.Функционирование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w:t>
            </w:r>
            <w:proofErr w:type="spellStart"/>
            <w:r w:rsidRPr="00745C55">
              <w:rPr>
                <w:rFonts w:eastAsia="Calibri"/>
                <w:color w:val="000000"/>
                <w:lang w:eastAsia="en-US"/>
              </w:rPr>
              <w:t>детодни</w:t>
            </w:r>
            <w:proofErr w:type="spellEnd"/>
            <w:r w:rsidRPr="00745C55">
              <w:rPr>
                <w:rFonts w:eastAsia="Calibri"/>
                <w:color w:val="000000"/>
                <w:lang w:eastAsia="en-US"/>
              </w:rPr>
              <w:t>), В – общее кол-во  детей в группе</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4.Эффективность работы в адаптационный период</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 xml:space="preserve">(А/В)*100%,  А – число детей, успешно прошедших период адаптации, В – общее количество детей </w:t>
            </w:r>
            <w:r w:rsidRPr="00745C55">
              <w:rPr>
                <w:rFonts w:eastAsia="Calibri"/>
                <w:b/>
                <w:color w:val="000000"/>
                <w:lang w:eastAsia="en-US"/>
              </w:rPr>
              <w:t>Справка  педагога-психолога</w:t>
            </w:r>
            <w:r w:rsidRPr="00745C55">
              <w:rPr>
                <w:rFonts w:eastAsia="Calibri"/>
                <w:b/>
                <w:lang w:eastAsia="en-US"/>
              </w:rPr>
              <w:t xml:space="preserve"> группы.</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5.Посещаемость детьми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w:t>
            </w:r>
            <w:proofErr w:type="gramStart"/>
            <w:r w:rsidRPr="00745C55">
              <w:rPr>
                <w:rFonts w:eastAsia="Calibri"/>
                <w:color w:val="000000"/>
                <w:lang w:eastAsia="en-US"/>
              </w:rPr>
              <w:t>В)*</w:t>
            </w:r>
            <w:proofErr w:type="gramEnd"/>
            <w:r w:rsidRPr="00745C55">
              <w:rPr>
                <w:rFonts w:eastAsia="Calibri"/>
                <w:color w:val="000000"/>
                <w:lang w:eastAsia="en-US"/>
              </w:rPr>
              <w:t xml:space="preserve">100%,  А – число дней. проведенных детьми в группе, В – общее кол-во  рабочих </w:t>
            </w:r>
            <w:r w:rsidRPr="00745C55">
              <w:rPr>
                <w:rFonts w:eastAsia="Calibri"/>
                <w:color w:val="000000"/>
                <w:lang w:eastAsia="en-US"/>
              </w:rPr>
              <w:lastRenderedPageBreak/>
              <w:t>дней Норма (20 человек)- 5</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6.Эффективность работы с родителями (отсутствие задолженности)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число оплаченных квитанций, В – число выставленных квитанций.</w:t>
            </w:r>
          </w:p>
          <w:p w:rsidR="00E661EE" w:rsidRPr="00745C55" w:rsidRDefault="00E661EE" w:rsidP="00E661EE">
            <w:pPr>
              <w:rPr>
                <w:rFonts w:eastAsia="Calibri"/>
                <w:b/>
                <w:color w:val="000000"/>
                <w:lang w:eastAsia="en-US"/>
              </w:rPr>
            </w:pPr>
            <w:r w:rsidRPr="00745C55">
              <w:rPr>
                <w:rFonts w:eastAsia="Calibri"/>
                <w:b/>
                <w:color w:val="000000"/>
                <w:lang w:eastAsia="en-US"/>
              </w:rPr>
              <w:t>Ведомости по оплате</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7.Охват детей ДПОУ</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получающих ДПОУ, В  - общее кол-во детей.</w:t>
            </w:r>
          </w:p>
          <w:p w:rsidR="00E661EE" w:rsidRPr="00745C55" w:rsidRDefault="00E661EE" w:rsidP="00E661EE">
            <w:pPr>
              <w:rPr>
                <w:rFonts w:eastAsia="Calibri"/>
                <w:color w:val="000000"/>
                <w:lang w:eastAsia="en-US"/>
              </w:rPr>
            </w:pPr>
            <w:r w:rsidRPr="00745C55">
              <w:rPr>
                <w:rFonts w:eastAsia="Calibri"/>
                <w:color w:val="000000"/>
                <w:lang w:eastAsia="en-US"/>
              </w:rPr>
              <w:t>90% - 5.</w:t>
            </w:r>
          </w:p>
          <w:p w:rsidR="00E661EE" w:rsidRPr="00745C55" w:rsidRDefault="00E661EE" w:rsidP="00E661EE">
            <w:pPr>
              <w:rPr>
                <w:rFonts w:eastAsia="Calibri"/>
                <w:color w:val="000000"/>
                <w:lang w:eastAsia="en-US"/>
              </w:rPr>
            </w:pPr>
            <w:r w:rsidRPr="00745C55">
              <w:rPr>
                <w:rFonts w:eastAsia="Calibri"/>
                <w:color w:val="000000"/>
                <w:lang w:eastAsia="en-US"/>
              </w:rPr>
              <w:t>80% -89% - 4 и т.д.</w:t>
            </w:r>
          </w:p>
          <w:p w:rsidR="00E661EE" w:rsidRPr="00745C55" w:rsidRDefault="00E661EE" w:rsidP="00E661EE">
            <w:pPr>
              <w:rPr>
                <w:rFonts w:eastAsia="Calibri"/>
                <w:b/>
                <w:color w:val="000000"/>
                <w:lang w:eastAsia="en-US"/>
              </w:rPr>
            </w:pPr>
            <w:r w:rsidRPr="00745C55">
              <w:rPr>
                <w:rFonts w:eastAsia="Calibri"/>
                <w:b/>
                <w:color w:val="000000"/>
                <w:lang w:eastAsia="en-US"/>
              </w:rPr>
              <w:t>Приказ, договора.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 xml:space="preserve">100% - 5, 65% - 3,5, 33%- 2, менее33%-0 баллов  </w:t>
            </w:r>
          </w:p>
          <w:p w:rsidR="00E661EE" w:rsidRPr="00745C55" w:rsidRDefault="00E661EE" w:rsidP="00E661EE">
            <w:pPr>
              <w:rPr>
                <w:rFonts w:eastAsia="Calibri"/>
                <w:b/>
                <w:color w:val="000000"/>
                <w:lang w:eastAsia="en-US"/>
              </w:rPr>
            </w:pPr>
            <w:r w:rsidRPr="00745C55">
              <w:rPr>
                <w:rFonts w:eastAsia="Calibri"/>
                <w:b/>
                <w:color w:val="000000"/>
                <w:lang w:eastAsia="en-US"/>
              </w:rPr>
              <w:t>План самообразования педагога, программы, публикации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9.Сохранность материально-технической базы группы и экономия коммунальных средств</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замечаний – 0</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замечаний – 5</w:t>
            </w:r>
          </w:p>
          <w:p w:rsidR="00E661EE" w:rsidRPr="00745C55" w:rsidRDefault="00E661EE" w:rsidP="00E661EE">
            <w:pPr>
              <w:rPr>
                <w:rFonts w:eastAsia="Calibri"/>
                <w:color w:val="000000"/>
                <w:lang w:eastAsia="en-US"/>
              </w:rPr>
            </w:pPr>
            <w:r w:rsidRPr="00745C55">
              <w:rPr>
                <w:rFonts w:eastAsia="Calibri"/>
                <w:color w:val="000000"/>
                <w:lang w:eastAsia="en-US"/>
              </w:rPr>
              <w:t>(не экономное потребление света, воды, сохранность тепла, сохранность имущества)</w:t>
            </w:r>
          </w:p>
          <w:p w:rsidR="00E661EE" w:rsidRPr="00745C55" w:rsidRDefault="00E661EE" w:rsidP="00E661EE">
            <w:pPr>
              <w:rPr>
                <w:rFonts w:eastAsia="Calibri"/>
                <w:b/>
                <w:color w:val="000000"/>
                <w:lang w:eastAsia="en-US"/>
              </w:rPr>
            </w:pPr>
            <w:r w:rsidRPr="00745C55">
              <w:rPr>
                <w:rFonts w:eastAsia="Calibri"/>
                <w:b/>
                <w:lang w:eastAsia="en-US"/>
              </w:rPr>
              <w:t>Журнал оперативного контроля</w:t>
            </w:r>
          </w:p>
        </w:tc>
      </w:tr>
      <w:tr w:rsidR="00E661EE" w:rsidRPr="00745C55" w:rsidTr="00E661EE">
        <w:tc>
          <w:tcPr>
            <w:tcW w:w="567" w:type="dxa"/>
          </w:tcPr>
          <w:p w:rsidR="00E661EE" w:rsidRPr="00745C55" w:rsidRDefault="00E661EE" w:rsidP="00E661EE">
            <w:pPr>
              <w:rPr>
                <w:rFonts w:eastAsia="Calibri"/>
                <w:lang w:val="en-US"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10.Взаимозаменяемость</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Активная жизненная позиция – 5</w:t>
            </w:r>
          </w:p>
          <w:p w:rsidR="00E661EE" w:rsidRPr="00745C55" w:rsidRDefault="00E661EE" w:rsidP="00E661EE">
            <w:pPr>
              <w:rPr>
                <w:rFonts w:eastAsia="Calibri"/>
                <w:color w:val="000000"/>
                <w:lang w:eastAsia="en-US"/>
              </w:rPr>
            </w:pPr>
            <w:r w:rsidRPr="00745C55">
              <w:rPr>
                <w:rFonts w:eastAsia="Calibri"/>
                <w:color w:val="000000"/>
                <w:lang w:eastAsia="en-US"/>
              </w:rPr>
              <w:t>Отсутствие участия – 0</w:t>
            </w:r>
          </w:p>
          <w:p w:rsidR="00E661EE" w:rsidRPr="00745C55" w:rsidRDefault="00E661EE" w:rsidP="00E661EE">
            <w:pPr>
              <w:rPr>
                <w:rFonts w:eastAsia="Calibri"/>
                <w:b/>
                <w:color w:val="000000"/>
                <w:lang w:eastAsia="en-US"/>
              </w:rPr>
            </w:pPr>
            <w:r w:rsidRPr="00745C55">
              <w:rPr>
                <w:rFonts w:eastAsia="Calibri"/>
                <w:b/>
                <w:color w:val="000000"/>
                <w:lang w:eastAsia="en-US"/>
              </w:rPr>
              <w:t>Табель рабочего времени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11.Участие в благоустройстве и поддержании учебно-дидактической базы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обновлений – 5</w:t>
            </w:r>
          </w:p>
          <w:p w:rsidR="00E661EE" w:rsidRPr="00745C55" w:rsidRDefault="00E661EE" w:rsidP="00E661EE">
            <w:pPr>
              <w:rPr>
                <w:rFonts w:eastAsia="Calibri"/>
                <w:b/>
                <w:color w:val="000000"/>
                <w:lang w:eastAsia="en-US"/>
              </w:rPr>
            </w:pPr>
            <w:r w:rsidRPr="00745C55">
              <w:rPr>
                <w:rFonts w:eastAsia="Calibri"/>
                <w:b/>
                <w:color w:val="000000"/>
                <w:lang w:eastAsia="en-US"/>
              </w:rPr>
              <w:t>Информационная справка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851" w:type="dxa"/>
          </w:tcPr>
          <w:p w:rsidR="00E661EE" w:rsidRPr="00745C55" w:rsidRDefault="00E661EE" w:rsidP="00E661EE">
            <w:pPr>
              <w:jc w:val="center"/>
              <w:rPr>
                <w:rFonts w:eastAsia="Calibri"/>
                <w:b/>
                <w:lang w:eastAsia="en-US"/>
              </w:rPr>
            </w:pPr>
          </w:p>
        </w:tc>
        <w:tc>
          <w:tcPr>
            <w:tcW w:w="992" w:type="dxa"/>
          </w:tcPr>
          <w:p w:rsidR="00E661EE" w:rsidRPr="00745C55" w:rsidRDefault="00E661EE" w:rsidP="00E661EE">
            <w:pPr>
              <w:jc w:val="center"/>
              <w:rPr>
                <w:rFonts w:eastAsia="Calibri"/>
                <w:color w:val="000000"/>
                <w:lang w:eastAsia="en-US"/>
              </w:rPr>
            </w:pPr>
          </w:p>
        </w:tc>
        <w:tc>
          <w:tcPr>
            <w:tcW w:w="2807" w:type="dxa"/>
          </w:tcPr>
          <w:p w:rsidR="00E661EE" w:rsidRPr="00745C55" w:rsidRDefault="00E661EE" w:rsidP="00E661EE">
            <w:pPr>
              <w:rPr>
                <w:rFonts w:eastAsia="Calibri"/>
                <w:color w:val="000000"/>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lastRenderedPageBreak/>
              <w:t>9.</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Младший воспитатель</w:t>
            </w: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1.Охрана жизни и здоровья детей (показатель заболеваемости)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2.Отсутствие нарушений санитарно-</w:t>
            </w:r>
            <w:proofErr w:type="spellStart"/>
            <w:r w:rsidRPr="00745C55">
              <w:rPr>
                <w:rFonts w:eastAsia="Calibri"/>
                <w:color w:val="000000"/>
                <w:lang w:eastAsia="en-US"/>
              </w:rPr>
              <w:t>эпидеомиологического</w:t>
            </w:r>
            <w:proofErr w:type="spellEnd"/>
            <w:r w:rsidRPr="00745C55">
              <w:rPr>
                <w:rFonts w:eastAsia="Calibri"/>
                <w:color w:val="000000"/>
                <w:lang w:eastAsia="en-US"/>
              </w:rPr>
              <w:t xml:space="preserve"> режима в группе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Наличие факта нарушений – 0 баллов, отсутствие факта –5 баллов.</w:t>
            </w:r>
          </w:p>
          <w:p w:rsidR="00E661EE" w:rsidRPr="00745C55" w:rsidRDefault="00E661EE" w:rsidP="00E661EE">
            <w:pPr>
              <w:rPr>
                <w:rFonts w:eastAsia="Calibri"/>
                <w:b/>
                <w:lang w:eastAsia="en-US"/>
              </w:rPr>
            </w:pPr>
            <w:r w:rsidRPr="00745C55">
              <w:rPr>
                <w:rFonts w:eastAsia="Calibri"/>
                <w:b/>
                <w:lang w:eastAsia="en-US"/>
              </w:rPr>
              <w:t>Протокол проверок комиссией ДОУ</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3.Доля участие в воспитательно-образовательном процессе</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количество мероприятий, в которых принято участие, В – запланированное количество мероприятий</w:t>
            </w:r>
          </w:p>
          <w:p w:rsidR="00E661EE" w:rsidRPr="00745C55" w:rsidRDefault="00E661EE" w:rsidP="00E661EE">
            <w:pPr>
              <w:rPr>
                <w:rFonts w:eastAsia="Calibri"/>
                <w:b/>
                <w:lang w:eastAsia="en-US"/>
              </w:rPr>
            </w:pPr>
            <w:r w:rsidRPr="00745C55">
              <w:rPr>
                <w:rFonts w:eastAsia="Calibri"/>
                <w:b/>
                <w:lang w:eastAsia="en-US"/>
              </w:rPr>
              <w:t>Информационная справка воспитателя</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4.Сохранность материально-технической базы группы и экономия коммунальных средств</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При наличии более 4 замечаний – 0 баллов (не экономное потребление света, воды, сохранность тепла, сохранность имущества)</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5.Посещаемость детьми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w:t>
            </w:r>
            <w:proofErr w:type="gramStart"/>
            <w:r w:rsidRPr="00745C55">
              <w:rPr>
                <w:rFonts w:eastAsia="Calibri"/>
                <w:color w:val="000000"/>
                <w:lang w:eastAsia="en-US"/>
              </w:rPr>
              <w:t>В)*</w:t>
            </w:r>
            <w:proofErr w:type="gramEnd"/>
            <w:r w:rsidRPr="00745C55">
              <w:rPr>
                <w:rFonts w:eastAsia="Calibri"/>
                <w:color w:val="000000"/>
                <w:lang w:eastAsia="en-US"/>
              </w:rPr>
              <w:t>100%,  А – число дней. проведенных детьми в группе, В – общее кол-во  рабочих дней (20/15)-10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6.Функционирование группы</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дней, проведенных детьми в группе (</w:t>
            </w:r>
            <w:proofErr w:type="spellStart"/>
            <w:r w:rsidRPr="00745C55">
              <w:rPr>
                <w:rFonts w:eastAsia="Calibri"/>
                <w:color w:val="000000"/>
                <w:lang w:eastAsia="en-US"/>
              </w:rPr>
              <w:t>детодни</w:t>
            </w:r>
            <w:proofErr w:type="spellEnd"/>
            <w:r w:rsidRPr="00745C55">
              <w:rPr>
                <w:rFonts w:eastAsia="Calibri"/>
                <w:color w:val="000000"/>
                <w:lang w:eastAsia="en-US"/>
              </w:rPr>
              <w:t>), В – общее кол-во детей в группе</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35</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lang w:eastAsia="en-US"/>
              </w:rPr>
            </w:pPr>
          </w:p>
        </w:tc>
      </w:tr>
      <w:tr w:rsidR="00E661EE" w:rsidRPr="00745C55" w:rsidTr="00E661EE">
        <w:tc>
          <w:tcPr>
            <w:tcW w:w="567" w:type="dxa"/>
          </w:tcPr>
          <w:p w:rsidR="00E661EE" w:rsidRPr="00745C55" w:rsidRDefault="00E661EE" w:rsidP="00E661EE">
            <w:pPr>
              <w:rPr>
                <w:rFonts w:eastAsia="Calibri"/>
                <w:lang w:eastAsia="en-US"/>
              </w:rPr>
            </w:pPr>
            <w:r w:rsidRPr="00745C55">
              <w:rPr>
                <w:rFonts w:eastAsia="Calibri"/>
                <w:lang w:eastAsia="en-US"/>
              </w:rPr>
              <w:t>10</w:t>
            </w: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Старшая медсестра</w:t>
            </w:r>
          </w:p>
        </w:tc>
        <w:tc>
          <w:tcPr>
            <w:tcW w:w="1446" w:type="dxa"/>
          </w:tcPr>
          <w:p w:rsidR="00E661EE" w:rsidRPr="00745C55" w:rsidRDefault="00E661EE" w:rsidP="009C0195">
            <w:pPr>
              <w:ind w:left="-108" w:right="-80"/>
              <w:rPr>
                <w:rFonts w:eastAsia="Calibri"/>
                <w:b/>
                <w:color w:val="000000"/>
                <w:lang w:eastAsia="en-US"/>
              </w:rPr>
            </w:pPr>
            <w:r w:rsidRPr="00745C55">
              <w:rPr>
                <w:rFonts w:eastAsia="Calibri"/>
                <w:color w:val="000000"/>
                <w:lang w:eastAsia="en-US"/>
              </w:rPr>
              <w:t>1.Охват воспитанников прививками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(А/В)*100%,  А – количество привитых детей, В – количество детей, которым в отчетном периоде показаны прививки</w:t>
            </w:r>
          </w:p>
          <w:p w:rsidR="00E661EE" w:rsidRPr="00745C55" w:rsidRDefault="00E661EE" w:rsidP="00E661EE">
            <w:pPr>
              <w:rPr>
                <w:rFonts w:eastAsia="Calibri"/>
                <w:b/>
                <w:lang w:eastAsia="en-US"/>
              </w:rPr>
            </w:pPr>
            <w:r w:rsidRPr="00745C55">
              <w:rPr>
                <w:rFonts w:eastAsia="Calibri"/>
                <w:b/>
                <w:color w:val="000000"/>
                <w:lang w:eastAsia="en-US"/>
              </w:rPr>
              <w:t>Журнал прививок</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 xml:space="preserve">2.Профилактика </w:t>
            </w:r>
            <w:r w:rsidRPr="00745C55">
              <w:rPr>
                <w:rFonts w:eastAsia="Calibri"/>
                <w:color w:val="000000"/>
                <w:lang w:eastAsia="en-US"/>
              </w:rPr>
              <w:lastRenderedPageBreak/>
              <w:t>инфекционных заболеваний</w:t>
            </w:r>
          </w:p>
        </w:tc>
        <w:tc>
          <w:tcPr>
            <w:tcW w:w="709" w:type="dxa"/>
          </w:tcPr>
          <w:p w:rsidR="00E661EE" w:rsidRPr="00745C55" w:rsidRDefault="00E661EE" w:rsidP="00E661EE">
            <w:pPr>
              <w:jc w:val="center"/>
              <w:rPr>
                <w:rFonts w:eastAsia="Calibri"/>
                <w:lang w:eastAsia="en-US"/>
              </w:rPr>
            </w:pPr>
            <w:r w:rsidRPr="00745C55">
              <w:rPr>
                <w:rFonts w:eastAsia="Calibri"/>
                <w:lang w:eastAsia="en-US"/>
              </w:rPr>
              <w:lastRenderedPageBreak/>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 xml:space="preserve">Отсутствие случаев вспышек инфекционных </w:t>
            </w:r>
            <w:r w:rsidRPr="00745C55">
              <w:rPr>
                <w:rFonts w:eastAsia="Calibri"/>
                <w:lang w:eastAsia="en-US"/>
              </w:rPr>
              <w:lastRenderedPageBreak/>
              <w:t>заболеваний, связанных с нарушением санитарно - гигиенических требований (дизентерия, педикулез и др.) – 10 баллов, наличие случаев – 0 баллов.</w:t>
            </w:r>
          </w:p>
          <w:p w:rsidR="00E661EE" w:rsidRPr="00745C55" w:rsidRDefault="00E661EE" w:rsidP="00E661EE">
            <w:pPr>
              <w:rPr>
                <w:rFonts w:eastAsia="Calibri"/>
                <w:b/>
                <w:lang w:eastAsia="en-US"/>
              </w:rPr>
            </w:pPr>
            <w:r w:rsidRPr="00745C55">
              <w:rPr>
                <w:rFonts w:eastAsia="Calibri"/>
                <w:b/>
                <w:color w:val="000000"/>
                <w:lang w:eastAsia="en-US"/>
              </w:rPr>
              <w:t>Отчетные данные</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3.Профилактика эпидемии соматических заболеваний (</w:t>
            </w:r>
            <w:proofErr w:type="spellStart"/>
            <w:r w:rsidRPr="00745C55">
              <w:rPr>
                <w:rFonts w:eastAsia="Calibri"/>
                <w:color w:val="000000"/>
                <w:lang w:eastAsia="en-US"/>
              </w:rPr>
              <w:t>ОРВИ,грипп</w:t>
            </w:r>
            <w:proofErr w:type="spellEnd"/>
            <w:r w:rsidRPr="00745C55">
              <w:rPr>
                <w:rFonts w:eastAsia="Calibri"/>
                <w:color w:val="000000"/>
                <w:lang w:eastAsia="en-US"/>
              </w:rPr>
              <w:t xml:space="preserve"> и др.), работа по предотвращению закрытия учреждения на карантин</w:t>
            </w:r>
          </w:p>
        </w:tc>
        <w:tc>
          <w:tcPr>
            <w:tcW w:w="709" w:type="dxa"/>
          </w:tcPr>
          <w:p w:rsidR="00E661EE" w:rsidRPr="00745C55" w:rsidRDefault="00E661EE" w:rsidP="00E661EE">
            <w:pPr>
              <w:jc w:val="center"/>
              <w:rPr>
                <w:rFonts w:eastAsia="Calibri"/>
                <w:lang w:eastAsia="en-US"/>
              </w:rPr>
            </w:pPr>
            <w:r w:rsidRPr="00745C55">
              <w:rPr>
                <w:rFonts w:eastAsia="Calibri"/>
                <w:lang w:eastAsia="en-US"/>
              </w:rPr>
              <w:t>Балл</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2807" w:type="dxa"/>
          </w:tcPr>
          <w:p w:rsidR="00E661EE" w:rsidRPr="00745C55" w:rsidRDefault="00E661EE" w:rsidP="00E661EE">
            <w:pPr>
              <w:rPr>
                <w:rFonts w:eastAsia="Calibri"/>
                <w:lang w:eastAsia="en-US"/>
              </w:rPr>
            </w:pPr>
            <w:r w:rsidRPr="00745C55">
              <w:rPr>
                <w:rFonts w:eastAsia="Calibri"/>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E661EE" w:rsidRPr="00745C55" w:rsidRDefault="00E661EE" w:rsidP="00E661EE">
            <w:pPr>
              <w:rPr>
                <w:rFonts w:eastAsia="Calibri"/>
                <w:lang w:eastAsia="en-US"/>
              </w:rPr>
            </w:pPr>
            <w:r w:rsidRPr="00745C55">
              <w:rPr>
                <w:rFonts w:eastAsia="Calibri"/>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E661EE" w:rsidRPr="00745C55" w:rsidRDefault="00E661EE" w:rsidP="00E661EE">
            <w:pPr>
              <w:rPr>
                <w:rFonts w:eastAsia="Calibri"/>
                <w:b/>
                <w:lang w:eastAsia="en-US"/>
              </w:rPr>
            </w:pPr>
            <w:r w:rsidRPr="00745C55">
              <w:rPr>
                <w:rFonts w:eastAsia="Calibri"/>
                <w:b/>
                <w:color w:val="000000"/>
                <w:lang w:eastAsia="en-US"/>
              </w:rPr>
              <w:t>Отчетные данные</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4.Охрана жизни и здоровья детей (показатель заболеваемости)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10</w:t>
            </w:r>
          </w:p>
        </w:tc>
        <w:tc>
          <w:tcPr>
            <w:tcW w:w="851" w:type="dxa"/>
          </w:tcPr>
          <w:p w:rsidR="00E661EE" w:rsidRPr="00745C55" w:rsidRDefault="00E661EE" w:rsidP="00E661EE">
            <w:pPr>
              <w:jc w:val="center"/>
              <w:rPr>
                <w:rFonts w:eastAsia="Calibri"/>
                <w:lang w:eastAsia="en-US"/>
              </w:rPr>
            </w:pPr>
            <w:r w:rsidRPr="00745C55">
              <w:rPr>
                <w:rFonts w:eastAsia="Calibri"/>
                <w:lang w:eastAsia="en-US"/>
              </w:rPr>
              <w:t>0-10</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color w:val="000000"/>
                <w:lang w:eastAsia="en-US"/>
              </w:rPr>
            </w:pPr>
            <w:r w:rsidRPr="00745C55">
              <w:rPr>
                <w:rFonts w:eastAsia="Calibri"/>
                <w:color w:val="000000"/>
                <w:lang w:eastAsia="en-US"/>
              </w:rPr>
              <w:t>1, 5 дней – 5</w:t>
            </w:r>
          </w:p>
          <w:p w:rsidR="00E661EE" w:rsidRPr="00745C55" w:rsidRDefault="00E661EE" w:rsidP="00E661EE">
            <w:pPr>
              <w:rPr>
                <w:rFonts w:eastAsia="Calibri"/>
                <w:lang w:eastAsia="en-US"/>
              </w:rPr>
            </w:pPr>
            <w:r w:rsidRPr="00745C55">
              <w:rPr>
                <w:rFonts w:eastAsia="Calibri"/>
                <w:color w:val="000000"/>
                <w:lang w:eastAsia="en-US"/>
              </w:rPr>
              <w:t>1.5-1.7 дней – 4 и т.д.</w:t>
            </w:r>
            <w:r w:rsidRPr="00745C55">
              <w:rPr>
                <w:rFonts w:eastAsia="Calibri"/>
                <w:lang w:eastAsia="en-US"/>
              </w:rPr>
              <w:t xml:space="preserve"> Выше 2-0</w:t>
            </w:r>
          </w:p>
          <w:p w:rsidR="00E661EE" w:rsidRPr="00745C55" w:rsidRDefault="00E661EE" w:rsidP="00E661EE">
            <w:pPr>
              <w:rPr>
                <w:rFonts w:eastAsia="Calibri"/>
                <w:b/>
                <w:color w:val="000000"/>
                <w:lang w:eastAsia="en-US"/>
              </w:rPr>
            </w:pPr>
            <w:r w:rsidRPr="00745C55">
              <w:rPr>
                <w:rFonts w:eastAsia="Calibri"/>
                <w:b/>
                <w:color w:val="000000"/>
                <w:lang w:eastAsia="en-US"/>
              </w:rPr>
              <w:t>Табеля посещаемости</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color w:val="000000"/>
                <w:lang w:eastAsia="en-US"/>
              </w:rPr>
            </w:pPr>
          </w:p>
        </w:tc>
        <w:tc>
          <w:tcPr>
            <w:tcW w:w="1446" w:type="dxa"/>
          </w:tcPr>
          <w:p w:rsidR="00E661EE" w:rsidRPr="00745C55" w:rsidRDefault="00E661EE" w:rsidP="009C0195">
            <w:pPr>
              <w:ind w:left="-108" w:right="-80"/>
              <w:rPr>
                <w:rFonts w:eastAsia="Calibri"/>
                <w:color w:val="000000"/>
                <w:lang w:eastAsia="en-US"/>
              </w:rPr>
            </w:pPr>
            <w:r w:rsidRPr="00745C55">
              <w:rPr>
                <w:rFonts w:eastAsia="Calibri"/>
                <w:color w:val="000000"/>
                <w:lang w:eastAsia="en-US"/>
              </w:rPr>
              <w:t>5.Охват воспитанников закаливающими мероприятиями</w:t>
            </w:r>
          </w:p>
        </w:tc>
        <w:tc>
          <w:tcPr>
            <w:tcW w:w="709" w:type="dxa"/>
          </w:tcPr>
          <w:p w:rsidR="00E661EE" w:rsidRPr="00745C55" w:rsidRDefault="00E661EE" w:rsidP="00E661EE">
            <w:pPr>
              <w:jc w:val="center"/>
              <w:rPr>
                <w:rFonts w:eastAsia="Calibri"/>
                <w:lang w:eastAsia="en-US"/>
              </w:rPr>
            </w:pPr>
            <w:r w:rsidRPr="00745C55">
              <w:rPr>
                <w:rFonts w:eastAsia="Calibri"/>
                <w:lang w:eastAsia="en-US"/>
              </w:rPr>
              <w:t>%</w:t>
            </w:r>
          </w:p>
        </w:tc>
        <w:tc>
          <w:tcPr>
            <w:tcW w:w="992" w:type="dxa"/>
          </w:tcPr>
          <w:p w:rsidR="00E661EE" w:rsidRPr="00745C55" w:rsidRDefault="00E661EE" w:rsidP="00E661EE">
            <w:pPr>
              <w:jc w:val="center"/>
              <w:rPr>
                <w:rFonts w:eastAsia="Calibri"/>
                <w:lang w:eastAsia="en-US"/>
              </w:rPr>
            </w:pPr>
            <w:r w:rsidRPr="00745C55">
              <w:rPr>
                <w:rFonts w:eastAsia="Calibri"/>
                <w:lang w:eastAsia="en-US"/>
              </w:rPr>
              <w:t>5</w:t>
            </w:r>
          </w:p>
        </w:tc>
        <w:tc>
          <w:tcPr>
            <w:tcW w:w="851" w:type="dxa"/>
          </w:tcPr>
          <w:p w:rsidR="00E661EE" w:rsidRPr="00745C55" w:rsidRDefault="00E661EE" w:rsidP="00E661EE">
            <w:pPr>
              <w:jc w:val="center"/>
              <w:rPr>
                <w:rFonts w:eastAsia="Calibri"/>
                <w:lang w:eastAsia="en-US"/>
              </w:rPr>
            </w:pPr>
            <w:r w:rsidRPr="00745C55">
              <w:rPr>
                <w:rFonts w:eastAsia="Calibri"/>
                <w:lang w:eastAsia="en-US"/>
              </w:rPr>
              <w:t>0-5</w:t>
            </w:r>
          </w:p>
        </w:tc>
        <w:tc>
          <w:tcPr>
            <w:tcW w:w="992"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2807" w:type="dxa"/>
          </w:tcPr>
          <w:p w:rsidR="00E661EE" w:rsidRPr="00745C55" w:rsidRDefault="00E661EE" w:rsidP="00E661EE">
            <w:pPr>
              <w:rPr>
                <w:rFonts w:eastAsia="Calibri"/>
                <w:lang w:eastAsia="en-US"/>
              </w:rPr>
            </w:pPr>
            <w:r w:rsidRPr="00745C55">
              <w:rPr>
                <w:rFonts w:eastAsia="Calibri"/>
                <w:lang w:eastAsia="en-US"/>
              </w:rPr>
              <w:t>(В/</w:t>
            </w:r>
            <w:proofErr w:type="gramStart"/>
            <w:r w:rsidRPr="00745C55">
              <w:rPr>
                <w:rFonts w:eastAsia="Calibri"/>
                <w:lang w:eastAsia="en-US"/>
              </w:rPr>
              <w:t>А)*</w:t>
            </w:r>
            <w:proofErr w:type="gramEnd"/>
            <w:r w:rsidRPr="00745C55">
              <w:rPr>
                <w:rFonts w:eastAsia="Calibri"/>
                <w:lang w:eastAsia="en-US"/>
              </w:rPr>
              <w:t>100%,  А –  количество проведенных закаливающих процедур, В – на количество закаливающих процедур по плану</w:t>
            </w:r>
          </w:p>
          <w:p w:rsidR="00E661EE" w:rsidRPr="00745C55" w:rsidRDefault="00E661EE" w:rsidP="00E661EE">
            <w:pPr>
              <w:rPr>
                <w:rFonts w:eastAsia="Calibri"/>
                <w:b/>
                <w:color w:val="000000"/>
                <w:lang w:eastAsia="en-US"/>
              </w:rPr>
            </w:pPr>
            <w:r w:rsidRPr="00745C55">
              <w:rPr>
                <w:rFonts w:eastAsia="Calibri"/>
                <w:b/>
                <w:color w:val="000000"/>
                <w:lang w:eastAsia="en-US"/>
              </w:rPr>
              <w:t>План закаливающих мероприятий</w:t>
            </w:r>
          </w:p>
        </w:tc>
      </w:tr>
      <w:tr w:rsidR="00E661EE" w:rsidRPr="00745C55" w:rsidTr="00E661EE">
        <w:tc>
          <w:tcPr>
            <w:tcW w:w="567"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446" w:type="dxa"/>
          </w:tcPr>
          <w:p w:rsidR="00E661EE" w:rsidRPr="00745C55" w:rsidRDefault="00E661EE" w:rsidP="009C0195">
            <w:pPr>
              <w:ind w:left="-108" w:right="-80"/>
              <w:rPr>
                <w:rFonts w:eastAsia="Calibri"/>
                <w:b/>
                <w:color w:val="000000"/>
                <w:lang w:eastAsia="en-US"/>
              </w:rPr>
            </w:pPr>
          </w:p>
        </w:tc>
        <w:tc>
          <w:tcPr>
            <w:tcW w:w="709" w:type="dxa"/>
          </w:tcPr>
          <w:p w:rsidR="00E661EE" w:rsidRPr="00745C55" w:rsidRDefault="00E661EE" w:rsidP="00E661EE">
            <w:pPr>
              <w:rPr>
                <w:rFonts w:eastAsia="Calibri"/>
                <w:b/>
                <w:lang w:eastAsia="en-US"/>
              </w:rPr>
            </w:pP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40</w:t>
            </w:r>
          </w:p>
        </w:tc>
        <w:tc>
          <w:tcPr>
            <w:tcW w:w="851" w:type="dxa"/>
          </w:tcPr>
          <w:p w:rsidR="00E661EE" w:rsidRPr="00745C55" w:rsidRDefault="00E661EE" w:rsidP="00E661EE">
            <w:pPr>
              <w:rPr>
                <w:rFonts w:eastAsia="Calibri"/>
                <w:b/>
                <w:lang w:eastAsia="en-US"/>
              </w:rPr>
            </w:pPr>
          </w:p>
        </w:tc>
        <w:tc>
          <w:tcPr>
            <w:tcW w:w="992" w:type="dxa"/>
          </w:tcPr>
          <w:p w:rsidR="00E661EE" w:rsidRPr="00745C55" w:rsidRDefault="00E661EE" w:rsidP="00E661EE">
            <w:pPr>
              <w:rPr>
                <w:rFonts w:eastAsia="Calibri"/>
                <w:color w:val="000000"/>
                <w:lang w:eastAsia="en-US"/>
              </w:rPr>
            </w:pPr>
          </w:p>
        </w:tc>
        <w:tc>
          <w:tcPr>
            <w:tcW w:w="2807" w:type="dxa"/>
          </w:tcPr>
          <w:p w:rsidR="00E661EE" w:rsidRPr="00745C55" w:rsidRDefault="00E661EE" w:rsidP="00E661EE">
            <w:pPr>
              <w:rPr>
                <w:rFonts w:eastAsia="Calibri"/>
                <w:lang w:eastAsia="en-US"/>
              </w:rPr>
            </w:pPr>
          </w:p>
        </w:tc>
      </w:tr>
    </w:tbl>
    <w:p w:rsidR="00E661EE" w:rsidRPr="00745C55" w:rsidRDefault="00E661EE" w:rsidP="00E661EE">
      <w:pPr>
        <w:shd w:val="clear" w:color="auto" w:fill="FFFFFF"/>
        <w:autoSpaceDE w:val="0"/>
        <w:autoSpaceDN w:val="0"/>
        <w:adjustRightInd w:val="0"/>
        <w:jc w:val="center"/>
        <w:rPr>
          <w:rFonts w:eastAsia="Calibri"/>
          <w:b/>
          <w:color w:val="000000"/>
          <w:lang w:eastAsia="en-US"/>
        </w:rPr>
      </w:pPr>
    </w:p>
    <w:p w:rsidR="00E661EE" w:rsidRPr="00745C55" w:rsidRDefault="00E661EE" w:rsidP="00E661EE">
      <w:pPr>
        <w:shd w:val="clear" w:color="auto" w:fill="FFFFFF"/>
        <w:autoSpaceDE w:val="0"/>
        <w:autoSpaceDN w:val="0"/>
        <w:adjustRightInd w:val="0"/>
        <w:jc w:val="center"/>
        <w:rPr>
          <w:rFonts w:eastAsia="Calibri"/>
          <w:b/>
          <w:color w:val="000000"/>
          <w:lang w:eastAsia="en-US"/>
        </w:rPr>
      </w:pPr>
      <w:r w:rsidRPr="00745C55">
        <w:rPr>
          <w:rFonts w:eastAsia="Calibri"/>
          <w:b/>
          <w:color w:val="000000"/>
          <w:lang w:eastAsia="en-US"/>
        </w:rPr>
        <w:t>Бланк оценки качества выполняемых работ старшего воспитателя</w:t>
      </w:r>
    </w:p>
    <w:p w:rsidR="00E661EE" w:rsidRPr="00745C55" w:rsidRDefault="00E661EE" w:rsidP="00E661EE">
      <w:pPr>
        <w:shd w:val="clear" w:color="auto" w:fill="FFFFFF"/>
        <w:autoSpaceDE w:val="0"/>
        <w:autoSpaceDN w:val="0"/>
        <w:adjustRightInd w:val="0"/>
        <w:jc w:val="center"/>
        <w:rPr>
          <w:rFonts w:eastAsia="Calibri"/>
          <w:b/>
          <w:color w:val="000000"/>
          <w:lang w:eastAsia="en-US"/>
        </w:rPr>
      </w:pPr>
      <w:r w:rsidRPr="00745C55">
        <w:rPr>
          <w:rFonts w:eastAsia="Calibri"/>
          <w:b/>
          <w:color w:val="000000"/>
          <w:lang w:eastAsia="en-US"/>
        </w:rPr>
        <w:t xml:space="preserve">ФИО ___________________________________     ________ квартал 20__г.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1491"/>
        <w:gridCol w:w="1139"/>
        <w:gridCol w:w="1134"/>
        <w:gridCol w:w="1842"/>
        <w:gridCol w:w="1276"/>
        <w:gridCol w:w="992"/>
        <w:gridCol w:w="993"/>
      </w:tblGrid>
      <w:tr w:rsidR="00E661EE" w:rsidRPr="00745C55" w:rsidTr="00B00329">
        <w:trPr>
          <w:trHeight w:val="1341"/>
        </w:trPr>
        <w:tc>
          <w:tcPr>
            <w:tcW w:w="631"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91"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39" w:type="dxa"/>
          </w:tcPr>
          <w:p w:rsidR="00E661EE" w:rsidRPr="00745C55" w:rsidRDefault="00E661EE" w:rsidP="00E661EE">
            <w:pPr>
              <w:jc w:val="center"/>
              <w:rPr>
                <w:rFonts w:eastAsia="Calibri"/>
                <w:b/>
                <w:lang w:eastAsia="en-US"/>
              </w:rPr>
            </w:pPr>
            <w:r w:rsidRPr="00745C55">
              <w:rPr>
                <w:rFonts w:eastAsia="Calibri"/>
                <w:b/>
                <w:lang w:eastAsia="en-US"/>
              </w:rPr>
              <w:t>Диапазон критерия, максимальное значение</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842" w:type="dxa"/>
          </w:tcPr>
          <w:p w:rsidR="00E661EE" w:rsidRPr="00745C55" w:rsidRDefault="00E661EE" w:rsidP="00E661EE">
            <w:pPr>
              <w:rPr>
                <w:rFonts w:eastAsia="Calibri"/>
                <w:b/>
                <w:color w:val="000000"/>
                <w:lang w:eastAsia="en-US"/>
              </w:rPr>
            </w:pPr>
            <w:r w:rsidRPr="00745C55">
              <w:rPr>
                <w:rFonts w:eastAsia="Calibri"/>
                <w:b/>
                <w:color w:val="000000"/>
                <w:lang w:eastAsia="en-US"/>
              </w:rPr>
              <w:t>Формула для исчисления</w:t>
            </w:r>
          </w:p>
        </w:tc>
        <w:tc>
          <w:tcPr>
            <w:tcW w:w="1276" w:type="dxa"/>
          </w:tcPr>
          <w:p w:rsidR="00E661EE" w:rsidRPr="00745C55" w:rsidRDefault="00E661EE" w:rsidP="00E661EE">
            <w:pPr>
              <w:jc w:val="center"/>
              <w:rPr>
                <w:rFonts w:eastAsia="Calibri"/>
                <w:b/>
                <w:color w:val="000000"/>
                <w:lang w:eastAsia="en-US"/>
              </w:rPr>
            </w:pPr>
            <w:r w:rsidRPr="00745C55">
              <w:rPr>
                <w:rFonts w:eastAsia="Calibri"/>
                <w:b/>
                <w:color w:val="000000"/>
                <w:lang w:eastAsia="en-US"/>
              </w:rPr>
              <w:t>Основание</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993"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lastRenderedPageBreak/>
              <w:t>1</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Организация работы методического кабинета</w:t>
            </w:r>
          </w:p>
        </w:tc>
        <w:tc>
          <w:tcPr>
            <w:tcW w:w="1139" w:type="dxa"/>
          </w:tcPr>
          <w:p w:rsidR="00E661EE" w:rsidRPr="00745C55" w:rsidRDefault="00E661EE" w:rsidP="00E661EE">
            <w:pPr>
              <w:jc w:val="center"/>
              <w:rPr>
                <w:rFonts w:eastAsia="Calibri"/>
                <w:lang w:eastAsia="en-US"/>
              </w:rPr>
            </w:pPr>
            <w:r w:rsidRPr="00745C55">
              <w:rPr>
                <w:rFonts w:eastAsia="Calibri"/>
                <w:lang w:eastAsia="en-US"/>
              </w:rPr>
              <w:t>4-6</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годового плана – 2</w:t>
            </w:r>
          </w:p>
          <w:p w:rsidR="00E661EE" w:rsidRPr="00745C55" w:rsidRDefault="00E661EE" w:rsidP="00E661EE">
            <w:pPr>
              <w:rPr>
                <w:rFonts w:eastAsia="Calibri"/>
                <w:color w:val="000000"/>
                <w:lang w:eastAsia="en-US"/>
              </w:rPr>
            </w:pPr>
            <w:r w:rsidRPr="00745C55">
              <w:rPr>
                <w:rFonts w:eastAsia="Calibri"/>
                <w:color w:val="000000"/>
                <w:lang w:eastAsia="en-US"/>
              </w:rPr>
              <w:t xml:space="preserve">Наличие </w:t>
            </w:r>
            <w:proofErr w:type="spellStart"/>
            <w:r w:rsidRPr="00745C55">
              <w:rPr>
                <w:rFonts w:eastAsia="Calibri"/>
                <w:color w:val="000000"/>
                <w:lang w:eastAsia="en-US"/>
              </w:rPr>
              <w:t>стендовметодической</w:t>
            </w:r>
            <w:proofErr w:type="spellEnd"/>
            <w:r w:rsidRPr="00745C55">
              <w:rPr>
                <w:rFonts w:eastAsia="Calibri"/>
                <w:color w:val="000000"/>
                <w:lang w:eastAsia="en-US"/>
              </w:rPr>
              <w:t xml:space="preserve"> работы – 2</w:t>
            </w:r>
          </w:p>
          <w:p w:rsidR="00E661EE" w:rsidRPr="00745C55" w:rsidRDefault="00E661EE" w:rsidP="00E661EE">
            <w:pPr>
              <w:rPr>
                <w:rFonts w:eastAsia="Calibri"/>
                <w:color w:val="000000"/>
                <w:lang w:eastAsia="en-US"/>
              </w:rPr>
            </w:pPr>
            <w:r w:rsidRPr="00745C55">
              <w:rPr>
                <w:rFonts w:eastAsia="Calibri"/>
                <w:color w:val="000000"/>
                <w:lang w:eastAsia="en-US"/>
              </w:rPr>
              <w:t>Наличие справки по итогам готовности кабинета к началу учебного года - 2</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Акт готовности ДОУ к новому учебному году</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2</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Создание условий для воспитания и обучения на родном татарском языке</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Охват:</w:t>
            </w:r>
          </w:p>
          <w:p w:rsidR="00E661EE" w:rsidRPr="00745C55" w:rsidRDefault="00E661EE" w:rsidP="00E661EE">
            <w:pPr>
              <w:rPr>
                <w:rFonts w:eastAsia="Calibri"/>
                <w:color w:val="000000"/>
                <w:lang w:eastAsia="en-US"/>
              </w:rPr>
            </w:pPr>
            <w:r w:rsidRPr="00745C55">
              <w:rPr>
                <w:rFonts w:eastAsia="Calibri"/>
                <w:color w:val="000000"/>
                <w:lang w:eastAsia="en-US"/>
              </w:rPr>
              <w:t>Более 70% - 10,</w:t>
            </w:r>
          </w:p>
          <w:p w:rsidR="00E661EE" w:rsidRPr="00745C55" w:rsidRDefault="00E661EE" w:rsidP="00E661EE">
            <w:pPr>
              <w:rPr>
                <w:rFonts w:eastAsia="Calibri"/>
                <w:color w:val="000000"/>
                <w:lang w:eastAsia="en-US"/>
              </w:rPr>
            </w:pPr>
            <w:r w:rsidRPr="00745C55">
              <w:rPr>
                <w:rFonts w:eastAsia="Calibri"/>
                <w:color w:val="000000"/>
                <w:lang w:eastAsia="en-US"/>
              </w:rPr>
              <w:t>от 60%-69% - 5</w:t>
            </w:r>
          </w:p>
          <w:p w:rsidR="00E661EE" w:rsidRPr="00745C55" w:rsidRDefault="00E661EE" w:rsidP="00E661EE">
            <w:pPr>
              <w:rPr>
                <w:rFonts w:eastAsia="Calibri"/>
                <w:color w:val="000000"/>
                <w:lang w:eastAsia="en-US"/>
              </w:rPr>
            </w:pPr>
            <w:r w:rsidRPr="00745C55">
              <w:rPr>
                <w:rFonts w:eastAsia="Calibri"/>
                <w:color w:val="000000"/>
                <w:lang w:eastAsia="en-US"/>
              </w:rPr>
              <w:t>Ниже 60% - 0</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Отчетные данные 85-К, форма 40</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3</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Уровень исполнительской дисциплины</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Наличие методической документации:</w:t>
            </w:r>
          </w:p>
          <w:p w:rsidR="00E661EE" w:rsidRPr="00745C55" w:rsidRDefault="00E661EE" w:rsidP="00E661EE">
            <w:pPr>
              <w:rPr>
                <w:rFonts w:eastAsia="Calibri"/>
                <w:color w:val="000000"/>
                <w:lang w:eastAsia="en-US"/>
              </w:rPr>
            </w:pPr>
            <w:r w:rsidRPr="00745C55">
              <w:rPr>
                <w:rFonts w:eastAsia="Calibri"/>
                <w:color w:val="000000"/>
                <w:lang w:eastAsia="en-US"/>
              </w:rPr>
              <w:t>Обр.программа- 1</w:t>
            </w:r>
          </w:p>
          <w:p w:rsidR="00E661EE" w:rsidRPr="00745C55" w:rsidRDefault="00E661EE" w:rsidP="00E661EE">
            <w:pPr>
              <w:rPr>
                <w:rFonts w:eastAsia="Calibri"/>
                <w:color w:val="000000"/>
                <w:lang w:eastAsia="en-US"/>
              </w:rPr>
            </w:pPr>
            <w:r w:rsidRPr="00745C55">
              <w:rPr>
                <w:rFonts w:eastAsia="Calibri"/>
                <w:color w:val="000000"/>
                <w:lang w:eastAsia="en-US"/>
              </w:rPr>
              <w:t>Годовой план – 1</w:t>
            </w:r>
          </w:p>
          <w:p w:rsidR="00E661EE" w:rsidRPr="00745C55" w:rsidRDefault="00E661EE" w:rsidP="00E661EE">
            <w:pPr>
              <w:rPr>
                <w:rFonts w:eastAsia="Calibri"/>
                <w:color w:val="000000"/>
                <w:lang w:eastAsia="en-US"/>
              </w:rPr>
            </w:pPr>
            <w:r w:rsidRPr="00745C55">
              <w:rPr>
                <w:rFonts w:eastAsia="Calibri"/>
                <w:color w:val="000000"/>
                <w:lang w:eastAsia="en-US"/>
              </w:rPr>
              <w:t>Календарный план – 1</w:t>
            </w:r>
          </w:p>
          <w:p w:rsidR="00E661EE" w:rsidRPr="00745C55" w:rsidRDefault="00E661EE" w:rsidP="00E661EE">
            <w:pPr>
              <w:rPr>
                <w:rFonts w:eastAsia="Calibri"/>
                <w:color w:val="000000"/>
                <w:lang w:eastAsia="en-US"/>
              </w:rPr>
            </w:pPr>
            <w:r w:rsidRPr="00745C55">
              <w:rPr>
                <w:rFonts w:eastAsia="Calibri"/>
                <w:color w:val="000000"/>
                <w:lang w:eastAsia="en-US"/>
              </w:rPr>
              <w:t>Материалы контроля – 1</w:t>
            </w:r>
          </w:p>
          <w:p w:rsidR="00E661EE" w:rsidRPr="00745C55" w:rsidRDefault="00E661EE" w:rsidP="00E661EE">
            <w:pPr>
              <w:rPr>
                <w:rFonts w:eastAsia="Calibri"/>
                <w:color w:val="000000"/>
                <w:lang w:eastAsia="en-US"/>
              </w:rPr>
            </w:pPr>
            <w:r w:rsidRPr="00745C55">
              <w:rPr>
                <w:rFonts w:eastAsia="Calibri"/>
                <w:color w:val="000000"/>
                <w:lang w:eastAsia="en-US"/>
              </w:rPr>
              <w:t>Своевременная подготовка отчетов – 1</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Журнал оперативного контроля</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4</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Доля педагогических кадров с высшей и первой квалификационной категорией</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Сумма педагогов с высшей и 1 категорией к общему числу педагогов</w:t>
            </w:r>
          </w:p>
          <w:p w:rsidR="00E661EE" w:rsidRPr="00745C55" w:rsidRDefault="00E661EE" w:rsidP="00E661EE">
            <w:pPr>
              <w:rPr>
                <w:rFonts w:eastAsia="Calibri"/>
                <w:color w:val="000000"/>
                <w:lang w:eastAsia="en-US"/>
              </w:rPr>
            </w:pPr>
            <w:r w:rsidRPr="00745C55">
              <w:rPr>
                <w:rFonts w:eastAsia="Calibri"/>
                <w:color w:val="000000"/>
                <w:lang w:eastAsia="en-US"/>
              </w:rPr>
              <w:t>50% - 10,</w:t>
            </w:r>
          </w:p>
          <w:p w:rsidR="00E661EE" w:rsidRPr="00745C55" w:rsidRDefault="00E661EE" w:rsidP="00E661EE">
            <w:pPr>
              <w:rPr>
                <w:rFonts w:eastAsia="Calibri"/>
                <w:color w:val="000000"/>
                <w:lang w:eastAsia="en-US"/>
              </w:rPr>
            </w:pPr>
            <w:r w:rsidRPr="00745C55">
              <w:rPr>
                <w:rFonts w:eastAsia="Calibri"/>
                <w:color w:val="000000"/>
                <w:lang w:eastAsia="en-US"/>
              </w:rPr>
              <w:t>40%-49% - 9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Аттестационные листы</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5</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Доля участия педагогического коллектива в конкурсном </w:t>
            </w:r>
            <w:r w:rsidRPr="00745C55">
              <w:rPr>
                <w:rFonts w:eastAsia="Calibri"/>
                <w:color w:val="000000"/>
                <w:lang w:eastAsia="en-US"/>
              </w:rPr>
              <w:lastRenderedPageBreak/>
              <w:t>движении – наличие призовых мест</w:t>
            </w:r>
          </w:p>
        </w:tc>
        <w:tc>
          <w:tcPr>
            <w:tcW w:w="1139" w:type="dxa"/>
          </w:tcPr>
          <w:p w:rsidR="00E661EE" w:rsidRPr="00745C55" w:rsidRDefault="00E661EE" w:rsidP="00E661EE">
            <w:pPr>
              <w:jc w:val="center"/>
              <w:rPr>
                <w:rFonts w:eastAsia="Calibri"/>
                <w:lang w:eastAsia="en-US"/>
              </w:rPr>
            </w:pPr>
            <w:r w:rsidRPr="00745C55">
              <w:rPr>
                <w:rFonts w:eastAsia="Calibri"/>
                <w:lang w:eastAsia="en-US"/>
              </w:rPr>
              <w:lastRenderedPageBreak/>
              <w:t>0-6</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 xml:space="preserve">(А/В)*100%, А – количество конкурсов, где коллектив принял участие, В – количество </w:t>
            </w:r>
            <w:r w:rsidRPr="00745C55">
              <w:rPr>
                <w:rFonts w:eastAsia="Calibri"/>
                <w:color w:val="000000"/>
                <w:lang w:eastAsia="en-US"/>
              </w:rPr>
              <w:lastRenderedPageBreak/>
              <w:t>объявленных конкурсов</w:t>
            </w:r>
          </w:p>
          <w:p w:rsidR="00E661EE" w:rsidRPr="00745C55" w:rsidRDefault="00E661EE" w:rsidP="00E661EE">
            <w:pPr>
              <w:rPr>
                <w:rFonts w:eastAsia="Calibri"/>
                <w:color w:val="000000"/>
                <w:lang w:eastAsia="en-US"/>
              </w:rPr>
            </w:pPr>
            <w:r w:rsidRPr="00745C55">
              <w:rPr>
                <w:rFonts w:eastAsia="Calibri"/>
                <w:color w:val="000000"/>
                <w:lang w:eastAsia="en-US"/>
              </w:rPr>
              <w:t>90% - 6.</w:t>
            </w:r>
          </w:p>
          <w:p w:rsidR="00E661EE" w:rsidRPr="00745C55" w:rsidRDefault="00E661EE" w:rsidP="00E661EE">
            <w:pPr>
              <w:rPr>
                <w:rFonts w:eastAsia="Calibri"/>
                <w:color w:val="000000"/>
                <w:lang w:eastAsia="en-US"/>
              </w:rPr>
            </w:pPr>
            <w:r w:rsidRPr="00745C55">
              <w:rPr>
                <w:rFonts w:eastAsia="Calibri"/>
                <w:color w:val="000000"/>
                <w:lang w:eastAsia="en-US"/>
              </w:rPr>
              <w:t>80%-89% - 5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lastRenderedPageBreak/>
              <w:t>Приказы</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lastRenderedPageBreak/>
              <w:t>6</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Охват детей ДПОУ</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детей, получающих ДПОУ, В - общее кол-во детей.</w:t>
            </w:r>
          </w:p>
          <w:p w:rsidR="00E661EE" w:rsidRPr="00745C55" w:rsidRDefault="00E661EE" w:rsidP="00E661EE">
            <w:pPr>
              <w:rPr>
                <w:rFonts w:eastAsia="Calibri"/>
                <w:color w:val="000000"/>
                <w:lang w:eastAsia="en-US"/>
              </w:rPr>
            </w:pPr>
            <w:r w:rsidRPr="00745C55">
              <w:rPr>
                <w:rFonts w:eastAsia="Calibri"/>
                <w:color w:val="000000"/>
                <w:lang w:eastAsia="en-US"/>
              </w:rPr>
              <w:t>90% - 10.</w:t>
            </w:r>
          </w:p>
          <w:p w:rsidR="00E661EE" w:rsidRPr="00745C55" w:rsidRDefault="00E661EE" w:rsidP="00E661EE">
            <w:pPr>
              <w:rPr>
                <w:rFonts w:eastAsia="Calibri"/>
                <w:color w:val="000000"/>
                <w:lang w:eastAsia="en-US"/>
              </w:rPr>
            </w:pPr>
            <w:r w:rsidRPr="00745C55">
              <w:rPr>
                <w:rFonts w:eastAsia="Calibri"/>
                <w:color w:val="000000"/>
                <w:lang w:eastAsia="en-US"/>
              </w:rPr>
              <w:t>80% -89% - 9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Приказ, договора.</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7</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Доля положительных отзывов о деятельности ДОУ со стороны родителей</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Полугодовая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(А/В)*100%, А – число положительных отзывов, В – число родителей принявших участие в анкетировании</w:t>
            </w:r>
          </w:p>
          <w:p w:rsidR="00E661EE" w:rsidRPr="00745C55" w:rsidRDefault="00E661EE" w:rsidP="00E661EE">
            <w:pPr>
              <w:rPr>
                <w:rFonts w:eastAsia="Calibri"/>
                <w:color w:val="000000"/>
                <w:lang w:eastAsia="en-US"/>
              </w:rPr>
            </w:pPr>
            <w:r w:rsidRPr="00745C55">
              <w:rPr>
                <w:rFonts w:eastAsia="Calibri"/>
                <w:color w:val="000000"/>
                <w:lang w:eastAsia="en-US"/>
              </w:rPr>
              <w:t>90% - 5,</w:t>
            </w:r>
          </w:p>
          <w:p w:rsidR="00E661EE" w:rsidRPr="00745C55" w:rsidRDefault="00E661EE" w:rsidP="00E661EE">
            <w:pPr>
              <w:rPr>
                <w:rFonts w:eastAsia="Calibri"/>
                <w:color w:val="000000"/>
                <w:lang w:eastAsia="en-US"/>
              </w:rPr>
            </w:pPr>
            <w:r w:rsidRPr="00745C55">
              <w:rPr>
                <w:rFonts w:eastAsia="Calibri"/>
                <w:color w:val="000000"/>
                <w:lang w:eastAsia="en-US"/>
              </w:rPr>
              <w:t>70%-89% - 4,</w:t>
            </w:r>
          </w:p>
          <w:p w:rsidR="00E661EE" w:rsidRPr="00745C55" w:rsidRDefault="00E661EE" w:rsidP="00E661EE">
            <w:pPr>
              <w:rPr>
                <w:rFonts w:eastAsia="Calibri"/>
                <w:color w:val="000000"/>
                <w:lang w:eastAsia="en-US"/>
              </w:rPr>
            </w:pPr>
            <w:r w:rsidRPr="00745C55">
              <w:rPr>
                <w:rFonts w:eastAsia="Calibri"/>
                <w:color w:val="000000"/>
                <w:lang w:eastAsia="en-US"/>
              </w:rPr>
              <w:t>50%-69% - 3</w:t>
            </w:r>
          </w:p>
          <w:p w:rsidR="00E661EE" w:rsidRPr="00745C55" w:rsidRDefault="00E661EE" w:rsidP="00E661EE">
            <w:pPr>
              <w:rPr>
                <w:rFonts w:eastAsia="Calibri"/>
                <w:color w:val="000000"/>
                <w:lang w:eastAsia="en-US"/>
              </w:rPr>
            </w:pPr>
            <w:r w:rsidRPr="00745C55">
              <w:rPr>
                <w:rFonts w:eastAsia="Calibri"/>
                <w:color w:val="000000"/>
                <w:lang w:eastAsia="en-US"/>
              </w:rPr>
              <w:t>Менее 50% - 0</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Итоговый лист анкетирования</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r w:rsidRPr="00745C55">
              <w:rPr>
                <w:rFonts w:eastAsia="Calibri"/>
                <w:lang w:eastAsia="en-US"/>
              </w:rPr>
              <w:t>8</w:t>
            </w:r>
          </w:p>
        </w:tc>
        <w:tc>
          <w:tcPr>
            <w:tcW w:w="1491" w:type="dxa"/>
          </w:tcPr>
          <w:p w:rsidR="00E661EE" w:rsidRPr="00745C55" w:rsidRDefault="00E661EE" w:rsidP="00E661EE">
            <w:pPr>
              <w:rPr>
                <w:rFonts w:eastAsia="Calibri"/>
                <w:color w:val="000000"/>
                <w:lang w:eastAsia="en-US"/>
              </w:rPr>
            </w:pPr>
            <w:r w:rsidRPr="00745C55">
              <w:rPr>
                <w:rFonts w:eastAsia="Calibri"/>
                <w:color w:val="000000"/>
                <w:lang w:eastAsia="en-US"/>
              </w:rPr>
              <w:t>Распространение передового педагогического опыта</w:t>
            </w:r>
          </w:p>
        </w:tc>
        <w:tc>
          <w:tcPr>
            <w:tcW w:w="1139" w:type="dxa"/>
          </w:tcPr>
          <w:p w:rsidR="00E661EE" w:rsidRPr="00745C55" w:rsidRDefault="00E661EE" w:rsidP="00E661EE">
            <w:pPr>
              <w:jc w:val="center"/>
              <w:rPr>
                <w:rFonts w:eastAsia="Calibri"/>
                <w:lang w:eastAsia="en-US"/>
              </w:rPr>
            </w:pPr>
            <w:r w:rsidRPr="00745C55">
              <w:rPr>
                <w:rFonts w:eastAsia="Calibri"/>
                <w:lang w:eastAsia="en-US"/>
              </w:rPr>
              <w:t>0-8</w:t>
            </w:r>
          </w:p>
        </w:tc>
        <w:tc>
          <w:tcPr>
            <w:tcW w:w="1134"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Квартальная</w:t>
            </w:r>
          </w:p>
        </w:tc>
        <w:tc>
          <w:tcPr>
            <w:tcW w:w="1842" w:type="dxa"/>
          </w:tcPr>
          <w:p w:rsidR="00E661EE" w:rsidRPr="00745C55" w:rsidRDefault="00E661EE" w:rsidP="00E661EE">
            <w:pPr>
              <w:rPr>
                <w:rFonts w:eastAsia="Calibri"/>
                <w:color w:val="000000"/>
                <w:lang w:eastAsia="en-US"/>
              </w:rPr>
            </w:pPr>
            <w:r w:rsidRPr="00745C55">
              <w:rPr>
                <w:rFonts w:eastAsia="Calibri"/>
                <w:color w:val="000000"/>
                <w:lang w:eastAsia="en-US"/>
              </w:rPr>
              <w:t>(А/В)*100%, А – кол-во проведенных мероприятий, В – кол-во запланированных мероприятий</w:t>
            </w:r>
          </w:p>
          <w:p w:rsidR="00E661EE" w:rsidRPr="00745C55" w:rsidRDefault="00E661EE" w:rsidP="00E661EE">
            <w:pPr>
              <w:rPr>
                <w:rFonts w:eastAsia="Calibri"/>
                <w:color w:val="000000"/>
                <w:lang w:eastAsia="en-US"/>
              </w:rPr>
            </w:pPr>
            <w:r w:rsidRPr="00745C55">
              <w:rPr>
                <w:rFonts w:eastAsia="Calibri"/>
                <w:color w:val="000000"/>
                <w:lang w:eastAsia="en-US"/>
              </w:rPr>
              <w:t>100% - 8,</w:t>
            </w:r>
          </w:p>
          <w:p w:rsidR="00E661EE" w:rsidRPr="00745C55" w:rsidRDefault="00E661EE" w:rsidP="00E661EE">
            <w:pPr>
              <w:rPr>
                <w:rFonts w:eastAsia="Calibri"/>
                <w:color w:val="000000"/>
                <w:lang w:eastAsia="en-US"/>
              </w:rPr>
            </w:pPr>
            <w:r w:rsidRPr="00745C55">
              <w:rPr>
                <w:rFonts w:eastAsia="Calibri"/>
                <w:color w:val="000000"/>
                <w:lang w:eastAsia="en-US"/>
              </w:rPr>
              <w:t>90%-99% - 7 и т.д.</w:t>
            </w:r>
          </w:p>
        </w:tc>
        <w:tc>
          <w:tcPr>
            <w:tcW w:w="1276" w:type="dxa"/>
          </w:tcPr>
          <w:p w:rsidR="00E661EE" w:rsidRPr="00745C55" w:rsidRDefault="00E661EE" w:rsidP="00E661EE">
            <w:pPr>
              <w:jc w:val="center"/>
              <w:rPr>
                <w:rFonts w:eastAsia="Calibri"/>
                <w:color w:val="000000"/>
                <w:lang w:eastAsia="en-US"/>
              </w:rPr>
            </w:pPr>
            <w:r w:rsidRPr="00745C55">
              <w:rPr>
                <w:rFonts w:eastAsia="Calibri"/>
                <w:color w:val="000000"/>
                <w:lang w:eastAsia="en-US"/>
              </w:rPr>
              <w:t>Годовой план, программки, публикации и пр.</w:t>
            </w: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r w:rsidR="00E661EE" w:rsidRPr="00745C55" w:rsidTr="00B00329">
        <w:tc>
          <w:tcPr>
            <w:tcW w:w="631" w:type="dxa"/>
          </w:tcPr>
          <w:p w:rsidR="00E661EE" w:rsidRPr="00745C55" w:rsidRDefault="00E661EE" w:rsidP="00E661EE">
            <w:pPr>
              <w:rPr>
                <w:rFonts w:eastAsia="Calibri"/>
                <w:lang w:eastAsia="en-US"/>
              </w:rPr>
            </w:pPr>
          </w:p>
        </w:tc>
        <w:tc>
          <w:tcPr>
            <w:tcW w:w="1491" w:type="dxa"/>
          </w:tcPr>
          <w:p w:rsidR="00E661EE" w:rsidRPr="00745C55" w:rsidRDefault="00E661EE" w:rsidP="00E661EE">
            <w:pPr>
              <w:rPr>
                <w:rFonts w:eastAsia="Calibri"/>
                <w:b/>
                <w:color w:val="000000"/>
                <w:lang w:eastAsia="en-US"/>
              </w:rPr>
            </w:pPr>
            <w:r w:rsidRPr="00745C55">
              <w:rPr>
                <w:rFonts w:eastAsia="Calibri"/>
                <w:b/>
                <w:color w:val="000000"/>
                <w:lang w:eastAsia="en-US"/>
              </w:rPr>
              <w:t>ИТОГО</w:t>
            </w:r>
          </w:p>
        </w:tc>
        <w:tc>
          <w:tcPr>
            <w:tcW w:w="1139"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1134" w:type="dxa"/>
          </w:tcPr>
          <w:p w:rsidR="00E661EE" w:rsidRPr="00745C55" w:rsidRDefault="00E661EE" w:rsidP="00E661EE">
            <w:pPr>
              <w:rPr>
                <w:rFonts w:eastAsia="Calibri"/>
                <w:color w:val="000000"/>
                <w:lang w:eastAsia="en-US"/>
              </w:rPr>
            </w:pPr>
          </w:p>
        </w:tc>
        <w:tc>
          <w:tcPr>
            <w:tcW w:w="1842" w:type="dxa"/>
          </w:tcPr>
          <w:p w:rsidR="00E661EE" w:rsidRPr="00745C55" w:rsidRDefault="00E661EE" w:rsidP="00E661EE">
            <w:pPr>
              <w:rPr>
                <w:rFonts w:eastAsia="Calibri"/>
                <w:color w:val="000000"/>
                <w:lang w:eastAsia="en-US"/>
              </w:rPr>
            </w:pPr>
          </w:p>
        </w:tc>
        <w:tc>
          <w:tcPr>
            <w:tcW w:w="1276" w:type="dxa"/>
          </w:tcPr>
          <w:p w:rsidR="00E661EE" w:rsidRPr="00745C55" w:rsidRDefault="00E661EE" w:rsidP="00E661EE">
            <w:pPr>
              <w:rPr>
                <w:rFonts w:eastAsia="Calibri"/>
                <w:color w:val="000000"/>
                <w:lang w:eastAsia="en-US"/>
              </w:rPr>
            </w:pPr>
          </w:p>
        </w:tc>
        <w:tc>
          <w:tcPr>
            <w:tcW w:w="992" w:type="dxa"/>
          </w:tcPr>
          <w:p w:rsidR="00E661EE" w:rsidRPr="00745C55" w:rsidRDefault="00E661EE" w:rsidP="00E661EE">
            <w:pPr>
              <w:rPr>
                <w:rFonts w:eastAsia="Calibri"/>
                <w:lang w:eastAsia="en-US"/>
              </w:rPr>
            </w:pPr>
          </w:p>
        </w:tc>
        <w:tc>
          <w:tcPr>
            <w:tcW w:w="993" w:type="dxa"/>
          </w:tcPr>
          <w:p w:rsidR="00E661EE" w:rsidRPr="00745C55" w:rsidRDefault="00E661EE" w:rsidP="00E661EE">
            <w:pPr>
              <w:rPr>
                <w:rFonts w:eastAsia="Calibri"/>
                <w:lang w:eastAsia="en-US"/>
              </w:rPr>
            </w:pPr>
          </w:p>
        </w:tc>
      </w:tr>
    </w:tbl>
    <w:p w:rsidR="00E661EE" w:rsidRPr="00745C55" w:rsidRDefault="00E661EE" w:rsidP="00E661EE">
      <w:pPr>
        <w:rPr>
          <w:rFonts w:eastAsia="Calibri"/>
          <w:color w:val="000000"/>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воспитателя по обучению татарскому языку</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34"/>
        <w:gridCol w:w="1842"/>
        <w:gridCol w:w="1219"/>
        <w:gridCol w:w="992"/>
        <w:gridCol w:w="1071"/>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842"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92"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71"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Справка по результатам диагностики</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Пополнение материально-технической базы, способствующей обучению детей родному и татарскому языку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b/>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Отсутствие замечаний – 5</w:t>
            </w:r>
          </w:p>
          <w:p w:rsidR="00E661EE" w:rsidRPr="00745C55" w:rsidRDefault="00E661EE" w:rsidP="00E661EE">
            <w:pPr>
              <w:jc w:val="center"/>
              <w:rPr>
                <w:rFonts w:eastAsia="Calibri"/>
                <w:lang w:eastAsia="en-US"/>
              </w:rPr>
            </w:pPr>
          </w:p>
          <w:p w:rsidR="00E661EE" w:rsidRPr="00745C55" w:rsidRDefault="00E661EE" w:rsidP="00E661EE">
            <w:pPr>
              <w:jc w:val="center"/>
              <w:rPr>
                <w:rFonts w:eastAsia="Calibri"/>
                <w:lang w:eastAsia="en-US"/>
              </w:rPr>
            </w:pPr>
            <w:r w:rsidRPr="00745C55">
              <w:rPr>
                <w:rFonts w:eastAsia="Calibri"/>
                <w:lang w:eastAsia="en-US"/>
              </w:rPr>
              <w:t>Наличие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E661EE">
            <w:pPr>
              <w:rPr>
                <w:rFonts w:eastAsia="Calibri"/>
                <w:lang w:eastAsia="en-US"/>
              </w:rPr>
            </w:pPr>
            <w:r w:rsidRPr="00745C55">
              <w:rPr>
                <w:rFonts w:eastAsia="Calibri"/>
                <w:lang w:eastAsia="en-US"/>
              </w:rPr>
              <w:t>Уровень овладения языковой подготовленности детей подготовительной группы к обучению к школе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b/>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с достаточным уровнем языковой подготовленности В – общее  число детей</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Справка по результатам тестовых ответов</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p w:rsidR="00E661EE" w:rsidRPr="00745C55" w:rsidRDefault="00E661EE" w:rsidP="00E661EE">
            <w:pPr>
              <w:jc w:val="center"/>
              <w:rPr>
                <w:rFonts w:eastAsia="Calibri"/>
                <w:b/>
                <w:lang w:eastAsia="en-US"/>
              </w:rPr>
            </w:pPr>
          </w:p>
        </w:tc>
        <w:tc>
          <w:tcPr>
            <w:tcW w:w="1842"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-10, не является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Приказы Приказ, договора.</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Работа с родителями по освоению УМК. Доля положительных отзывов родителями детей</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5, 80%-90% - 4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Итоговый лист анкетирования. Журнал учета консультаций</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rPr>
          <w:trHeight w:val="1400"/>
        </w:trPr>
        <w:tc>
          <w:tcPr>
            <w:tcW w:w="648" w:type="dxa"/>
          </w:tcPr>
          <w:p w:rsidR="00E661EE" w:rsidRPr="00745C55" w:rsidRDefault="00E661EE" w:rsidP="00E661EE">
            <w:pPr>
              <w:rPr>
                <w:rFonts w:eastAsia="Calibri"/>
                <w:lang w:eastAsia="en-US"/>
              </w:rPr>
            </w:pPr>
            <w:r w:rsidRPr="00745C55">
              <w:rPr>
                <w:rFonts w:eastAsia="Calibri"/>
                <w:lang w:eastAsia="en-US"/>
              </w:rPr>
              <w:lastRenderedPageBreak/>
              <w:t>6</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100% - 10,</w:t>
            </w:r>
          </w:p>
          <w:p w:rsidR="00E661EE" w:rsidRPr="00745C55" w:rsidRDefault="00E661EE" w:rsidP="00E661EE">
            <w:pPr>
              <w:jc w:val="center"/>
              <w:rPr>
                <w:rFonts w:eastAsia="Calibri"/>
                <w:lang w:eastAsia="en-US"/>
              </w:rPr>
            </w:pPr>
            <w:r w:rsidRPr="00745C55">
              <w:rPr>
                <w:rFonts w:eastAsia="Calibri"/>
                <w:lang w:eastAsia="en-US"/>
              </w:rPr>
              <w:t xml:space="preserve">65% - 7, </w:t>
            </w:r>
          </w:p>
          <w:p w:rsidR="00E661EE" w:rsidRPr="00745C55" w:rsidRDefault="00E661EE" w:rsidP="00E661EE">
            <w:pPr>
              <w:jc w:val="center"/>
              <w:rPr>
                <w:rFonts w:eastAsia="Calibri"/>
                <w:lang w:eastAsia="en-US"/>
              </w:rPr>
            </w:pPr>
            <w:r w:rsidRPr="00745C55">
              <w:rPr>
                <w:rFonts w:eastAsia="Calibri"/>
                <w:lang w:eastAsia="en-US"/>
              </w:rPr>
              <w:t>33%- 3,5,</w:t>
            </w:r>
          </w:p>
          <w:p w:rsidR="00E661EE" w:rsidRPr="00745C55" w:rsidRDefault="00E661EE" w:rsidP="00E661EE">
            <w:pPr>
              <w:jc w:val="center"/>
              <w:rPr>
                <w:rFonts w:eastAsia="Calibri"/>
                <w:lang w:eastAsia="en-US"/>
              </w:rPr>
            </w:pPr>
            <w:r w:rsidRPr="00745C55">
              <w:rPr>
                <w:rFonts w:eastAsia="Calibri"/>
                <w:lang w:eastAsia="en-US"/>
              </w:rPr>
              <w:t>менее33%-0 баллов</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программки, публикации</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7</w:t>
            </w:r>
          </w:p>
        </w:tc>
        <w:tc>
          <w:tcPr>
            <w:tcW w:w="1440" w:type="dxa"/>
          </w:tcPr>
          <w:p w:rsidR="00E661EE" w:rsidRPr="00745C55" w:rsidRDefault="00E661EE" w:rsidP="00E661EE">
            <w:pPr>
              <w:rPr>
                <w:rFonts w:eastAsia="Calibri"/>
                <w:lang w:eastAsia="en-US"/>
              </w:rPr>
            </w:pPr>
            <w:r w:rsidRPr="00745C55">
              <w:rPr>
                <w:rFonts w:eastAsia="Calibri"/>
                <w:lang w:eastAsia="en-US"/>
              </w:rPr>
              <w:t>Доля участи педагога и его воспитанников в конкурсном движении</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кол-во конкурсов, в которых принял участие педагог, В – количество объявленных конкурсов</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1134" w:type="dxa"/>
          </w:tcPr>
          <w:p w:rsidR="00E661EE" w:rsidRPr="00745C55" w:rsidRDefault="00E661EE" w:rsidP="00E661EE">
            <w:pPr>
              <w:rPr>
                <w:rFonts w:eastAsia="Calibri"/>
                <w:lang w:eastAsia="en-US"/>
              </w:rPr>
            </w:pPr>
          </w:p>
        </w:tc>
        <w:tc>
          <w:tcPr>
            <w:tcW w:w="1842"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92" w:type="dxa"/>
          </w:tcPr>
          <w:p w:rsidR="00E661EE" w:rsidRPr="00745C55" w:rsidRDefault="00E661EE" w:rsidP="00E661EE">
            <w:pPr>
              <w:rPr>
                <w:rFonts w:eastAsia="Calibri"/>
                <w:lang w:eastAsia="en-US"/>
              </w:rPr>
            </w:pPr>
          </w:p>
        </w:tc>
        <w:tc>
          <w:tcPr>
            <w:tcW w:w="1071" w:type="dxa"/>
          </w:tcPr>
          <w:p w:rsidR="00E661EE" w:rsidRPr="00745C55" w:rsidRDefault="00E661EE" w:rsidP="00E661EE">
            <w:pPr>
              <w:rPr>
                <w:rFonts w:eastAsia="Calibri"/>
                <w:lang w:eastAsia="en-US"/>
              </w:rPr>
            </w:pPr>
          </w:p>
        </w:tc>
      </w:tr>
    </w:tbl>
    <w:p w:rsidR="00E661EE" w:rsidRPr="00745C55" w:rsidRDefault="00E661EE" w:rsidP="00E661EE">
      <w:pPr>
        <w:jc w:val="cente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учителя-логопеда</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C71D85">
            <w:pPr>
              <w:ind w:left="-69" w:right="-108"/>
              <w:jc w:val="center"/>
              <w:rPr>
                <w:rFonts w:eastAsia="Calibri"/>
                <w:b/>
                <w:lang w:eastAsia="en-US"/>
              </w:rPr>
            </w:pPr>
            <w:r w:rsidRPr="00745C55">
              <w:rPr>
                <w:rFonts w:eastAsia="Calibri"/>
                <w:b/>
                <w:lang w:eastAsia="en-US"/>
              </w:rPr>
              <w:t>Диапазон</w:t>
            </w:r>
          </w:p>
          <w:p w:rsidR="00E661EE" w:rsidRPr="00745C55" w:rsidRDefault="00E661EE" w:rsidP="00C71D85">
            <w:pPr>
              <w:ind w:left="-69" w:right="-108"/>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Динамика результатов коррекционной работы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исправленных нарушений, В – число выявленных нарушений</w:t>
            </w:r>
          </w:p>
          <w:p w:rsidR="00E661EE" w:rsidRPr="00745C55" w:rsidRDefault="00E661EE" w:rsidP="00E661EE">
            <w:pPr>
              <w:jc w:val="center"/>
              <w:rPr>
                <w:rFonts w:eastAsia="Calibri"/>
                <w:lang w:eastAsia="en-US"/>
              </w:rPr>
            </w:pPr>
            <w:r w:rsidRPr="00745C55">
              <w:rPr>
                <w:rFonts w:eastAsia="Calibri"/>
                <w:lang w:eastAsia="en-US"/>
              </w:rPr>
              <w:t>90% и более – 10, 80%-89%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Протоколы, результаты диагностики</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Консультационная деятельность</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 xml:space="preserve">(А/В)*100%,  А – кол-во проведенных консультаций, В – кол-во </w:t>
            </w:r>
            <w:r w:rsidRPr="00745C55">
              <w:rPr>
                <w:rFonts w:eastAsia="Calibri"/>
                <w:lang w:eastAsia="en-US"/>
              </w:rPr>
              <w:lastRenderedPageBreak/>
              <w:t>запланированных консультаций</w:t>
            </w:r>
          </w:p>
          <w:p w:rsidR="00E661EE" w:rsidRPr="00745C55" w:rsidRDefault="00E661EE" w:rsidP="00E661EE">
            <w:pPr>
              <w:jc w:val="center"/>
              <w:rPr>
                <w:rFonts w:eastAsia="Calibri"/>
                <w:lang w:eastAsia="en-US"/>
              </w:rPr>
            </w:pPr>
            <w:r w:rsidRPr="00745C55">
              <w:rPr>
                <w:rFonts w:eastAsia="Calibri"/>
                <w:lang w:eastAsia="en-US"/>
              </w:rPr>
              <w:t>100% – 10, 90%-99%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Журнал проведения консультаций</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3</w:t>
            </w:r>
          </w:p>
        </w:tc>
        <w:tc>
          <w:tcPr>
            <w:tcW w:w="1440" w:type="dxa"/>
            <w:vAlign w:val="center"/>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95% – 10, 80%-94% - 5, менее 80%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программки. публикации</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по результатам анкетирования</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от родителей,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10,</w:t>
            </w:r>
          </w:p>
          <w:p w:rsidR="00E661EE" w:rsidRPr="00745C55" w:rsidRDefault="00E661EE" w:rsidP="00E661EE">
            <w:pPr>
              <w:jc w:val="center"/>
              <w:rPr>
                <w:rFonts w:eastAsia="Calibri"/>
                <w:lang w:eastAsia="en-US"/>
              </w:rPr>
            </w:pPr>
            <w:r w:rsidRPr="00745C55">
              <w:rPr>
                <w:rFonts w:eastAsia="Calibri"/>
                <w:lang w:eastAsia="en-US"/>
              </w:rPr>
              <w:t>80%-89%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Итоги анкетирования</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w:t>
            </w:r>
          </w:p>
        </w:tc>
        <w:tc>
          <w:tcPr>
            <w:tcW w:w="179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-10, не является -0.</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6</w:t>
            </w:r>
          </w:p>
        </w:tc>
        <w:tc>
          <w:tcPr>
            <w:tcW w:w="1440" w:type="dxa"/>
            <w:vAlign w:val="center"/>
          </w:tcPr>
          <w:p w:rsidR="00E661EE" w:rsidRPr="00745C55" w:rsidRDefault="00E661EE" w:rsidP="00E661EE">
            <w:pPr>
              <w:rPr>
                <w:rFonts w:eastAsia="Calibri"/>
                <w:lang w:eastAsia="en-US"/>
              </w:rPr>
            </w:pPr>
            <w:r w:rsidRPr="00745C55">
              <w:rPr>
                <w:rFonts w:eastAsia="Calibri"/>
                <w:lang w:eastAsia="en-US"/>
              </w:rPr>
              <w:t>Внедрение инновационных педагогических технологий и авторских разработок</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Инновации – 5</w:t>
            </w:r>
          </w:p>
          <w:p w:rsidR="00E661EE" w:rsidRPr="00745C55" w:rsidRDefault="00E661EE" w:rsidP="00E661EE">
            <w:pPr>
              <w:jc w:val="center"/>
              <w:rPr>
                <w:rFonts w:eastAsia="Calibri"/>
                <w:lang w:eastAsia="en-US"/>
              </w:rPr>
            </w:pPr>
            <w:r w:rsidRPr="00745C55">
              <w:rPr>
                <w:rFonts w:eastAsia="Calibri"/>
                <w:lang w:eastAsia="en-US"/>
              </w:rPr>
              <w:t>Авторские разработки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Наличие приказа по инновациям, диплома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vAlign w:val="center"/>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60</w:t>
            </w:r>
          </w:p>
        </w:tc>
        <w:tc>
          <w:tcPr>
            <w:tcW w:w="1183" w:type="dxa"/>
          </w:tcPr>
          <w:p w:rsidR="00E661EE" w:rsidRPr="00745C55" w:rsidRDefault="00E661EE" w:rsidP="00E661EE">
            <w:pPr>
              <w:jc w:val="center"/>
              <w:rPr>
                <w:rFonts w:eastAsia="Calibri"/>
                <w:lang w:eastAsia="en-US"/>
              </w:rPr>
            </w:pPr>
          </w:p>
        </w:tc>
        <w:tc>
          <w:tcPr>
            <w:tcW w:w="1793" w:type="dxa"/>
          </w:tcPr>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bl>
    <w:p w:rsidR="00E661EE" w:rsidRDefault="00E661EE" w:rsidP="00E661EE">
      <w:pP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lastRenderedPageBreak/>
        <w:t>Бланк оценки качества выполняемых работ музыкального руководителя</w:t>
      </w:r>
    </w:p>
    <w:p w:rsidR="00C71D85" w:rsidRPr="00745C55" w:rsidRDefault="00E661EE" w:rsidP="00C71D85">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C71D85">
            <w:pPr>
              <w:ind w:left="-69" w:right="-108"/>
              <w:jc w:val="center"/>
              <w:rPr>
                <w:rFonts w:eastAsia="Calibri"/>
                <w:b/>
                <w:lang w:eastAsia="en-US"/>
              </w:rPr>
            </w:pPr>
            <w:r w:rsidRPr="00745C55">
              <w:rPr>
                <w:rFonts w:eastAsia="Calibri"/>
                <w:b/>
                <w:lang w:eastAsia="en-US"/>
              </w:rPr>
              <w:t>Диапазон</w:t>
            </w:r>
          </w:p>
          <w:p w:rsidR="00E661EE" w:rsidRPr="00745C55" w:rsidRDefault="00E661EE" w:rsidP="00C71D85">
            <w:pPr>
              <w:ind w:left="-69" w:right="-108"/>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число детей</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60% - 69% - 3, 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Диагностические карты</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Создание и постоянное обновление развивающей среды в музыкальном зале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4-8</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Есть обновления – 4</w:t>
            </w:r>
          </w:p>
          <w:p w:rsidR="00E661EE" w:rsidRPr="00745C55" w:rsidRDefault="00E661EE" w:rsidP="00E661EE">
            <w:pPr>
              <w:jc w:val="center"/>
              <w:rPr>
                <w:rFonts w:eastAsia="Calibri"/>
                <w:lang w:eastAsia="en-US"/>
              </w:rPr>
            </w:pPr>
            <w:r w:rsidRPr="00745C55">
              <w:rPr>
                <w:rFonts w:eastAsia="Calibri"/>
                <w:lang w:eastAsia="en-US"/>
              </w:rPr>
              <w:t>Отсутствие замечаний - 4</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-10, не является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 xml:space="preserve">Внедрение инновационных </w:t>
            </w:r>
            <w:proofErr w:type="spellStart"/>
            <w:r w:rsidRPr="00745C55">
              <w:rPr>
                <w:rFonts w:eastAsia="Calibri"/>
                <w:lang w:eastAsia="en-US"/>
              </w:rPr>
              <w:t>педа</w:t>
            </w:r>
            <w:r w:rsidR="00C71D85">
              <w:rPr>
                <w:rFonts w:eastAsia="Calibri"/>
                <w:lang w:eastAsia="en-US"/>
              </w:rPr>
              <w:t>-</w:t>
            </w:r>
            <w:r w:rsidRPr="00745C55">
              <w:rPr>
                <w:rFonts w:eastAsia="Calibri"/>
                <w:lang w:eastAsia="en-US"/>
              </w:rPr>
              <w:t>гогически</w:t>
            </w:r>
            <w:proofErr w:type="spellEnd"/>
            <w:r w:rsidRPr="00745C55">
              <w:rPr>
                <w:rFonts w:eastAsia="Calibri"/>
                <w:lang w:eastAsia="en-US"/>
              </w:rPr>
              <w:t xml:space="preserve"> технологий, авторских разработок</w:t>
            </w:r>
          </w:p>
        </w:tc>
        <w:tc>
          <w:tcPr>
            <w:tcW w:w="1173" w:type="dxa"/>
          </w:tcPr>
          <w:p w:rsidR="00E661EE" w:rsidRPr="00745C55" w:rsidRDefault="00E661EE" w:rsidP="00E661EE">
            <w:pPr>
              <w:jc w:val="center"/>
              <w:rPr>
                <w:rFonts w:eastAsia="Calibri"/>
                <w:lang w:eastAsia="en-US"/>
              </w:rPr>
            </w:pPr>
            <w:r w:rsidRPr="00745C55">
              <w:rPr>
                <w:rFonts w:eastAsia="Calibri"/>
                <w:lang w:eastAsia="en-US"/>
              </w:rPr>
              <w:t>3,5-7</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Инновации – 3.5</w:t>
            </w:r>
          </w:p>
          <w:p w:rsidR="00E661EE" w:rsidRPr="00745C55" w:rsidRDefault="00E661EE" w:rsidP="00E661EE">
            <w:pPr>
              <w:jc w:val="center"/>
              <w:rPr>
                <w:rFonts w:eastAsia="Calibri"/>
                <w:lang w:eastAsia="en-US"/>
              </w:rPr>
            </w:pPr>
            <w:r w:rsidRPr="00745C55">
              <w:rPr>
                <w:rFonts w:eastAsia="Calibri"/>
                <w:lang w:eastAsia="en-US"/>
              </w:rPr>
              <w:t>Авторские разработки – 3.5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по инновациям, диплом</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по результатам анкетирования</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от родителей,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5, 80%-89% - 4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Итоговый листы анкетирования</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6</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E661EE" w:rsidRPr="00745C55" w:rsidRDefault="00E661EE" w:rsidP="00E661EE">
            <w:pPr>
              <w:rPr>
                <w:rFonts w:eastAsia="Calibri"/>
                <w:lang w:eastAsia="en-US"/>
              </w:rPr>
            </w:pPr>
          </w:p>
        </w:tc>
        <w:tc>
          <w:tcPr>
            <w:tcW w:w="1173"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90% и более – 5</w:t>
            </w:r>
          </w:p>
          <w:p w:rsidR="00E661EE" w:rsidRPr="00745C55" w:rsidRDefault="00E661EE" w:rsidP="00E661EE">
            <w:pPr>
              <w:jc w:val="center"/>
              <w:rPr>
                <w:rFonts w:eastAsia="Calibri"/>
                <w:lang w:eastAsia="en-US"/>
              </w:rPr>
            </w:pPr>
            <w:r w:rsidRPr="00745C55">
              <w:rPr>
                <w:rFonts w:eastAsia="Calibri"/>
                <w:lang w:eastAsia="en-US"/>
              </w:rPr>
              <w:t>80%-89% - 4 и т.д.</w:t>
            </w:r>
          </w:p>
          <w:p w:rsidR="00E661EE" w:rsidRPr="00745C55" w:rsidRDefault="00E661EE" w:rsidP="00E661EE">
            <w:pPr>
              <w:jc w:val="center"/>
              <w:rPr>
                <w:rFonts w:eastAsia="Calibri"/>
                <w:lang w:eastAsia="en-US"/>
              </w:rPr>
            </w:pPr>
            <w:r w:rsidRPr="00745C55">
              <w:rPr>
                <w:rFonts w:eastAsia="Calibri"/>
                <w:lang w:eastAsia="en-US"/>
              </w:rPr>
              <w:t>(А/В)*100%,  А – число участия, В – кол-во объявленных конкурсов</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60% - 69% - 3, 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дипломы, программки, публикации и т.д.</w:t>
            </w: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r w:rsidR="00E661EE" w:rsidRPr="00745C55" w:rsidTr="00B00329">
        <w:tc>
          <w:tcPr>
            <w:tcW w:w="648" w:type="dxa"/>
          </w:tcPr>
          <w:p w:rsidR="00E661EE" w:rsidRPr="00745C55" w:rsidRDefault="00E661EE" w:rsidP="00E661EE">
            <w:pPr>
              <w:rPr>
                <w:rFonts w:eastAsia="Calibri"/>
                <w:b/>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1183" w:type="dxa"/>
          </w:tcPr>
          <w:p w:rsidR="00E661EE" w:rsidRPr="00745C55" w:rsidRDefault="00E661EE" w:rsidP="00E661EE">
            <w:pPr>
              <w:jc w:val="center"/>
              <w:rPr>
                <w:rFonts w:eastAsia="Calibri"/>
                <w:b/>
                <w:lang w:eastAsia="en-US"/>
              </w:rPr>
            </w:pPr>
          </w:p>
        </w:tc>
        <w:tc>
          <w:tcPr>
            <w:tcW w:w="1793" w:type="dxa"/>
          </w:tcPr>
          <w:p w:rsidR="00E661EE" w:rsidRPr="00745C55" w:rsidRDefault="00E661EE" w:rsidP="00E661EE">
            <w:pPr>
              <w:jc w:val="center"/>
              <w:rPr>
                <w:rFonts w:eastAsia="Calibri"/>
                <w:b/>
                <w:lang w:eastAsia="en-US"/>
              </w:rPr>
            </w:pPr>
          </w:p>
        </w:tc>
        <w:tc>
          <w:tcPr>
            <w:tcW w:w="1219" w:type="dxa"/>
          </w:tcPr>
          <w:p w:rsidR="00E661EE" w:rsidRPr="00745C55" w:rsidRDefault="00E661EE" w:rsidP="00E661EE">
            <w:pPr>
              <w:jc w:val="center"/>
              <w:rPr>
                <w:rFonts w:eastAsia="Calibri"/>
                <w:b/>
                <w:lang w:eastAsia="en-US"/>
              </w:rPr>
            </w:pPr>
          </w:p>
        </w:tc>
        <w:tc>
          <w:tcPr>
            <w:tcW w:w="969" w:type="dxa"/>
          </w:tcPr>
          <w:p w:rsidR="00E661EE" w:rsidRPr="00745C55" w:rsidRDefault="00E661EE" w:rsidP="00E661EE">
            <w:pPr>
              <w:rPr>
                <w:rFonts w:eastAsia="Calibri"/>
                <w:b/>
                <w:lang w:eastAsia="en-US"/>
              </w:rPr>
            </w:pPr>
          </w:p>
        </w:tc>
        <w:tc>
          <w:tcPr>
            <w:tcW w:w="1094" w:type="dxa"/>
          </w:tcPr>
          <w:p w:rsidR="00E661EE" w:rsidRPr="00745C55" w:rsidRDefault="00E661EE" w:rsidP="00E661EE">
            <w:pPr>
              <w:rPr>
                <w:rFonts w:eastAsia="Calibri"/>
                <w:b/>
                <w:lang w:eastAsia="en-US"/>
              </w:rPr>
            </w:pPr>
          </w:p>
        </w:tc>
      </w:tr>
    </w:tbl>
    <w:p w:rsidR="00E661EE" w:rsidRPr="00745C55" w:rsidRDefault="00E661EE" w:rsidP="00E661EE">
      <w:pPr>
        <w:rPr>
          <w:rFonts w:eastAsia="Calibri"/>
          <w:b/>
          <w:lang w:val="en-US"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инструктора по физкультуре</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C71D85">
            <w:pPr>
              <w:ind w:left="-69" w:right="-108"/>
              <w:jc w:val="center"/>
              <w:rPr>
                <w:rFonts w:eastAsia="Calibri"/>
                <w:b/>
                <w:lang w:eastAsia="en-US"/>
              </w:rPr>
            </w:pPr>
            <w:r w:rsidRPr="00745C55">
              <w:rPr>
                <w:rFonts w:eastAsia="Calibri"/>
                <w:b/>
                <w:lang w:eastAsia="en-US"/>
              </w:rPr>
              <w:t>Диапазон</w:t>
            </w:r>
          </w:p>
          <w:p w:rsidR="00E661EE" w:rsidRPr="00745C55" w:rsidRDefault="00E661EE" w:rsidP="00C71D85">
            <w:pPr>
              <w:ind w:left="-69" w:right="-108"/>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C71D85" w:rsidRDefault="00E661EE" w:rsidP="00E661EE">
            <w:pPr>
              <w:jc w:val="center"/>
              <w:rPr>
                <w:rFonts w:eastAsia="Calibri"/>
                <w:lang w:eastAsia="en-US"/>
              </w:rPr>
            </w:pPr>
            <w:r w:rsidRPr="00745C55">
              <w:rPr>
                <w:rFonts w:eastAsia="Calibri"/>
                <w:lang w:eastAsia="en-US"/>
              </w:rPr>
              <w:t>80% и более – 10</w:t>
            </w:r>
            <w:r w:rsidR="00C71D85">
              <w:rPr>
                <w:rFonts w:eastAsia="Calibri"/>
                <w:lang w:eastAsia="en-US"/>
              </w:rPr>
              <w:t xml:space="preserve">, </w:t>
            </w:r>
          </w:p>
          <w:p w:rsidR="00E661EE" w:rsidRPr="00745C55" w:rsidRDefault="00E661EE" w:rsidP="00E661EE">
            <w:pPr>
              <w:jc w:val="center"/>
              <w:rPr>
                <w:rFonts w:eastAsia="Calibri"/>
                <w:lang w:eastAsia="en-US"/>
              </w:rPr>
            </w:pPr>
            <w:r w:rsidRPr="00745C55">
              <w:rPr>
                <w:rFonts w:eastAsia="Calibri"/>
                <w:lang w:eastAsia="en-US"/>
              </w:rPr>
              <w:t>70%-79% - 5</w:t>
            </w:r>
          </w:p>
          <w:p w:rsidR="00E661EE" w:rsidRPr="00745C55" w:rsidRDefault="00E661EE" w:rsidP="00E661EE">
            <w:pPr>
              <w:jc w:val="center"/>
              <w:rPr>
                <w:rFonts w:eastAsia="Calibri"/>
                <w:lang w:eastAsia="en-US"/>
              </w:rPr>
            </w:pPr>
            <w:r w:rsidRPr="00745C55">
              <w:rPr>
                <w:rFonts w:eastAsia="Calibri"/>
                <w:lang w:eastAsia="en-US"/>
              </w:rPr>
              <w:t>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Результаты диагностик</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Оказание ДПОУ</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Является руководителем кружка -5, не является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B00329">
            <w:pPr>
              <w:ind w:left="-47" w:right="-147"/>
              <w:rPr>
                <w:rFonts w:eastAsia="Calibri"/>
                <w:lang w:eastAsia="en-US"/>
              </w:rPr>
            </w:pPr>
            <w:r w:rsidRPr="00745C55">
              <w:rPr>
                <w:rFonts w:eastAsia="Calibri"/>
                <w:lang w:eastAsia="en-US"/>
              </w:rPr>
              <w:t xml:space="preserve">Охрана жизни и здоровья </w:t>
            </w:r>
            <w:r w:rsidRPr="00745C55">
              <w:rPr>
                <w:rFonts w:eastAsia="Calibri"/>
                <w:lang w:eastAsia="en-US"/>
              </w:rPr>
              <w:lastRenderedPageBreak/>
              <w:t>(за</w:t>
            </w:r>
            <w:r w:rsidR="00B00329" w:rsidRPr="00745C55">
              <w:rPr>
                <w:rFonts w:eastAsia="Calibri"/>
                <w:lang w:eastAsia="en-US"/>
              </w:rPr>
              <w:t>болеваемость</w:t>
            </w:r>
          </w:p>
        </w:tc>
        <w:tc>
          <w:tcPr>
            <w:tcW w:w="1173" w:type="dxa"/>
          </w:tcPr>
          <w:p w:rsidR="00E661EE" w:rsidRPr="00745C55" w:rsidRDefault="00E661EE" w:rsidP="00E661EE">
            <w:pPr>
              <w:jc w:val="center"/>
              <w:rPr>
                <w:rFonts w:eastAsia="Calibri"/>
                <w:lang w:eastAsia="en-US"/>
              </w:rPr>
            </w:pPr>
            <w:r w:rsidRPr="00745C55">
              <w:rPr>
                <w:rFonts w:eastAsia="Calibri"/>
                <w:lang w:eastAsia="en-US"/>
              </w:rPr>
              <w:lastRenderedPageBreak/>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lastRenderedPageBreak/>
              <w:t>1.5-1.7 дней – 4 и т.д. Выше 2-0</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4</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E661EE" w:rsidRPr="00745C55" w:rsidRDefault="00E661EE" w:rsidP="00E661EE">
            <w:pPr>
              <w:rPr>
                <w:rFonts w:eastAsia="Calibri"/>
                <w:lang w:eastAsia="en-US"/>
              </w:rPr>
            </w:pP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w:t>
            </w:r>
            <w:proofErr w:type="gramStart"/>
            <w:r w:rsidRPr="00745C55">
              <w:rPr>
                <w:rFonts w:eastAsia="Calibri"/>
                <w:lang w:eastAsia="en-US"/>
              </w:rPr>
              <w:t>В)*</w:t>
            </w:r>
            <w:proofErr w:type="gramEnd"/>
            <w:r w:rsidRPr="00745C55">
              <w:rPr>
                <w:rFonts w:eastAsia="Calibri"/>
                <w:lang w:eastAsia="en-US"/>
              </w:rPr>
              <w:t>100%,  А – кол-во проведен</w:t>
            </w:r>
            <w:r w:rsidR="00B00329" w:rsidRPr="00745C55">
              <w:rPr>
                <w:rFonts w:eastAsia="Calibri"/>
                <w:lang w:eastAsia="en-US"/>
              </w:rPr>
              <w:t>-</w:t>
            </w:r>
            <w:proofErr w:type="spellStart"/>
            <w:r w:rsidRPr="00745C55">
              <w:rPr>
                <w:rFonts w:eastAsia="Calibri"/>
                <w:lang w:eastAsia="en-US"/>
              </w:rPr>
              <w:t>ных</w:t>
            </w:r>
            <w:proofErr w:type="spellEnd"/>
            <w:r w:rsidRPr="00745C55">
              <w:rPr>
                <w:rFonts w:eastAsia="Calibri"/>
                <w:lang w:eastAsia="en-US"/>
              </w:rPr>
              <w:t xml:space="preserve"> педагогом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90% и более – 5</w:t>
            </w:r>
          </w:p>
          <w:p w:rsidR="00E661EE" w:rsidRPr="00745C55" w:rsidRDefault="00E661EE" w:rsidP="00E661EE">
            <w:pPr>
              <w:jc w:val="center"/>
              <w:rPr>
                <w:rFonts w:eastAsia="Calibri"/>
                <w:lang w:eastAsia="en-US"/>
              </w:rPr>
            </w:pPr>
            <w:r w:rsidRPr="00745C55">
              <w:rPr>
                <w:rFonts w:eastAsia="Calibri"/>
                <w:lang w:eastAsia="en-US"/>
              </w:rPr>
              <w:t>80%-89% - 4 и т.д.</w:t>
            </w:r>
          </w:p>
          <w:p w:rsidR="00E661EE" w:rsidRPr="00745C55" w:rsidRDefault="00E661EE" w:rsidP="00E661EE">
            <w:pPr>
              <w:jc w:val="center"/>
              <w:rPr>
                <w:rFonts w:eastAsia="Calibri"/>
                <w:lang w:eastAsia="en-US"/>
              </w:rPr>
            </w:pPr>
            <w:r w:rsidRPr="00745C55">
              <w:rPr>
                <w:rFonts w:eastAsia="Calibri"/>
                <w:lang w:eastAsia="en-US"/>
              </w:rPr>
              <w:t>(А/В)*100%,  А – число участия, В – кол-во объявленных конкурсов</w:t>
            </w:r>
          </w:p>
          <w:p w:rsidR="00E661EE" w:rsidRPr="00745C55" w:rsidRDefault="00E661EE" w:rsidP="00E661EE">
            <w:pPr>
              <w:jc w:val="center"/>
              <w:rPr>
                <w:rFonts w:eastAsia="Calibri"/>
                <w:lang w:eastAsia="en-US"/>
              </w:rPr>
            </w:pPr>
            <w:r w:rsidRPr="00745C55">
              <w:rPr>
                <w:rFonts w:eastAsia="Calibri"/>
                <w:lang w:eastAsia="en-US"/>
              </w:rPr>
              <w:t>80% и более – 10, 70%-79% - 5,</w:t>
            </w:r>
          </w:p>
          <w:p w:rsidR="00E661EE" w:rsidRPr="00745C55" w:rsidRDefault="00E661EE" w:rsidP="00E661EE">
            <w:pPr>
              <w:jc w:val="center"/>
              <w:rPr>
                <w:rFonts w:eastAsia="Calibri"/>
                <w:lang w:eastAsia="en-US"/>
              </w:rPr>
            </w:pPr>
            <w:r w:rsidRPr="00745C55">
              <w:rPr>
                <w:rFonts w:eastAsia="Calibri"/>
                <w:lang w:eastAsia="en-US"/>
              </w:rPr>
              <w:t>60% - 69% - 3, менее 60%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дипломы, публикации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Постоянное обновление развивающей среды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Наличие документации-5, наличие обновлений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b/>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45</w:t>
            </w:r>
          </w:p>
        </w:tc>
        <w:tc>
          <w:tcPr>
            <w:tcW w:w="1183" w:type="dxa"/>
          </w:tcPr>
          <w:p w:rsidR="00E661EE" w:rsidRPr="00745C55" w:rsidRDefault="00E661EE" w:rsidP="00E661EE">
            <w:pPr>
              <w:rPr>
                <w:rFonts w:eastAsia="Calibri"/>
                <w:lang w:eastAsia="en-US"/>
              </w:rPr>
            </w:pPr>
          </w:p>
        </w:tc>
        <w:tc>
          <w:tcPr>
            <w:tcW w:w="1793"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0B24C8" w:rsidRDefault="000B24C8" w:rsidP="00E661EE">
      <w:pPr>
        <w:jc w:val="cente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педагога-психолога</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173"/>
        <w:gridCol w:w="1183"/>
        <w:gridCol w:w="1793"/>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93"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Качество проведенных диагностических мероприятий</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выявленных  детей с особенностями в развитии, В – число обследованных детей</w:t>
            </w:r>
          </w:p>
          <w:p w:rsidR="00E661EE" w:rsidRPr="00745C55" w:rsidRDefault="00E661EE" w:rsidP="00E661EE">
            <w:pPr>
              <w:jc w:val="center"/>
              <w:rPr>
                <w:rFonts w:eastAsia="Calibri"/>
                <w:lang w:eastAsia="en-US"/>
              </w:rPr>
            </w:pPr>
            <w:r w:rsidRPr="00745C55">
              <w:rPr>
                <w:rFonts w:eastAsia="Calibri"/>
                <w:lang w:eastAsia="en-US"/>
              </w:rPr>
              <w:lastRenderedPageBreak/>
              <w:t>70% и более – 10</w:t>
            </w:r>
          </w:p>
          <w:p w:rsidR="00E661EE" w:rsidRPr="00745C55" w:rsidRDefault="00E661EE" w:rsidP="00E661EE">
            <w:pPr>
              <w:jc w:val="center"/>
              <w:rPr>
                <w:rFonts w:eastAsia="Calibri"/>
                <w:lang w:eastAsia="en-US"/>
              </w:rPr>
            </w:pPr>
            <w:r w:rsidRPr="00745C55">
              <w:rPr>
                <w:rFonts w:eastAsia="Calibri"/>
                <w:lang w:eastAsia="en-US"/>
              </w:rPr>
              <w:t>60%-69% - 5</w:t>
            </w:r>
          </w:p>
          <w:p w:rsidR="00E661EE" w:rsidRPr="00745C55" w:rsidRDefault="00E661EE" w:rsidP="00E661EE">
            <w:pPr>
              <w:jc w:val="center"/>
              <w:rPr>
                <w:rFonts w:eastAsia="Calibri"/>
                <w:lang w:eastAsia="en-US"/>
              </w:rPr>
            </w:pPr>
            <w:r w:rsidRPr="00745C55">
              <w:rPr>
                <w:rFonts w:eastAsia="Calibri"/>
                <w:lang w:eastAsia="en-US"/>
              </w:rPr>
              <w:t>50% - 59% - 3</w:t>
            </w:r>
          </w:p>
          <w:p w:rsidR="00E661EE" w:rsidRPr="00745C55" w:rsidRDefault="00E661EE" w:rsidP="00E661EE">
            <w:pPr>
              <w:jc w:val="center"/>
              <w:rPr>
                <w:rFonts w:eastAsia="Calibri"/>
                <w:lang w:eastAsia="en-US"/>
              </w:rPr>
            </w:pPr>
            <w:r w:rsidRPr="00745C55">
              <w:rPr>
                <w:rFonts w:eastAsia="Calibri"/>
                <w:lang w:eastAsia="en-US"/>
              </w:rPr>
              <w:t>Менее 50%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Протокол диагностики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2</w:t>
            </w:r>
          </w:p>
        </w:tc>
        <w:tc>
          <w:tcPr>
            <w:tcW w:w="1440" w:type="dxa"/>
          </w:tcPr>
          <w:p w:rsidR="00E661EE" w:rsidRPr="00745C55" w:rsidRDefault="00E661EE" w:rsidP="00E661EE">
            <w:pPr>
              <w:rPr>
                <w:rFonts w:eastAsia="Calibri"/>
                <w:lang w:eastAsia="en-US"/>
              </w:rPr>
            </w:pPr>
            <w:r w:rsidRPr="00745C55">
              <w:rPr>
                <w:rFonts w:eastAsia="Calibri"/>
                <w:lang w:eastAsia="en-US"/>
              </w:rPr>
              <w:t>Постоянное обновление развивающей среды</w:t>
            </w:r>
          </w:p>
        </w:tc>
        <w:tc>
          <w:tcPr>
            <w:tcW w:w="1173" w:type="dxa"/>
          </w:tcPr>
          <w:p w:rsidR="00E661EE" w:rsidRPr="00745C55" w:rsidRDefault="00E661EE" w:rsidP="00E661EE">
            <w:pPr>
              <w:jc w:val="center"/>
              <w:rPr>
                <w:rFonts w:eastAsia="Calibri"/>
                <w:lang w:eastAsia="en-US"/>
              </w:rPr>
            </w:pPr>
            <w:r w:rsidRPr="00745C55">
              <w:rPr>
                <w:rFonts w:eastAsia="Calibri"/>
                <w:lang w:eastAsia="en-US"/>
              </w:rPr>
              <w:t>5-10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Наличие документации – 5 наличие обновлений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по результатам анкетирования</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число  положительных отзывов от родителей, В – число родителей, принявших участие в анкетировании</w:t>
            </w:r>
          </w:p>
          <w:p w:rsidR="00E661EE" w:rsidRPr="00745C55" w:rsidRDefault="00E661EE" w:rsidP="00E661EE">
            <w:pPr>
              <w:jc w:val="center"/>
              <w:rPr>
                <w:rFonts w:eastAsia="Calibri"/>
                <w:lang w:eastAsia="en-US"/>
              </w:rPr>
            </w:pPr>
            <w:r w:rsidRPr="00745C55">
              <w:rPr>
                <w:rFonts w:eastAsia="Calibri"/>
                <w:lang w:eastAsia="en-US"/>
              </w:rPr>
              <w:t>90% и более – 10</w:t>
            </w:r>
          </w:p>
          <w:p w:rsidR="00E661EE" w:rsidRPr="00745C55" w:rsidRDefault="00E661EE" w:rsidP="00E661EE">
            <w:pPr>
              <w:jc w:val="center"/>
              <w:rPr>
                <w:rFonts w:eastAsia="Calibri"/>
                <w:lang w:eastAsia="en-US"/>
              </w:rPr>
            </w:pPr>
            <w:r w:rsidRPr="00745C55">
              <w:rPr>
                <w:rFonts w:eastAsia="Calibri"/>
                <w:lang w:eastAsia="en-US"/>
              </w:rPr>
              <w:t>80%-89%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Итоговые листы анкетирования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число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90% и более – 10</w:t>
            </w:r>
          </w:p>
          <w:p w:rsidR="00E661EE" w:rsidRPr="00745C55" w:rsidRDefault="00E661EE" w:rsidP="00E661EE">
            <w:pPr>
              <w:jc w:val="center"/>
              <w:rPr>
                <w:rFonts w:eastAsia="Calibri"/>
                <w:lang w:eastAsia="en-US"/>
              </w:rPr>
            </w:pPr>
            <w:r w:rsidRPr="00745C55">
              <w:rPr>
                <w:rFonts w:eastAsia="Calibri"/>
                <w:lang w:eastAsia="en-US"/>
              </w:rPr>
              <w:t>80%-89% - 9 и т.д.</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дипломы, публикации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E661EE">
            <w:pPr>
              <w:rPr>
                <w:rFonts w:eastAsia="Calibri"/>
                <w:lang w:eastAsia="en-US"/>
              </w:rPr>
            </w:pPr>
            <w:r w:rsidRPr="00745C55">
              <w:rPr>
                <w:rFonts w:eastAsia="Calibri"/>
                <w:lang w:eastAsia="en-US"/>
              </w:rPr>
              <w:t>Консультационная деятельность</w:t>
            </w:r>
          </w:p>
        </w:tc>
        <w:tc>
          <w:tcPr>
            <w:tcW w:w="1173"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93"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консультаций, В – кол-во запланированных консультаций</w:t>
            </w:r>
          </w:p>
          <w:p w:rsidR="00E661EE" w:rsidRPr="00745C55" w:rsidRDefault="00E661EE" w:rsidP="00E661EE">
            <w:pPr>
              <w:jc w:val="center"/>
              <w:rPr>
                <w:rFonts w:eastAsia="Calibri"/>
                <w:lang w:eastAsia="en-US"/>
              </w:rPr>
            </w:pPr>
            <w:r w:rsidRPr="00745C55">
              <w:rPr>
                <w:rFonts w:eastAsia="Calibri"/>
                <w:lang w:eastAsia="en-US"/>
              </w:rPr>
              <w:t>100% – 10</w:t>
            </w:r>
          </w:p>
          <w:p w:rsidR="00E661EE" w:rsidRPr="00745C55" w:rsidRDefault="00E661EE" w:rsidP="00E661EE">
            <w:pPr>
              <w:jc w:val="center"/>
              <w:rPr>
                <w:rFonts w:eastAsia="Calibri"/>
                <w:lang w:eastAsia="en-US"/>
              </w:rPr>
            </w:pPr>
            <w:r w:rsidRPr="00745C55">
              <w:rPr>
                <w:rFonts w:eastAsia="Calibri"/>
                <w:lang w:eastAsia="en-US"/>
              </w:rPr>
              <w:t>90%-99% - 9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консультационной работы, журнал проведения консультаций</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173" w:type="dxa"/>
          </w:tcPr>
          <w:p w:rsidR="00E661EE" w:rsidRPr="00745C55" w:rsidRDefault="00E661EE" w:rsidP="00E661EE">
            <w:pPr>
              <w:jc w:val="center"/>
              <w:rPr>
                <w:rFonts w:eastAsia="Calibri"/>
                <w:b/>
                <w:lang w:eastAsia="en-US"/>
              </w:rPr>
            </w:pPr>
            <w:r w:rsidRPr="00745C55">
              <w:rPr>
                <w:rFonts w:eastAsia="Calibri"/>
                <w:b/>
                <w:lang w:eastAsia="en-US"/>
              </w:rPr>
              <w:t>50</w:t>
            </w:r>
          </w:p>
        </w:tc>
        <w:tc>
          <w:tcPr>
            <w:tcW w:w="1183" w:type="dxa"/>
          </w:tcPr>
          <w:p w:rsidR="00E661EE" w:rsidRPr="00745C55" w:rsidRDefault="00E661EE" w:rsidP="00E661EE">
            <w:pPr>
              <w:rPr>
                <w:rFonts w:eastAsia="Calibri"/>
                <w:lang w:eastAsia="en-US"/>
              </w:rPr>
            </w:pPr>
          </w:p>
        </w:tc>
        <w:tc>
          <w:tcPr>
            <w:tcW w:w="1793"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E661EE" w:rsidRDefault="00E661EE" w:rsidP="00E661EE">
      <w:pPr>
        <w:rPr>
          <w:rFonts w:eastAsia="Calibri"/>
          <w:lang w:eastAsia="en-US"/>
        </w:rPr>
      </w:pPr>
    </w:p>
    <w:p w:rsidR="00C71D85" w:rsidRDefault="00C71D85" w:rsidP="00E661EE">
      <w:pPr>
        <w:rPr>
          <w:rFonts w:eastAsia="Calibri"/>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воспитателя дошкольной группы</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134"/>
        <w:gridCol w:w="1134"/>
        <w:gridCol w:w="1842"/>
        <w:gridCol w:w="1193"/>
        <w:gridCol w:w="1004"/>
        <w:gridCol w:w="1098"/>
      </w:tblGrid>
      <w:tr w:rsidR="00E661EE" w:rsidRPr="00745C55" w:rsidTr="00B00329">
        <w:trPr>
          <w:trHeight w:val="904"/>
        </w:trPr>
        <w:tc>
          <w:tcPr>
            <w:tcW w:w="709"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18"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842"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193"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1004"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8"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rPr>
          <w:trHeight w:val="1569"/>
        </w:trPr>
        <w:tc>
          <w:tcPr>
            <w:tcW w:w="709" w:type="dxa"/>
          </w:tcPr>
          <w:p w:rsidR="00E661EE" w:rsidRPr="00745C55" w:rsidRDefault="00E661EE" w:rsidP="00E661EE">
            <w:pPr>
              <w:rPr>
                <w:rFonts w:eastAsia="Calibri"/>
                <w:lang w:eastAsia="en-US"/>
              </w:rPr>
            </w:pPr>
            <w:r w:rsidRPr="00745C55">
              <w:rPr>
                <w:rFonts w:eastAsia="Calibri"/>
                <w:lang w:eastAsia="en-US"/>
              </w:rPr>
              <w:t>1</w:t>
            </w:r>
          </w:p>
        </w:tc>
        <w:tc>
          <w:tcPr>
            <w:tcW w:w="1418" w:type="dxa"/>
          </w:tcPr>
          <w:p w:rsidR="00E661EE" w:rsidRPr="00745C55" w:rsidRDefault="00E661EE" w:rsidP="00E661EE">
            <w:pPr>
              <w:rPr>
                <w:rFonts w:eastAsia="Calibri"/>
                <w:b/>
                <w:lang w:eastAsia="en-US"/>
              </w:rPr>
            </w:pPr>
            <w:r w:rsidRPr="00745C55">
              <w:rPr>
                <w:rFonts w:eastAsia="Calibri"/>
                <w:lang w:eastAsia="en-US"/>
              </w:rPr>
              <w:t>Качество реализации программы, промежуточные результаты освоения программы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E661EE" w:rsidRPr="00745C55" w:rsidRDefault="00E661EE" w:rsidP="00E661EE">
            <w:pPr>
              <w:jc w:val="center"/>
              <w:rPr>
                <w:rFonts w:eastAsia="Calibri"/>
                <w:lang w:eastAsia="en-US"/>
              </w:rPr>
            </w:pPr>
            <w:r w:rsidRPr="00745C55">
              <w:rPr>
                <w:rFonts w:eastAsia="Calibri"/>
                <w:lang w:eastAsia="en-US"/>
              </w:rPr>
              <w:t>80% и более – 5, 70%-79% - 3</w:t>
            </w:r>
          </w:p>
          <w:p w:rsidR="00E661EE" w:rsidRPr="00745C55" w:rsidRDefault="00E661EE" w:rsidP="00E661EE">
            <w:pPr>
              <w:jc w:val="center"/>
              <w:rPr>
                <w:rFonts w:eastAsia="Calibri"/>
                <w:b/>
                <w:lang w:eastAsia="en-US"/>
              </w:rPr>
            </w:pPr>
            <w:r w:rsidRPr="00745C55">
              <w:rPr>
                <w:rFonts w:eastAsia="Calibri"/>
                <w:lang w:eastAsia="en-US"/>
              </w:rPr>
              <w:t>Менее 60% - 0</w:t>
            </w:r>
          </w:p>
        </w:tc>
        <w:tc>
          <w:tcPr>
            <w:tcW w:w="1193" w:type="dxa"/>
          </w:tcPr>
          <w:p w:rsidR="00E661EE" w:rsidRPr="00745C55" w:rsidRDefault="00E661EE" w:rsidP="00E661EE">
            <w:pPr>
              <w:jc w:val="center"/>
              <w:rPr>
                <w:rFonts w:eastAsia="Calibri"/>
                <w:b/>
                <w:lang w:eastAsia="en-US"/>
              </w:rPr>
            </w:pPr>
            <w:r w:rsidRPr="00745C55">
              <w:rPr>
                <w:rFonts w:eastAsia="Calibri"/>
                <w:lang w:eastAsia="en-US"/>
              </w:rPr>
              <w:t>Результаты диагностик</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682"/>
        </w:trPr>
        <w:tc>
          <w:tcPr>
            <w:tcW w:w="709" w:type="dxa"/>
          </w:tcPr>
          <w:p w:rsidR="00E661EE" w:rsidRPr="00745C55" w:rsidRDefault="00E661EE" w:rsidP="00E661EE">
            <w:pPr>
              <w:rPr>
                <w:rFonts w:eastAsia="Calibri"/>
                <w:lang w:eastAsia="en-US"/>
              </w:rPr>
            </w:pPr>
            <w:r w:rsidRPr="00745C55">
              <w:rPr>
                <w:rFonts w:eastAsia="Calibri"/>
                <w:lang w:eastAsia="en-US"/>
              </w:rPr>
              <w:t>2</w:t>
            </w:r>
          </w:p>
        </w:tc>
        <w:tc>
          <w:tcPr>
            <w:tcW w:w="1418" w:type="dxa"/>
          </w:tcPr>
          <w:p w:rsidR="00E661EE" w:rsidRPr="00745C55" w:rsidRDefault="00E661EE" w:rsidP="00C71D85">
            <w:pPr>
              <w:ind w:right="-108"/>
              <w:rPr>
                <w:rFonts w:eastAsia="Calibri"/>
                <w:lang w:eastAsia="en-US"/>
              </w:rPr>
            </w:pPr>
            <w:r w:rsidRPr="00745C55">
              <w:rPr>
                <w:rFonts w:eastAsia="Calibri"/>
                <w:lang w:eastAsia="en-US"/>
              </w:rPr>
              <w:t>Охрана жизни и здоровья детей (показатель заболеваемости, травматизм)</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347"/>
        </w:trPr>
        <w:tc>
          <w:tcPr>
            <w:tcW w:w="709" w:type="dxa"/>
          </w:tcPr>
          <w:p w:rsidR="00E661EE" w:rsidRPr="00745C55" w:rsidRDefault="00E661EE" w:rsidP="00E661EE">
            <w:pPr>
              <w:rPr>
                <w:rFonts w:eastAsia="Calibri"/>
                <w:lang w:eastAsia="en-US"/>
              </w:rPr>
            </w:pPr>
            <w:r w:rsidRPr="00745C55">
              <w:rPr>
                <w:rFonts w:eastAsia="Calibri"/>
                <w:lang w:eastAsia="en-US"/>
              </w:rPr>
              <w:t>3</w:t>
            </w:r>
          </w:p>
        </w:tc>
        <w:tc>
          <w:tcPr>
            <w:tcW w:w="1418" w:type="dxa"/>
          </w:tcPr>
          <w:p w:rsidR="00E661EE" w:rsidRPr="00745C55" w:rsidRDefault="00E661EE" w:rsidP="00E661EE">
            <w:pPr>
              <w:rPr>
                <w:rFonts w:eastAsia="Calibri"/>
                <w:lang w:eastAsia="en-US"/>
              </w:rPr>
            </w:pPr>
            <w:r w:rsidRPr="00745C55">
              <w:rPr>
                <w:rFonts w:eastAsia="Calibri"/>
                <w:lang w:eastAsia="en-US"/>
              </w:rPr>
              <w:t>Индекс здоровья</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w:t>
            </w:r>
            <w:proofErr w:type="gramStart"/>
            <w:r w:rsidRPr="00745C55">
              <w:rPr>
                <w:rFonts w:eastAsia="Calibri"/>
                <w:lang w:eastAsia="en-US"/>
              </w:rPr>
              <w:t>В)*</w:t>
            </w:r>
            <w:proofErr w:type="gramEnd"/>
            <w:r w:rsidRPr="00745C55">
              <w:rPr>
                <w:rFonts w:eastAsia="Calibri"/>
                <w:lang w:eastAsia="en-US"/>
              </w:rPr>
              <w:t>100%, А – число не разу не болевших детей в отчетном периоде, В – общее кол-во детей в группе</w:t>
            </w:r>
          </w:p>
          <w:p w:rsidR="00E661EE" w:rsidRPr="00745C55" w:rsidRDefault="00E661EE" w:rsidP="00E661EE">
            <w:pPr>
              <w:jc w:val="center"/>
              <w:rPr>
                <w:rFonts w:eastAsia="Calibri"/>
                <w:lang w:eastAsia="en-US"/>
              </w:rPr>
            </w:pPr>
            <w:r w:rsidRPr="00745C55">
              <w:rPr>
                <w:rFonts w:eastAsia="Calibri"/>
                <w:lang w:eastAsia="en-US"/>
              </w:rPr>
              <w:t>30% - 5</w:t>
            </w:r>
          </w:p>
          <w:p w:rsidR="00E661EE" w:rsidRPr="00745C55" w:rsidRDefault="00E661EE" w:rsidP="00E661EE">
            <w:pPr>
              <w:jc w:val="center"/>
              <w:rPr>
                <w:rFonts w:eastAsia="Calibri"/>
                <w:lang w:eastAsia="en-US"/>
              </w:rPr>
            </w:pPr>
            <w:r w:rsidRPr="00745C55">
              <w:rPr>
                <w:rFonts w:eastAsia="Calibri"/>
                <w:lang w:eastAsia="en-US"/>
              </w:rPr>
              <w:t>20%-29% - 4 и т.д.</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347"/>
        </w:trPr>
        <w:tc>
          <w:tcPr>
            <w:tcW w:w="709" w:type="dxa"/>
          </w:tcPr>
          <w:p w:rsidR="00E661EE" w:rsidRPr="00745C55" w:rsidRDefault="00E661EE" w:rsidP="00E661EE">
            <w:pPr>
              <w:rPr>
                <w:rFonts w:eastAsia="Calibri"/>
                <w:lang w:eastAsia="en-US"/>
              </w:rPr>
            </w:pPr>
            <w:r w:rsidRPr="00745C55">
              <w:rPr>
                <w:rFonts w:eastAsia="Calibri"/>
                <w:lang w:eastAsia="en-US"/>
              </w:rPr>
              <w:t>4</w:t>
            </w:r>
          </w:p>
        </w:tc>
        <w:tc>
          <w:tcPr>
            <w:tcW w:w="1418" w:type="dxa"/>
          </w:tcPr>
          <w:p w:rsidR="00E661EE" w:rsidRPr="00745C55" w:rsidRDefault="00E661EE" w:rsidP="00E661EE">
            <w:pPr>
              <w:rPr>
                <w:rFonts w:eastAsia="Calibri"/>
                <w:lang w:eastAsia="en-US"/>
              </w:rPr>
            </w:pPr>
            <w:r w:rsidRPr="00745C55">
              <w:rPr>
                <w:rFonts w:eastAsia="Calibri"/>
                <w:lang w:eastAsia="en-US"/>
              </w:rPr>
              <w:t>Посещаемость детьми группы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w:t>
            </w:r>
            <w:proofErr w:type="gramStart"/>
            <w:r w:rsidRPr="00745C55">
              <w:rPr>
                <w:rFonts w:eastAsia="Calibri"/>
                <w:lang w:eastAsia="en-US"/>
              </w:rPr>
              <w:t>В)*</w:t>
            </w:r>
            <w:proofErr w:type="gramEnd"/>
            <w:r w:rsidRPr="00745C55">
              <w:rPr>
                <w:rFonts w:eastAsia="Calibri"/>
                <w:lang w:eastAsia="en-US"/>
              </w:rPr>
              <w:t>100%,  А – число дней. проведенных детьми в группе, В – общее кол-во  рабочих дней. Норма (20 человек)- 5</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126"/>
        </w:trPr>
        <w:tc>
          <w:tcPr>
            <w:tcW w:w="709" w:type="dxa"/>
          </w:tcPr>
          <w:p w:rsidR="00E661EE" w:rsidRPr="00745C55" w:rsidRDefault="00E661EE" w:rsidP="00E661EE">
            <w:pPr>
              <w:rPr>
                <w:rFonts w:eastAsia="Calibri"/>
                <w:lang w:eastAsia="en-US"/>
              </w:rPr>
            </w:pPr>
            <w:r w:rsidRPr="00745C55">
              <w:rPr>
                <w:rFonts w:eastAsia="Calibri"/>
                <w:lang w:eastAsia="en-US"/>
              </w:rPr>
              <w:lastRenderedPageBreak/>
              <w:t>5</w:t>
            </w:r>
          </w:p>
        </w:tc>
        <w:tc>
          <w:tcPr>
            <w:tcW w:w="1418" w:type="dxa"/>
          </w:tcPr>
          <w:p w:rsidR="00E661EE" w:rsidRPr="00745C55" w:rsidRDefault="00E661EE" w:rsidP="00E661EE">
            <w:pPr>
              <w:rPr>
                <w:rFonts w:eastAsia="Calibri"/>
                <w:lang w:eastAsia="en-US"/>
              </w:rPr>
            </w:pPr>
            <w:r w:rsidRPr="00745C55">
              <w:rPr>
                <w:rFonts w:eastAsia="Calibri"/>
                <w:lang w:eastAsia="en-US"/>
              </w:rPr>
              <w:t>Функционирование группы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w:t>
            </w:r>
            <w:proofErr w:type="spellStart"/>
            <w:r w:rsidRPr="00745C55">
              <w:rPr>
                <w:rFonts w:eastAsia="Calibri"/>
                <w:lang w:eastAsia="en-US"/>
              </w:rPr>
              <w:t>детодни</w:t>
            </w:r>
            <w:proofErr w:type="spellEnd"/>
            <w:r w:rsidRPr="00745C55">
              <w:rPr>
                <w:rFonts w:eastAsia="Calibri"/>
                <w:lang w:eastAsia="en-US"/>
              </w:rPr>
              <w:t>), В – общее кол-во  детей в группе</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1126"/>
        </w:trPr>
        <w:tc>
          <w:tcPr>
            <w:tcW w:w="709" w:type="dxa"/>
          </w:tcPr>
          <w:p w:rsidR="00E661EE" w:rsidRPr="00745C55" w:rsidRDefault="00E661EE" w:rsidP="00E661EE">
            <w:pPr>
              <w:rPr>
                <w:rFonts w:eastAsia="Calibri"/>
                <w:lang w:eastAsia="en-US"/>
              </w:rPr>
            </w:pPr>
            <w:r w:rsidRPr="00745C55">
              <w:rPr>
                <w:rFonts w:eastAsia="Calibri"/>
                <w:lang w:eastAsia="en-US"/>
              </w:rPr>
              <w:t>6</w:t>
            </w:r>
          </w:p>
        </w:tc>
        <w:tc>
          <w:tcPr>
            <w:tcW w:w="1418" w:type="dxa"/>
          </w:tcPr>
          <w:p w:rsidR="00E661EE" w:rsidRPr="00745C55" w:rsidRDefault="00E661EE" w:rsidP="00E661EE">
            <w:pPr>
              <w:rPr>
                <w:rFonts w:eastAsia="Calibri"/>
                <w:lang w:eastAsia="en-US"/>
              </w:rPr>
            </w:pPr>
            <w:r w:rsidRPr="00745C55">
              <w:rPr>
                <w:rFonts w:eastAsia="Calibri"/>
                <w:lang w:eastAsia="en-US"/>
              </w:rPr>
              <w:t>Эффективность работы с родителями (отсутствие задолженности)</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оплаченных квитанций , В – число выставленных квитанций.</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Ведомости по оплате</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904"/>
        </w:trPr>
        <w:tc>
          <w:tcPr>
            <w:tcW w:w="709" w:type="dxa"/>
          </w:tcPr>
          <w:p w:rsidR="00E661EE" w:rsidRPr="00745C55" w:rsidRDefault="00E661EE" w:rsidP="00E661EE">
            <w:pPr>
              <w:rPr>
                <w:rFonts w:eastAsia="Calibri"/>
                <w:lang w:eastAsia="en-US"/>
              </w:rPr>
            </w:pPr>
            <w:r w:rsidRPr="00745C55">
              <w:rPr>
                <w:rFonts w:eastAsia="Calibri"/>
                <w:lang w:eastAsia="en-US"/>
              </w:rPr>
              <w:t>7</w:t>
            </w:r>
          </w:p>
        </w:tc>
        <w:tc>
          <w:tcPr>
            <w:tcW w:w="1418" w:type="dxa"/>
          </w:tcPr>
          <w:p w:rsidR="00E661EE" w:rsidRPr="00745C55" w:rsidRDefault="00E661EE" w:rsidP="00E661EE">
            <w:pPr>
              <w:rPr>
                <w:rFonts w:eastAsia="Calibri"/>
                <w:lang w:eastAsia="en-US"/>
              </w:rPr>
            </w:pPr>
            <w:r w:rsidRPr="00745C55">
              <w:rPr>
                <w:rFonts w:eastAsia="Calibri"/>
                <w:lang w:eastAsia="en-US"/>
              </w:rPr>
              <w:t>Охват детей ДПОУ</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получающих ДПОУ, В  - общее кол-во детей.</w:t>
            </w:r>
          </w:p>
          <w:p w:rsidR="00E661EE" w:rsidRPr="00745C55" w:rsidRDefault="00E661EE" w:rsidP="00E661EE">
            <w:pPr>
              <w:jc w:val="center"/>
              <w:rPr>
                <w:rFonts w:eastAsia="Calibri"/>
                <w:lang w:eastAsia="en-US"/>
              </w:rPr>
            </w:pPr>
            <w:r w:rsidRPr="00745C55">
              <w:rPr>
                <w:rFonts w:eastAsia="Calibri"/>
                <w:lang w:eastAsia="en-US"/>
              </w:rPr>
              <w:t>90% - 5.  80% -89% - 4 и т.д.</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2030"/>
        </w:trPr>
        <w:tc>
          <w:tcPr>
            <w:tcW w:w="709" w:type="dxa"/>
          </w:tcPr>
          <w:p w:rsidR="00E661EE" w:rsidRPr="00745C55" w:rsidRDefault="00E661EE" w:rsidP="00E661EE">
            <w:pPr>
              <w:rPr>
                <w:rFonts w:eastAsia="Calibri"/>
                <w:lang w:eastAsia="en-US"/>
              </w:rPr>
            </w:pPr>
            <w:r w:rsidRPr="00745C55">
              <w:rPr>
                <w:rFonts w:eastAsia="Calibri"/>
                <w:lang w:eastAsia="en-US"/>
              </w:rPr>
              <w:t>8</w:t>
            </w:r>
          </w:p>
        </w:tc>
        <w:tc>
          <w:tcPr>
            <w:tcW w:w="1418"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100% - 5,</w:t>
            </w:r>
          </w:p>
          <w:p w:rsidR="00E661EE" w:rsidRPr="00745C55" w:rsidRDefault="00E661EE" w:rsidP="00E661EE">
            <w:pPr>
              <w:jc w:val="center"/>
              <w:rPr>
                <w:rFonts w:eastAsia="Calibri"/>
                <w:lang w:eastAsia="en-US"/>
              </w:rPr>
            </w:pPr>
            <w:r w:rsidRPr="00745C55">
              <w:rPr>
                <w:rFonts w:eastAsia="Calibri"/>
                <w:lang w:eastAsia="en-US"/>
              </w:rPr>
              <w:t>65% - 3,5, 33%- 2, менее33%-0 баллов</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программки, публикации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904"/>
        </w:trPr>
        <w:tc>
          <w:tcPr>
            <w:tcW w:w="709" w:type="dxa"/>
          </w:tcPr>
          <w:p w:rsidR="00E661EE" w:rsidRPr="00745C55" w:rsidRDefault="00E661EE" w:rsidP="00E661EE">
            <w:pPr>
              <w:rPr>
                <w:rFonts w:eastAsia="Calibri"/>
                <w:lang w:eastAsia="en-US"/>
              </w:rPr>
            </w:pPr>
            <w:r w:rsidRPr="00745C55">
              <w:rPr>
                <w:rFonts w:eastAsia="Calibri"/>
                <w:lang w:eastAsia="en-US"/>
              </w:rPr>
              <w:t>9</w:t>
            </w:r>
          </w:p>
        </w:tc>
        <w:tc>
          <w:tcPr>
            <w:tcW w:w="1418" w:type="dxa"/>
          </w:tcPr>
          <w:p w:rsidR="00E661EE" w:rsidRPr="00745C55" w:rsidRDefault="00E661EE" w:rsidP="00E661EE">
            <w:pPr>
              <w:rPr>
                <w:rFonts w:eastAsia="Calibri"/>
                <w:lang w:eastAsia="en-US"/>
              </w:rPr>
            </w:pPr>
            <w:r w:rsidRPr="00745C55">
              <w:rPr>
                <w:rFonts w:eastAsia="Calibri"/>
                <w:lang w:eastAsia="en-US"/>
              </w:rPr>
              <w:t>Сохранность материально-технической базы группы и экономия коммунальных средств</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Наличие замечаний – 0</w:t>
            </w:r>
          </w:p>
          <w:p w:rsidR="00E661EE" w:rsidRPr="00745C55" w:rsidRDefault="00E661EE" w:rsidP="00E661EE">
            <w:pPr>
              <w:jc w:val="center"/>
              <w:rPr>
                <w:rFonts w:eastAsia="Calibri"/>
                <w:lang w:eastAsia="en-US"/>
              </w:rPr>
            </w:pPr>
            <w:r w:rsidRPr="00745C55">
              <w:rPr>
                <w:rFonts w:eastAsia="Calibri"/>
                <w:lang w:eastAsia="en-US"/>
              </w:rPr>
              <w:t>Отсутствие замечаний - 5</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Журнал оперативного контроля</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663"/>
        </w:trPr>
        <w:tc>
          <w:tcPr>
            <w:tcW w:w="709" w:type="dxa"/>
          </w:tcPr>
          <w:p w:rsidR="00E661EE" w:rsidRPr="00745C55" w:rsidRDefault="00E661EE" w:rsidP="00E661EE">
            <w:pPr>
              <w:rPr>
                <w:rFonts w:eastAsia="Calibri"/>
                <w:lang w:eastAsia="en-US"/>
              </w:rPr>
            </w:pPr>
            <w:r w:rsidRPr="00745C55">
              <w:rPr>
                <w:rFonts w:eastAsia="Calibri"/>
                <w:lang w:eastAsia="en-US"/>
              </w:rPr>
              <w:lastRenderedPageBreak/>
              <w:t>10</w:t>
            </w:r>
          </w:p>
        </w:tc>
        <w:tc>
          <w:tcPr>
            <w:tcW w:w="1418" w:type="dxa"/>
          </w:tcPr>
          <w:p w:rsidR="00E661EE" w:rsidRPr="00745C55" w:rsidRDefault="00E661EE" w:rsidP="00E661EE">
            <w:pPr>
              <w:rPr>
                <w:rFonts w:eastAsia="Calibri"/>
                <w:lang w:eastAsia="en-US"/>
              </w:rPr>
            </w:pPr>
            <w:r w:rsidRPr="00745C55">
              <w:rPr>
                <w:rFonts w:eastAsia="Calibri"/>
                <w:lang w:eastAsia="en-US"/>
              </w:rPr>
              <w:t>Взаимозаменяемость</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Активная жизненная позиция – 5</w:t>
            </w:r>
          </w:p>
          <w:p w:rsidR="00E661EE" w:rsidRPr="00745C55" w:rsidRDefault="00E661EE" w:rsidP="00E661EE">
            <w:pPr>
              <w:jc w:val="center"/>
              <w:rPr>
                <w:rFonts w:eastAsia="Calibri"/>
                <w:lang w:eastAsia="en-US"/>
              </w:rPr>
            </w:pPr>
            <w:r w:rsidRPr="00745C55">
              <w:rPr>
                <w:rFonts w:eastAsia="Calibri"/>
                <w:lang w:eastAsia="en-US"/>
              </w:rPr>
              <w:t>Отсутствие участия - 0</w:t>
            </w:r>
          </w:p>
        </w:tc>
        <w:tc>
          <w:tcPr>
            <w:tcW w:w="1193" w:type="dxa"/>
          </w:tcPr>
          <w:p w:rsidR="00E661EE" w:rsidRPr="00745C55" w:rsidRDefault="00E661EE" w:rsidP="00E661EE">
            <w:pPr>
              <w:jc w:val="center"/>
              <w:rPr>
                <w:rFonts w:eastAsia="Calibri"/>
                <w:lang w:eastAsia="en-US"/>
              </w:rPr>
            </w:pPr>
            <w:r w:rsidRPr="00745C55">
              <w:rPr>
                <w:rFonts w:eastAsia="Calibri"/>
                <w:lang w:eastAsia="en-US"/>
              </w:rPr>
              <w:t>Табель рабочего времени</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904"/>
        </w:trPr>
        <w:tc>
          <w:tcPr>
            <w:tcW w:w="709" w:type="dxa"/>
          </w:tcPr>
          <w:p w:rsidR="00E661EE" w:rsidRPr="00745C55" w:rsidRDefault="00E661EE" w:rsidP="00E661EE">
            <w:pPr>
              <w:rPr>
                <w:rFonts w:eastAsia="Calibri"/>
                <w:lang w:eastAsia="en-US"/>
              </w:rPr>
            </w:pPr>
            <w:r w:rsidRPr="00745C55">
              <w:rPr>
                <w:rFonts w:eastAsia="Calibri"/>
                <w:lang w:eastAsia="en-US"/>
              </w:rPr>
              <w:t>11</w:t>
            </w:r>
          </w:p>
        </w:tc>
        <w:tc>
          <w:tcPr>
            <w:tcW w:w="1418" w:type="dxa"/>
          </w:tcPr>
          <w:p w:rsidR="00E661EE" w:rsidRPr="00745C55" w:rsidRDefault="00E661EE" w:rsidP="00E661EE">
            <w:pPr>
              <w:rPr>
                <w:rFonts w:eastAsia="Calibri"/>
                <w:lang w:eastAsia="en-US"/>
              </w:rPr>
            </w:pPr>
            <w:r w:rsidRPr="00745C55">
              <w:rPr>
                <w:rFonts w:eastAsia="Calibri"/>
                <w:lang w:eastAsia="en-US"/>
              </w:rPr>
              <w:t>Участие в благоустройстве и поддержании учебно-дидактической базы группы</w:t>
            </w:r>
          </w:p>
        </w:tc>
        <w:tc>
          <w:tcPr>
            <w:tcW w:w="113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842" w:type="dxa"/>
          </w:tcPr>
          <w:p w:rsidR="00E661EE" w:rsidRPr="00745C55" w:rsidRDefault="00E661EE" w:rsidP="00E661EE">
            <w:pPr>
              <w:jc w:val="center"/>
              <w:rPr>
                <w:rFonts w:eastAsia="Calibri"/>
                <w:lang w:eastAsia="en-US"/>
              </w:rPr>
            </w:pPr>
            <w:r w:rsidRPr="00745C55">
              <w:rPr>
                <w:rFonts w:eastAsia="Calibri"/>
                <w:lang w:eastAsia="en-US"/>
              </w:rPr>
              <w:t>наличие обновлений – 5</w:t>
            </w:r>
          </w:p>
        </w:tc>
        <w:tc>
          <w:tcPr>
            <w:tcW w:w="1193"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r w:rsidR="00E661EE" w:rsidRPr="00745C55" w:rsidTr="00B00329">
        <w:trPr>
          <w:trHeight w:val="220"/>
        </w:trPr>
        <w:tc>
          <w:tcPr>
            <w:tcW w:w="709" w:type="dxa"/>
          </w:tcPr>
          <w:p w:rsidR="00E661EE" w:rsidRPr="00745C55" w:rsidRDefault="00E661EE" w:rsidP="00E661EE">
            <w:pPr>
              <w:rPr>
                <w:rFonts w:eastAsia="Calibri"/>
                <w:lang w:eastAsia="en-US"/>
              </w:rPr>
            </w:pPr>
          </w:p>
        </w:tc>
        <w:tc>
          <w:tcPr>
            <w:tcW w:w="1418" w:type="dxa"/>
          </w:tcPr>
          <w:p w:rsidR="00E661EE" w:rsidRPr="00745C55" w:rsidRDefault="00E661EE" w:rsidP="00E661EE">
            <w:pPr>
              <w:rPr>
                <w:rFonts w:eastAsia="Calibri"/>
                <w:b/>
                <w:lang w:eastAsia="en-US"/>
              </w:rPr>
            </w:pPr>
            <w:r w:rsidRPr="00745C55">
              <w:rPr>
                <w:rFonts w:eastAsia="Calibri"/>
                <w:b/>
                <w:lang w:eastAsia="en-US"/>
              </w:rPr>
              <w:t>ИТОГО</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1134" w:type="dxa"/>
          </w:tcPr>
          <w:p w:rsidR="00E661EE" w:rsidRPr="00745C55" w:rsidRDefault="00E661EE" w:rsidP="00E661EE">
            <w:pPr>
              <w:rPr>
                <w:rFonts w:eastAsia="Calibri"/>
                <w:lang w:eastAsia="en-US"/>
              </w:rPr>
            </w:pPr>
          </w:p>
        </w:tc>
        <w:tc>
          <w:tcPr>
            <w:tcW w:w="1842" w:type="dxa"/>
          </w:tcPr>
          <w:p w:rsidR="00E661EE" w:rsidRPr="00745C55" w:rsidRDefault="00E661EE" w:rsidP="00E661EE">
            <w:pPr>
              <w:rPr>
                <w:rFonts w:eastAsia="Calibri"/>
                <w:lang w:eastAsia="en-US"/>
              </w:rPr>
            </w:pPr>
          </w:p>
        </w:tc>
        <w:tc>
          <w:tcPr>
            <w:tcW w:w="1193" w:type="dxa"/>
          </w:tcPr>
          <w:p w:rsidR="00E661EE" w:rsidRPr="00745C55" w:rsidRDefault="00E661EE" w:rsidP="00E661EE">
            <w:pPr>
              <w:rPr>
                <w:rFonts w:eastAsia="Calibri"/>
                <w:lang w:eastAsia="en-US"/>
              </w:rPr>
            </w:pPr>
          </w:p>
        </w:tc>
        <w:tc>
          <w:tcPr>
            <w:tcW w:w="1004" w:type="dxa"/>
          </w:tcPr>
          <w:p w:rsidR="00E661EE" w:rsidRPr="00745C55" w:rsidRDefault="00E661EE" w:rsidP="00E661EE">
            <w:pPr>
              <w:rPr>
                <w:rFonts w:eastAsia="Calibri"/>
                <w:lang w:eastAsia="en-US"/>
              </w:rPr>
            </w:pPr>
          </w:p>
        </w:tc>
        <w:tc>
          <w:tcPr>
            <w:tcW w:w="1098" w:type="dxa"/>
          </w:tcPr>
          <w:p w:rsidR="00E661EE" w:rsidRPr="00745C55" w:rsidRDefault="00E661EE" w:rsidP="00E661EE">
            <w:pPr>
              <w:rPr>
                <w:rFonts w:eastAsia="Calibri"/>
                <w:lang w:eastAsia="en-US"/>
              </w:rPr>
            </w:pPr>
          </w:p>
        </w:tc>
      </w:tr>
    </w:tbl>
    <w:p w:rsidR="00E661EE" w:rsidRPr="00745C55" w:rsidRDefault="00E661EE" w:rsidP="00E661EE">
      <w:pPr>
        <w:rPr>
          <w:rFonts w:eastAsia="Calibri"/>
          <w:b/>
          <w:lang w:val="en-US"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воспитателя группы раннего возраста</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275"/>
        <w:gridCol w:w="1106"/>
        <w:gridCol w:w="1729"/>
        <w:gridCol w:w="1219"/>
        <w:gridCol w:w="969"/>
        <w:gridCol w:w="1094"/>
      </w:tblGrid>
      <w:tr w:rsidR="00E661EE" w:rsidRPr="00745C55" w:rsidTr="00B00329">
        <w:tc>
          <w:tcPr>
            <w:tcW w:w="709"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18"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275"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06"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29"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709" w:type="dxa"/>
          </w:tcPr>
          <w:p w:rsidR="00E661EE" w:rsidRPr="00745C55" w:rsidRDefault="00E661EE" w:rsidP="00E661EE">
            <w:pPr>
              <w:rPr>
                <w:rFonts w:eastAsia="Calibri"/>
                <w:lang w:eastAsia="en-US"/>
              </w:rPr>
            </w:pPr>
            <w:r w:rsidRPr="00745C55">
              <w:rPr>
                <w:rFonts w:eastAsia="Calibri"/>
                <w:lang w:eastAsia="en-US"/>
              </w:rPr>
              <w:t>1</w:t>
            </w:r>
          </w:p>
        </w:tc>
        <w:tc>
          <w:tcPr>
            <w:tcW w:w="1418" w:type="dxa"/>
          </w:tcPr>
          <w:p w:rsidR="00E661EE" w:rsidRPr="00745C55" w:rsidRDefault="00E661EE" w:rsidP="00E661EE">
            <w:pPr>
              <w:rPr>
                <w:rFonts w:eastAsia="Calibri"/>
                <w:b/>
                <w:lang w:eastAsia="en-US"/>
              </w:rPr>
            </w:pPr>
            <w:r w:rsidRPr="00745C55">
              <w:rPr>
                <w:rFonts w:eastAsia="Calibri"/>
                <w:lang w:eastAsia="en-US"/>
              </w:rPr>
              <w:t>Качество реализации программы, промежуточные результаты освоения программы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освоивших программу в отчетный период, В – общее кол-во детей в ДОУ</w:t>
            </w:r>
          </w:p>
          <w:p w:rsidR="00E661EE" w:rsidRPr="00745C55" w:rsidRDefault="00E661EE" w:rsidP="00E661EE">
            <w:pPr>
              <w:jc w:val="center"/>
              <w:rPr>
                <w:rFonts w:eastAsia="Calibri"/>
                <w:lang w:eastAsia="en-US"/>
              </w:rPr>
            </w:pPr>
            <w:r w:rsidRPr="00745C55">
              <w:rPr>
                <w:rFonts w:eastAsia="Calibri"/>
                <w:lang w:eastAsia="en-US"/>
              </w:rPr>
              <w:t>80% и более – 5, 70%-79% -3</w:t>
            </w:r>
          </w:p>
          <w:p w:rsidR="00E661EE" w:rsidRPr="00745C55" w:rsidRDefault="00E661EE" w:rsidP="00E661EE">
            <w:pPr>
              <w:jc w:val="center"/>
              <w:rPr>
                <w:rFonts w:eastAsia="Calibri"/>
                <w:lang w:eastAsia="en-US"/>
              </w:rPr>
            </w:pPr>
            <w:r w:rsidRPr="00745C55">
              <w:rPr>
                <w:rFonts w:eastAsia="Calibri"/>
                <w:lang w:eastAsia="en-US"/>
              </w:rPr>
              <w:t>Менее 60% - 0</w:t>
            </w:r>
          </w:p>
        </w:tc>
        <w:tc>
          <w:tcPr>
            <w:tcW w:w="1219" w:type="dxa"/>
          </w:tcPr>
          <w:p w:rsidR="00E661EE" w:rsidRPr="00745C55" w:rsidRDefault="00E661EE" w:rsidP="00E661EE">
            <w:pPr>
              <w:jc w:val="center"/>
              <w:rPr>
                <w:rFonts w:eastAsia="Calibri"/>
                <w:b/>
                <w:lang w:eastAsia="en-US"/>
              </w:rPr>
            </w:pPr>
            <w:r w:rsidRPr="00745C55">
              <w:rPr>
                <w:rFonts w:eastAsia="Calibri"/>
                <w:lang w:eastAsia="en-US"/>
              </w:rPr>
              <w:t>Результаты диагностик</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2</w:t>
            </w:r>
          </w:p>
        </w:tc>
        <w:tc>
          <w:tcPr>
            <w:tcW w:w="1418" w:type="dxa"/>
          </w:tcPr>
          <w:p w:rsidR="00E661EE" w:rsidRPr="00745C55" w:rsidRDefault="00E661EE" w:rsidP="00B00329">
            <w:pPr>
              <w:ind w:right="-108"/>
              <w:rPr>
                <w:rFonts w:eastAsia="Calibri"/>
                <w:lang w:eastAsia="en-US"/>
              </w:rPr>
            </w:pPr>
            <w:r w:rsidRPr="00745C55">
              <w:rPr>
                <w:rFonts w:eastAsia="Calibri"/>
                <w:lang w:eastAsia="en-US"/>
              </w:rPr>
              <w:t>Охрана жизни и здоровья де</w:t>
            </w:r>
            <w:r w:rsidR="00B00329" w:rsidRPr="00745C55">
              <w:rPr>
                <w:rFonts w:eastAsia="Calibri"/>
                <w:lang w:eastAsia="en-US"/>
              </w:rPr>
              <w:t>-</w:t>
            </w:r>
            <w:proofErr w:type="spellStart"/>
            <w:r w:rsidRPr="00745C55">
              <w:rPr>
                <w:rFonts w:eastAsia="Calibri"/>
                <w:lang w:eastAsia="en-US"/>
              </w:rPr>
              <w:t>тей</w:t>
            </w:r>
            <w:proofErr w:type="spellEnd"/>
            <w:r w:rsidRPr="00745C55">
              <w:rPr>
                <w:rFonts w:eastAsia="Calibri"/>
                <w:lang w:eastAsia="en-US"/>
              </w:rPr>
              <w:t xml:space="preserve"> (показа</w:t>
            </w:r>
            <w:r w:rsidR="00B00329" w:rsidRPr="00745C55">
              <w:rPr>
                <w:rFonts w:eastAsia="Calibri"/>
                <w:lang w:eastAsia="en-US"/>
              </w:rPr>
              <w:t>-</w:t>
            </w:r>
            <w:proofErr w:type="spellStart"/>
            <w:r w:rsidRPr="00745C55">
              <w:rPr>
                <w:rFonts w:eastAsia="Calibri"/>
                <w:lang w:eastAsia="en-US"/>
              </w:rPr>
              <w:t>тель</w:t>
            </w:r>
            <w:proofErr w:type="spellEnd"/>
            <w:r w:rsidRPr="00745C55">
              <w:rPr>
                <w:rFonts w:eastAsia="Calibri"/>
                <w:lang w:eastAsia="en-US"/>
              </w:rPr>
              <w:t xml:space="preserve"> </w:t>
            </w:r>
            <w:proofErr w:type="spellStart"/>
            <w:r w:rsidRPr="00745C55">
              <w:rPr>
                <w:rFonts w:eastAsia="Calibri"/>
                <w:lang w:eastAsia="en-US"/>
              </w:rPr>
              <w:t>заболе</w:t>
            </w:r>
            <w:r w:rsidR="00B00329" w:rsidRPr="00745C55">
              <w:rPr>
                <w:rFonts w:eastAsia="Calibri"/>
                <w:lang w:eastAsia="en-US"/>
              </w:rPr>
              <w:t>-</w:t>
            </w:r>
            <w:r w:rsidRPr="00745C55">
              <w:rPr>
                <w:rFonts w:eastAsia="Calibri"/>
                <w:lang w:eastAsia="en-US"/>
              </w:rPr>
              <w:t>ваемости</w:t>
            </w:r>
            <w:proofErr w:type="spellEnd"/>
            <w:r w:rsidRPr="00745C55">
              <w:rPr>
                <w:rFonts w:eastAsia="Calibri"/>
                <w:lang w:eastAsia="en-US"/>
              </w:rPr>
              <w:t>, заболеваемость)</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3</w:t>
            </w:r>
          </w:p>
        </w:tc>
        <w:tc>
          <w:tcPr>
            <w:tcW w:w="1418" w:type="dxa"/>
          </w:tcPr>
          <w:p w:rsidR="00E661EE" w:rsidRPr="00745C55" w:rsidRDefault="00E661EE" w:rsidP="00E661EE">
            <w:pPr>
              <w:rPr>
                <w:rFonts w:eastAsia="Calibri"/>
                <w:lang w:eastAsia="en-US"/>
              </w:rPr>
            </w:pPr>
            <w:r w:rsidRPr="00745C55">
              <w:rPr>
                <w:rFonts w:eastAsia="Calibri"/>
                <w:lang w:eastAsia="en-US"/>
              </w:rPr>
              <w:t>Функционирование группы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w:t>
            </w:r>
            <w:proofErr w:type="spellStart"/>
            <w:r w:rsidRPr="00745C55">
              <w:rPr>
                <w:rFonts w:eastAsia="Calibri"/>
                <w:lang w:eastAsia="en-US"/>
              </w:rPr>
              <w:t>детодни</w:t>
            </w:r>
            <w:proofErr w:type="spellEnd"/>
            <w:r w:rsidRPr="00745C55">
              <w:rPr>
                <w:rFonts w:eastAsia="Calibri"/>
                <w:lang w:eastAsia="en-US"/>
              </w:rPr>
              <w:t>), В – общее кол-во  детей в группе</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lastRenderedPageBreak/>
              <w:t>4</w:t>
            </w:r>
          </w:p>
        </w:tc>
        <w:tc>
          <w:tcPr>
            <w:tcW w:w="1418" w:type="dxa"/>
          </w:tcPr>
          <w:p w:rsidR="00E661EE" w:rsidRPr="00745C55" w:rsidRDefault="00E661EE" w:rsidP="00E661EE">
            <w:pPr>
              <w:rPr>
                <w:rFonts w:eastAsia="Calibri"/>
                <w:lang w:eastAsia="en-US"/>
              </w:rPr>
            </w:pPr>
            <w:r w:rsidRPr="00745C55">
              <w:rPr>
                <w:rFonts w:eastAsia="Calibri"/>
                <w:lang w:eastAsia="en-US"/>
              </w:rPr>
              <w:t>Эффективность работы в адаптационный период</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детей, успешно прошедших период адаптации, В – общее количество детей группы.</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Справка педагога-психолога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5</w:t>
            </w:r>
          </w:p>
        </w:tc>
        <w:tc>
          <w:tcPr>
            <w:tcW w:w="1418" w:type="dxa"/>
          </w:tcPr>
          <w:p w:rsidR="00E661EE" w:rsidRPr="00745C55" w:rsidRDefault="00E661EE" w:rsidP="00E661EE">
            <w:pPr>
              <w:rPr>
                <w:rFonts w:eastAsia="Calibri"/>
                <w:lang w:eastAsia="en-US"/>
              </w:rPr>
            </w:pPr>
            <w:r w:rsidRPr="00745C55">
              <w:rPr>
                <w:rFonts w:eastAsia="Calibri"/>
                <w:lang w:eastAsia="en-US"/>
              </w:rPr>
              <w:t>Посещаемость детьми группы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В – общее кол-во  рабочих дней Норма  (20 человек)- 5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6</w:t>
            </w:r>
          </w:p>
        </w:tc>
        <w:tc>
          <w:tcPr>
            <w:tcW w:w="1418" w:type="dxa"/>
          </w:tcPr>
          <w:p w:rsidR="00E661EE" w:rsidRPr="00745C55" w:rsidRDefault="00E661EE" w:rsidP="00C71D85">
            <w:pPr>
              <w:ind w:right="-108"/>
              <w:rPr>
                <w:rFonts w:eastAsia="Calibri"/>
                <w:lang w:eastAsia="en-US"/>
              </w:rPr>
            </w:pPr>
            <w:r w:rsidRPr="00745C55">
              <w:rPr>
                <w:rFonts w:eastAsia="Calibri"/>
                <w:lang w:eastAsia="en-US"/>
              </w:rPr>
              <w:t>Эффективность работы с родителями (отсутствие задолженности)</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оплаченных квитанций , В – число выставленных квитанций.</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Ведомости по оплате</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7</w:t>
            </w:r>
          </w:p>
        </w:tc>
        <w:tc>
          <w:tcPr>
            <w:tcW w:w="1418" w:type="dxa"/>
          </w:tcPr>
          <w:p w:rsidR="00E661EE" w:rsidRPr="00745C55" w:rsidRDefault="00E661EE" w:rsidP="00E661EE">
            <w:pPr>
              <w:rPr>
                <w:rFonts w:eastAsia="Calibri"/>
                <w:lang w:eastAsia="en-US"/>
              </w:rPr>
            </w:pPr>
            <w:r w:rsidRPr="00745C55">
              <w:rPr>
                <w:rFonts w:eastAsia="Calibri"/>
                <w:lang w:eastAsia="en-US"/>
              </w:rPr>
              <w:t>Охват детей ДПОУ</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число детей, получающих ДПОУ, В  - общее кол-во детей.</w:t>
            </w:r>
          </w:p>
          <w:p w:rsidR="00E661EE" w:rsidRPr="00745C55" w:rsidRDefault="00E661EE" w:rsidP="00E661EE">
            <w:pPr>
              <w:jc w:val="center"/>
              <w:rPr>
                <w:rFonts w:eastAsia="Calibri"/>
                <w:lang w:eastAsia="en-US"/>
              </w:rPr>
            </w:pPr>
            <w:r w:rsidRPr="00745C55">
              <w:rPr>
                <w:rFonts w:eastAsia="Calibri"/>
                <w:lang w:eastAsia="en-US"/>
              </w:rPr>
              <w:t>90% - 5.  80% -89% - 4 и т.д.</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Приказ, договора.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8</w:t>
            </w:r>
          </w:p>
        </w:tc>
        <w:tc>
          <w:tcPr>
            <w:tcW w:w="1418" w:type="dxa"/>
          </w:tcPr>
          <w:p w:rsidR="00E661EE" w:rsidRPr="00745C55" w:rsidRDefault="00E661EE" w:rsidP="00E661EE">
            <w:pPr>
              <w:rPr>
                <w:rFonts w:eastAsia="Calibri"/>
                <w:lang w:eastAsia="en-US"/>
              </w:rPr>
            </w:pPr>
            <w:r w:rsidRPr="00745C55">
              <w:rPr>
                <w:rFonts w:eastAsia="Calibri"/>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(А/В)*100%, А – кол-во проведенных педагогом мероприятий, В – максимальное кол-во запланированных мероприятий</w:t>
            </w:r>
          </w:p>
          <w:p w:rsidR="00E661EE" w:rsidRPr="00745C55" w:rsidRDefault="00E661EE" w:rsidP="00E661EE">
            <w:pPr>
              <w:jc w:val="center"/>
              <w:rPr>
                <w:rFonts w:eastAsia="Calibri"/>
                <w:lang w:eastAsia="en-US"/>
              </w:rPr>
            </w:pPr>
            <w:r w:rsidRPr="00745C55">
              <w:rPr>
                <w:rFonts w:eastAsia="Calibri"/>
                <w:lang w:eastAsia="en-US"/>
              </w:rPr>
              <w:t>100% - 5,</w:t>
            </w:r>
          </w:p>
          <w:p w:rsidR="00E661EE" w:rsidRPr="00745C55" w:rsidRDefault="00E661EE" w:rsidP="00E661EE">
            <w:pPr>
              <w:jc w:val="center"/>
              <w:rPr>
                <w:rFonts w:eastAsia="Calibri"/>
                <w:lang w:eastAsia="en-US"/>
              </w:rPr>
            </w:pPr>
            <w:r w:rsidRPr="00745C55">
              <w:rPr>
                <w:rFonts w:eastAsia="Calibri"/>
                <w:lang w:eastAsia="en-US"/>
              </w:rPr>
              <w:t>65% - 3,5, 33%- 2, менее33%-0 баллов</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План самообразования педагога, программки, публикации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lastRenderedPageBreak/>
              <w:t>9</w:t>
            </w:r>
          </w:p>
        </w:tc>
        <w:tc>
          <w:tcPr>
            <w:tcW w:w="1418" w:type="dxa"/>
          </w:tcPr>
          <w:p w:rsidR="00E661EE" w:rsidRDefault="00E661EE" w:rsidP="00E661EE">
            <w:pPr>
              <w:rPr>
                <w:rFonts w:eastAsia="Calibri"/>
                <w:lang w:eastAsia="en-US"/>
              </w:rPr>
            </w:pPr>
            <w:r w:rsidRPr="00745C55">
              <w:rPr>
                <w:rFonts w:eastAsia="Calibri"/>
                <w:lang w:eastAsia="en-US"/>
              </w:rPr>
              <w:t>Сохранность материально-технической базы группы и экономия коммунальных средств</w:t>
            </w:r>
          </w:p>
          <w:p w:rsidR="000B24C8" w:rsidRPr="00745C55" w:rsidRDefault="000B24C8" w:rsidP="00E661EE">
            <w:pPr>
              <w:rPr>
                <w:rFonts w:eastAsia="Calibri"/>
                <w:lang w:eastAsia="en-US"/>
              </w:rPr>
            </w:pP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Наличие замечаний – 0</w:t>
            </w:r>
          </w:p>
          <w:p w:rsidR="00E661EE" w:rsidRPr="00745C55" w:rsidRDefault="00E661EE" w:rsidP="00E661EE">
            <w:pPr>
              <w:jc w:val="center"/>
              <w:rPr>
                <w:rFonts w:eastAsia="Calibri"/>
                <w:lang w:eastAsia="en-US"/>
              </w:rPr>
            </w:pPr>
            <w:r w:rsidRPr="00745C55">
              <w:rPr>
                <w:rFonts w:eastAsia="Calibri"/>
                <w:lang w:eastAsia="en-US"/>
              </w:rPr>
              <w:t>Отсутствие замечаний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Журнал оперативного контроля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val="en-US" w:eastAsia="en-US"/>
              </w:rPr>
            </w:pPr>
            <w:r w:rsidRPr="00745C55">
              <w:rPr>
                <w:rFonts w:eastAsia="Calibri"/>
                <w:lang w:val="en-US" w:eastAsia="en-US"/>
              </w:rPr>
              <w:t>10</w:t>
            </w:r>
          </w:p>
        </w:tc>
        <w:tc>
          <w:tcPr>
            <w:tcW w:w="1418" w:type="dxa"/>
          </w:tcPr>
          <w:p w:rsidR="00E661EE" w:rsidRPr="00745C55" w:rsidRDefault="00E661EE" w:rsidP="00E661EE">
            <w:pPr>
              <w:rPr>
                <w:rFonts w:eastAsia="Calibri"/>
                <w:lang w:eastAsia="en-US"/>
              </w:rPr>
            </w:pPr>
            <w:r w:rsidRPr="00745C55">
              <w:rPr>
                <w:rFonts w:eastAsia="Calibri"/>
                <w:lang w:eastAsia="en-US"/>
              </w:rPr>
              <w:t>Взаимозаменяемость</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Активная жизненная позиция – 5</w:t>
            </w:r>
          </w:p>
          <w:p w:rsidR="00E661EE" w:rsidRPr="00745C55" w:rsidRDefault="00E661EE" w:rsidP="00E661EE">
            <w:pPr>
              <w:jc w:val="center"/>
              <w:rPr>
                <w:rFonts w:eastAsia="Calibri"/>
                <w:lang w:eastAsia="en-US"/>
              </w:rPr>
            </w:pPr>
            <w:r w:rsidRPr="00745C55">
              <w:rPr>
                <w:rFonts w:eastAsia="Calibri"/>
                <w:lang w:eastAsia="en-US"/>
              </w:rPr>
              <w:t>Отсутствие участия - 0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Табель рабочего времени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eastAsia="en-US"/>
              </w:rPr>
            </w:pPr>
            <w:r w:rsidRPr="00745C55">
              <w:rPr>
                <w:rFonts w:eastAsia="Calibri"/>
                <w:lang w:eastAsia="en-US"/>
              </w:rPr>
              <w:t>11</w:t>
            </w:r>
          </w:p>
        </w:tc>
        <w:tc>
          <w:tcPr>
            <w:tcW w:w="1418" w:type="dxa"/>
          </w:tcPr>
          <w:p w:rsidR="00E661EE" w:rsidRPr="00745C55" w:rsidRDefault="00E661EE" w:rsidP="00E661EE">
            <w:pPr>
              <w:rPr>
                <w:rFonts w:eastAsia="Calibri"/>
                <w:lang w:eastAsia="en-US"/>
              </w:rPr>
            </w:pPr>
            <w:r w:rsidRPr="00745C55">
              <w:rPr>
                <w:rFonts w:eastAsia="Calibri"/>
                <w:lang w:eastAsia="en-US"/>
              </w:rPr>
              <w:t>Участие в благоустройстве и поддержании учебно-дидактической базы группы</w:t>
            </w:r>
          </w:p>
        </w:tc>
        <w:tc>
          <w:tcPr>
            <w:tcW w:w="1275" w:type="dxa"/>
          </w:tcPr>
          <w:p w:rsidR="00E661EE" w:rsidRPr="00745C55" w:rsidRDefault="00E661EE" w:rsidP="00E661EE">
            <w:pPr>
              <w:jc w:val="center"/>
              <w:rPr>
                <w:rFonts w:eastAsia="Calibri"/>
                <w:lang w:eastAsia="en-US"/>
              </w:rPr>
            </w:pPr>
            <w:r w:rsidRPr="00745C55">
              <w:rPr>
                <w:rFonts w:eastAsia="Calibri"/>
                <w:lang w:eastAsia="en-US"/>
              </w:rPr>
              <w:t>0-5</w:t>
            </w:r>
          </w:p>
        </w:tc>
        <w:tc>
          <w:tcPr>
            <w:tcW w:w="1106"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29" w:type="dxa"/>
          </w:tcPr>
          <w:p w:rsidR="00E661EE" w:rsidRPr="00745C55" w:rsidRDefault="00E661EE" w:rsidP="00E661EE">
            <w:pPr>
              <w:jc w:val="center"/>
              <w:rPr>
                <w:rFonts w:eastAsia="Calibri"/>
                <w:lang w:eastAsia="en-US"/>
              </w:rPr>
            </w:pPr>
            <w:r w:rsidRPr="00745C55">
              <w:rPr>
                <w:rFonts w:eastAsia="Calibri"/>
                <w:lang w:eastAsia="en-US"/>
              </w:rPr>
              <w:t>наличие обновлений – 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Информационная справка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709" w:type="dxa"/>
          </w:tcPr>
          <w:p w:rsidR="00E661EE" w:rsidRPr="00745C55" w:rsidRDefault="00E661EE" w:rsidP="00E661EE">
            <w:pPr>
              <w:rPr>
                <w:rFonts w:eastAsia="Calibri"/>
                <w:lang w:eastAsia="en-US"/>
              </w:rPr>
            </w:pPr>
          </w:p>
        </w:tc>
        <w:tc>
          <w:tcPr>
            <w:tcW w:w="1418" w:type="dxa"/>
          </w:tcPr>
          <w:p w:rsidR="00E661EE" w:rsidRPr="00745C55" w:rsidRDefault="00E661EE" w:rsidP="00E661EE">
            <w:pPr>
              <w:rPr>
                <w:rFonts w:eastAsia="Calibri"/>
                <w:b/>
                <w:lang w:eastAsia="en-US"/>
              </w:rPr>
            </w:pPr>
            <w:r w:rsidRPr="00745C55">
              <w:rPr>
                <w:rFonts w:eastAsia="Calibri"/>
                <w:b/>
                <w:lang w:eastAsia="en-US"/>
              </w:rPr>
              <w:t>Итого</w:t>
            </w:r>
          </w:p>
        </w:tc>
        <w:tc>
          <w:tcPr>
            <w:tcW w:w="1275" w:type="dxa"/>
          </w:tcPr>
          <w:p w:rsidR="00E661EE" w:rsidRPr="00745C55" w:rsidRDefault="00E661EE" w:rsidP="00E661EE">
            <w:pPr>
              <w:jc w:val="center"/>
              <w:rPr>
                <w:rFonts w:eastAsia="Calibri"/>
                <w:b/>
                <w:lang w:eastAsia="en-US"/>
              </w:rPr>
            </w:pPr>
            <w:r w:rsidRPr="00745C55">
              <w:rPr>
                <w:rFonts w:eastAsia="Calibri"/>
                <w:b/>
                <w:lang w:eastAsia="en-US"/>
              </w:rPr>
              <w:t>55</w:t>
            </w:r>
          </w:p>
        </w:tc>
        <w:tc>
          <w:tcPr>
            <w:tcW w:w="1106" w:type="dxa"/>
          </w:tcPr>
          <w:p w:rsidR="00E661EE" w:rsidRPr="00745C55" w:rsidRDefault="00E661EE" w:rsidP="00E661EE">
            <w:pPr>
              <w:rPr>
                <w:rFonts w:eastAsia="Calibri"/>
                <w:lang w:eastAsia="en-US"/>
              </w:rPr>
            </w:pPr>
          </w:p>
        </w:tc>
        <w:tc>
          <w:tcPr>
            <w:tcW w:w="1729"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E661EE" w:rsidRPr="00745C55" w:rsidRDefault="00E661EE" w:rsidP="00E661EE">
      <w:pPr>
        <w:rPr>
          <w:rFonts w:eastAsia="Calibri"/>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младшего воспитателя</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314"/>
        <w:gridCol w:w="1183"/>
        <w:gridCol w:w="1652"/>
        <w:gridCol w:w="1219"/>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314"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652"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219"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E661EE">
            <w:pPr>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lang w:eastAsia="en-US"/>
              </w:rPr>
            </w:pPr>
            <w:r w:rsidRPr="00745C55">
              <w:rPr>
                <w:rFonts w:eastAsia="Calibri"/>
                <w:lang w:eastAsia="en-US"/>
              </w:rPr>
              <w:t>Охрана жизни и здоровья детей (</w:t>
            </w:r>
            <w:proofErr w:type="spellStart"/>
            <w:r w:rsidRPr="00745C55">
              <w:rPr>
                <w:rFonts w:eastAsia="Calibri"/>
                <w:lang w:eastAsia="en-US"/>
              </w:rPr>
              <w:t>по</w:t>
            </w:r>
            <w:r w:rsidR="000B24C8">
              <w:rPr>
                <w:rFonts w:eastAsia="Calibri"/>
                <w:lang w:eastAsia="en-US"/>
              </w:rPr>
              <w:t>-</w:t>
            </w:r>
            <w:r w:rsidRPr="00745C55">
              <w:rPr>
                <w:rFonts w:eastAsia="Calibri"/>
                <w:lang w:eastAsia="en-US"/>
              </w:rPr>
              <w:t>казатель</w:t>
            </w:r>
            <w:proofErr w:type="spellEnd"/>
            <w:r w:rsidRPr="00745C55">
              <w:rPr>
                <w:rFonts w:eastAsia="Calibri"/>
                <w:lang w:eastAsia="en-US"/>
              </w:rPr>
              <w:t xml:space="preserve"> заболеваемости)</w:t>
            </w:r>
          </w:p>
        </w:tc>
        <w:tc>
          <w:tcPr>
            <w:tcW w:w="131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2</w:t>
            </w:r>
          </w:p>
        </w:tc>
        <w:tc>
          <w:tcPr>
            <w:tcW w:w="1440" w:type="dxa"/>
          </w:tcPr>
          <w:p w:rsidR="00E661EE" w:rsidRPr="00745C55" w:rsidRDefault="00E661EE" w:rsidP="00E661EE">
            <w:pPr>
              <w:rPr>
                <w:rFonts w:eastAsia="Calibri"/>
                <w:lang w:eastAsia="en-US"/>
              </w:rPr>
            </w:pPr>
            <w:r w:rsidRPr="00745C55">
              <w:rPr>
                <w:rFonts w:eastAsia="Calibri"/>
                <w:lang w:eastAsia="en-US"/>
              </w:rPr>
              <w:t>Отсутствие нарушений санитарно-</w:t>
            </w:r>
            <w:proofErr w:type="spellStart"/>
            <w:r w:rsidRPr="00745C55">
              <w:rPr>
                <w:rFonts w:eastAsia="Calibri"/>
                <w:lang w:eastAsia="en-US"/>
              </w:rPr>
              <w:t>эпидеомиологического</w:t>
            </w:r>
            <w:proofErr w:type="spellEnd"/>
            <w:r w:rsidRPr="00745C55">
              <w:rPr>
                <w:rFonts w:eastAsia="Calibri"/>
                <w:lang w:eastAsia="en-US"/>
              </w:rPr>
              <w:t xml:space="preserve"> режима в группе</w:t>
            </w:r>
          </w:p>
        </w:tc>
        <w:tc>
          <w:tcPr>
            <w:tcW w:w="131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Наличие факта нарушений – 0 баллов, отсутствие факта –5 баллов.</w:t>
            </w:r>
          </w:p>
          <w:p w:rsidR="00E661EE" w:rsidRPr="00745C55" w:rsidRDefault="00E661EE" w:rsidP="00E661EE">
            <w:pPr>
              <w:jc w:val="center"/>
              <w:rPr>
                <w:rFonts w:eastAsia="Calibri"/>
                <w:lang w:eastAsia="en-US"/>
              </w:rPr>
            </w:pPr>
          </w:p>
        </w:tc>
        <w:tc>
          <w:tcPr>
            <w:tcW w:w="1219" w:type="dxa"/>
          </w:tcPr>
          <w:p w:rsidR="00E661EE" w:rsidRPr="00745C55" w:rsidRDefault="00E661EE" w:rsidP="00E661EE">
            <w:pPr>
              <w:jc w:val="center"/>
              <w:rPr>
                <w:rFonts w:eastAsia="Calibri"/>
                <w:lang w:eastAsia="en-US"/>
              </w:rPr>
            </w:pPr>
            <w:r w:rsidRPr="00745C55">
              <w:rPr>
                <w:rFonts w:eastAsia="Calibri"/>
                <w:lang w:eastAsia="en-US"/>
              </w:rPr>
              <w:t>Протокол проверок комиссией ДОУ</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B00329">
            <w:pPr>
              <w:ind w:right="-147"/>
              <w:rPr>
                <w:rFonts w:eastAsia="Calibri"/>
                <w:lang w:eastAsia="en-US"/>
              </w:rPr>
            </w:pPr>
            <w:r w:rsidRPr="00745C55">
              <w:rPr>
                <w:rFonts w:eastAsia="Calibri"/>
                <w:lang w:eastAsia="en-US"/>
              </w:rPr>
              <w:t>Доля участие в воспитатель</w:t>
            </w:r>
            <w:r w:rsidRPr="00745C55">
              <w:rPr>
                <w:rFonts w:eastAsia="Calibri"/>
                <w:lang w:eastAsia="en-US"/>
              </w:rPr>
              <w:lastRenderedPageBreak/>
              <w:t>но-образовательном процессе</w:t>
            </w:r>
          </w:p>
        </w:tc>
        <w:tc>
          <w:tcPr>
            <w:tcW w:w="1314" w:type="dxa"/>
          </w:tcPr>
          <w:p w:rsidR="00E661EE" w:rsidRPr="00745C55" w:rsidRDefault="00E661EE" w:rsidP="00E661EE">
            <w:pPr>
              <w:jc w:val="center"/>
              <w:rPr>
                <w:rFonts w:eastAsia="Calibri"/>
                <w:lang w:val="en-US" w:eastAsia="en-US"/>
              </w:rPr>
            </w:pPr>
            <w:r w:rsidRPr="00745C55">
              <w:rPr>
                <w:rFonts w:eastAsia="Calibri"/>
                <w:lang w:eastAsia="en-US"/>
              </w:rPr>
              <w:lastRenderedPageBreak/>
              <w:t>0-</w:t>
            </w:r>
            <w:r w:rsidRPr="00745C55">
              <w:rPr>
                <w:rFonts w:eastAsia="Calibri"/>
                <w:lang w:val="en-US" w:eastAsia="en-US"/>
              </w:rPr>
              <w:t>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 xml:space="preserve">(А/В)*100%,  А – количество </w:t>
            </w:r>
            <w:r w:rsidRPr="00745C55">
              <w:rPr>
                <w:rFonts w:eastAsia="Calibri"/>
                <w:lang w:eastAsia="en-US"/>
              </w:rPr>
              <w:lastRenderedPageBreak/>
              <w:t>мероприятий, в которых принято участие, В – запланированное количество мероприятий</w:t>
            </w:r>
          </w:p>
        </w:tc>
        <w:tc>
          <w:tcPr>
            <w:tcW w:w="1219" w:type="dxa"/>
          </w:tcPr>
          <w:p w:rsidR="00E661EE" w:rsidRPr="00745C55" w:rsidRDefault="00E661EE" w:rsidP="00E661EE">
            <w:pPr>
              <w:jc w:val="center"/>
              <w:rPr>
                <w:rFonts w:eastAsia="Calibri"/>
                <w:lang w:eastAsia="en-US"/>
              </w:rPr>
            </w:pPr>
            <w:r w:rsidRPr="00745C55">
              <w:rPr>
                <w:rFonts w:eastAsia="Calibri"/>
                <w:lang w:eastAsia="en-US"/>
              </w:rPr>
              <w:lastRenderedPageBreak/>
              <w:t>План воспитательно-</w:t>
            </w:r>
            <w:r w:rsidRPr="00745C55">
              <w:rPr>
                <w:rFonts w:eastAsia="Calibri"/>
                <w:lang w:eastAsia="en-US"/>
              </w:rPr>
              <w:lastRenderedPageBreak/>
              <w:t>образовательного процесса. Дневник воспитателя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4</w:t>
            </w:r>
          </w:p>
        </w:tc>
        <w:tc>
          <w:tcPr>
            <w:tcW w:w="1440" w:type="dxa"/>
          </w:tcPr>
          <w:p w:rsidR="00E661EE" w:rsidRPr="00745C55" w:rsidRDefault="00E661EE" w:rsidP="000B24C8">
            <w:pPr>
              <w:ind w:right="-147"/>
              <w:rPr>
                <w:rFonts w:eastAsia="Calibri"/>
                <w:lang w:eastAsia="en-US"/>
              </w:rPr>
            </w:pPr>
            <w:r w:rsidRPr="00745C55">
              <w:rPr>
                <w:rFonts w:eastAsia="Calibri"/>
                <w:lang w:eastAsia="en-US"/>
              </w:rPr>
              <w:t>Сохранность материально-технической базы группы и экономия коммунальных средств</w:t>
            </w:r>
          </w:p>
        </w:tc>
        <w:tc>
          <w:tcPr>
            <w:tcW w:w="1314"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Наличие замечаний – 0</w:t>
            </w:r>
          </w:p>
          <w:p w:rsidR="00E661EE" w:rsidRPr="00745C55" w:rsidRDefault="00E661EE" w:rsidP="00E661EE">
            <w:pPr>
              <w:jc w:val="center"/>
              <w:rPr>
                <w:rFonts w:eastAsia="Calibri"/>
                <w:lang w:val="en-US" w:eastAsia="en-US"/>
              </w:rPr>
            </w:pPr>
            <w:r w:rsidRPr="00745C55">
              <w:rPr>
                <w:rFonts w:eastAsia="Calibri"/>
                <w:lang w:eastAsia="en-US"/>
              </w:rPr>
              <w:t xml:space="preserve">Отсутствие замечаний - </w:t>
            </w:r>
            <w:r w:rsidRPr="00745C55">
              <w:rPr>
                <w:rFonts w:eastAsia="Calibri"/>
                <w:lang w:val="en-US" w:eastAsia="en-US"/>
              </w:rPr>
              <w:t>5</w:t>
            </w:r>
          </w:p>
        </w:tc>
        <w:tc>
          <w:tcPr>
            <w:tcW w:w="1219" w:type="dxa"/>
          </w:tcPr>
          <w:p w:rsidR="00E661EE" w:rsidRPr="00745C55" w:rsidRDefault="00E661EE" w:rsidP="00E661EE">
            <w:pPr>
              <w:jc w:val="center"/>
              <w:rPr>
                <w:rFonts w:eastAsia="Calibri"/>
                <w:lang w:eastAsia="en-US"/>
              </w:rPr>
            </w:pPr>
            <w:r w:rsidRPr="00745C55">
              <w:rPr>
                <w:rFonts w:eastAsia="Calibri"/>
                <w:lang w:eastAsia="en-US"/>
              </w:rPr>
              <w:t>Журнал оперативного контроля</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5</w:t>
            </w:r>
          </w:p>
        </w:tc>
        <w:tc>
          <w:tcPr>
            <w:tcW w:w="1440" w:type="dxa"/>
          </w:tcPr>
          <w:p w:rsidR="00E661EE" w:rsidRPr="00745C55" w:rsidRDefault="00E661EE" w:rsidP="00B00329">
            <w:pPr>
              <w:ind w:right="-147"/>
              <w:rPr>
                <w:rFonts w:eastAsia="Calibri"/>
                <w:lang w:eastAsia="en-US"/>
              </w:rPr>
            </w:pPr>
            <w:r w:rsidRPr="00745C55">
              <w:rPr>
                <w:rFonts w:eastAsia="Calibri"/>
                <w:lang w:eastAsia="en-US"/>
              </w:rPr>
              <w:t>Посещаемость детьми группы</w:t>
            </w:r>
          </w:p>
        </w:tc>
        <w:tc>
          <w:tcPr>
            <w:tcW w:w="1314" w:type="dxa"/>
          </w:tcPr>
          <w:p w:rsidR="00E661EE" w:rsidRPr="00745C55" w:rsidRDefault="00E661EE" w:rsidP="00E661EE">
            <w:pPr>
              <w:jc w:val="center"/>
              <w:rPr>
                <w:rFonts w:eastAsia="Calibri"/>
                <w:lang w:val="en-US" w:eastAsia="en-US"/>
              </w:rPr>
            </w:pPr>
            <w:r w:rsidRPr="00745C55">
              <w:rPr>
                <w:rFonts w:eastAsia="Calibri"/>
                <w:lang w:eastAsia="en-US"/>
              </w:rPr>
              <w:t>0-</w:t>
            </w:r>
            <w:r w:rsidRPr="00745C55">
              <w:rPr>
                <w:rFonts w:eastAsia="Calibri"/>
                <w:lang w:val="en-US" w:eastAsia="en-US"/>
              </w:rPr>
              <w:t>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В – общее кол-во  рабочих дней (20/15)-10</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6</w:t>
            </w:r>
          </w:p>
        </w:tc>
        <w:tc>
          <w:tcPr>
            <w:tcW w:w="1440" w:type="dxa"/>
          </w:tcPr>
          <w:p w:rsidR="00E661EE" w:rsidRPr="00745C55" w:rsidRDefault="00E661EE" w:rsidP="00E661EE">
            <w:pPr>
              <w:rPr>
                <w:rFonts w:eastAsia="Calibri"/>
                <w:lang w:eastAsia="en-US"/>
              </w:rPr>
            </w:pPr>
            <w:r w:rsidRPr="00745C55">
              <w:rPr>
                <w:rFonts w:eastAsia="Calibri"/>
                <w:lang w:eastAsia="en-US"/>
              </w:rPr>
              <w:t>Функционирование группы</w:t>
            </w:r>
          </w:p>
        </w:tc>
        <w:tc>
          <w:tcPr>
            <w:tcW w:w="1314"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652" w:type="dxa"/>
          </w:tcPr>
          <w:p w:rsidR="00E661EE" w:rsidRPr="00745C55" w:rsidRDefault="00E661EE" w:rsidP="00E661EE">
            <w:pPr>
              <w:jc w:val="center"/>
              <w:rPr>
                <w:rFonts w:eastAsia="Calibri"/>
                <w:lang w:eastAsia="en-US"/>
              </w:rPr>
            </w:pPr>
            <w:r w:rsidRPr="00745C55">
              <w:rPr>
                <w:rFonts w:eastAsia="Calibri"/>
                <w:lang w:eastAsia="en-US"/>
              </w:rPr>
              <w:t>(А/В)*100%,  А – число дней, проведенных детьми в группе (</w:t>
            </w:r>
            <w:proofErr w:type="spellStart"/>
            <w:r w:rsidRPr="00745C55">
              <w:rPr>
                <w:rFonts w:eastAsia="Calibri"/>
                <w:lang w:eastAsia="en-US"/>
              </w:rPr>
              <w:t>детодни</w:t>
            </w:r>
            <w:proofErr w:type="spellEnd"/>
            <w:r w:rsidRPr="00745C55">
              <w:rPr>
                <w:rFonts w:eastAsia="Calibri"/>
                <w:lang w:eastAsia="en-US"/>
              </w:rPr>
              <w:t>), В – общее кол-во  детей в группе</w:t>
            </w:r>
          </w:p>
        </w:tc>
        <w:tc>
          <w:tcPr>
            <w:tcW w:w="1219"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314" w:type="dxa"/>
          </w:tcPr>
          <w:p w:rsidR="00E661EE" w:rsidRPr="00745C55" w:rsidRDefault="00E661EE" w:rsidP="00E661EE">
            <w:pPr>
              <w:jc w:val="center"/>
              <w:rPr>
                <w:rFonts w:eastAsia="Calibri"/>
                <w:b/>
                <w:lang w:eastAsia="en-US"/>
              </w:rPr>
            </w:pPr>
            <w:r w:rsidRPr="00745C55">
              <w:rPr>
                <w:rFonts w:eastAsia="Calibri"/>
                <w:b/>
                <w:lang w:eastAsia="en-US"/>
              </w:rPr>
              <w:t>35</w:t>
            </w:r>
          </w:p>
        </w:tc>
        <w:tc>
          <w:tcPr>
            <w:tcW w:w="1183" w:type="dxa"/>
          </w:tcPr>
          <w:p w:rsidR="00E661EE" w:rsidRPr="00745C55" w:rsidRDefault="00E661EE" w:rsidP="00E661EE">
            <w:pPr>
              <w:rPr>
                <w:rFonts w:eastAsia="Calibri"/>
                <w:lang w:eastAsia="en-US"/>
              </w:rPr>
            </w:pPr>
          </w:p>
        </w:tc>
        <w:tc>
          <w:tcPr>
            <w:tcW w:w="1652" w:type="dxa"/>
          </w:tcPr>
          <w:p w:rsidR="00E661EE" w:rsidRPr="00745C55" w:rsidRDefault="00E661EE" w:rsidP="00E661EE">
            <w:pPr>
              <w:rPr>
                <w:rFonts w:eastAsia="Calibri"/>
                <w:lang w:eastAsia="en-US"/>
              </w:rPr>
            </w:pPr>
          </w:p>
        </w:tc>
        <w:tc>
          <w:tcPr>
            <w:tcW w:w="1219"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0B24C8" w:rsidRDefault="000B24C8" w:rsidP="00E661EE">
      <w:pPr>
        <w:jc w:val="center"/>
        <w:rPr>
          <w:rFonts w:eastAsia="Calibri"/>
          <w:b/>
          <w:lang w:eastAsia="en-US"/>
        </w:rPr>
      </w:pPr>
    </w:p>
    <w:p w:rsidR="00E661EE" w:rsidRPr="00745C55" w:rsidRDefault="00E661EE" w:rsidP="00E661EE">
      <w:pPr>
        <w:jc w:val="center"/>
        <w:rPr>
          <w:rFonts w:eastAsia="Calibri"/>
          <w:b/>
          <w:lang w:eastAsia="en-US"/>
        </w:rPr>
      </w:pPr>
      <w:r w:rsidRPr="00745C55">
        <w:rPr>
          <w:rFonts w:eastAsia="Calibri"/>
          <w:b/>
          <w:lang w:eastAsia="en-US"/>
        </w:rPr>
        <w:t>Бланк оценки качества выполняемых работ старшей медицинской сестры</w:t>
      </w:r>
    </w:p>
    <w:p w:rsidR="00E661EE" w:rsidRPr="00745C55" w:rsidRDefault="00E661EE" w:rsidP="00E661EE">
      <w:pPr>
        <w:jc w:val="center"/>
        <w:rPr>
          <w:rFonts w:eastAsia="Calibri"/>
          <w:b/>
          <w:lang w:eastAsia="en-US"/>
        </w:rPr>
      </w:pPr>
      <w:r w:rsidRPr="00745C55">
        <w:rPr>
          <w:rFonts w:eastAsia="Calibri"/>
          <w:b/>
          <w:lang w:eastAsia="en-US"/>
        </w:rPr>
        <w:t>ФИО ___________________________________     ________ квартал 20____г.</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1706"/>
        <w:gridCol w:w="1134"/>
        <w:gridCol w:w="969"/>
        <w:gridCol w:w="1094"/>
      </w:tblGrid>
      <w:tr w:rsidR="00E661EE" w:rsidRPr="00745C55" w:rsidTr="00B00329">
        <w:tc>
          <w:tcPr>
            <w:tcW w:w="648" w:type="dxa"/>
          </w:tcPr>
          <w:p w:rsidR="00E661EE" w:rsidRPr="00745C55" w:rsidRDefault="00E661EE" w:rsidP="00E661EE">
            <w:pPr>
              <w:jc w:val="center"/>
              <w:rPr>
                <w:rFonts w:eastAsia="Calibri"/>
                <w:b/>
                <w:lang w:eastAsia="en-US"/>
              </w:rPr>
            </w:pPr>
            <w:r w:rsidRPr="00745C55">
              <w:rPr>
                <w:rFonts w:eastAsia="Calibri"/>
                <w:b/>
                <w:lang w:eastAsia="en-US"/>
              </w:rPr>
              <w:t>№ п/п</w:t>
            </w:r>
          </w:p>
        </w:tc>
        <w:tc>
          <w:tcPr>
            <w:tcW w:w="1440" w:type="dxa"/>
          </w:tcPr>
          <w:p w:rsidR="00E661EE" w:rsidRPr="00745C55" w:rsidRDefault="00E661EE" w:rsidP="00E661EE">
            <w:pPr>
              <w:jc w:val="center"/>
              <w:rPr>
                <w:rFonts w:eastAsia="Calibri"/>
                <w:b/>
                <w:lang w:eastAsia="en-US"/>
              </w:rPr>
            </w:pPr>
            <w:r w:rsidRPr="00745C55">
              <w:rPr>
                <w:rFonts w:eastAsia="Calibri"/>
                <w:b/>
                <w:lang w:eastAsia="en-US"/>
              </w:rPr>
              <w:t>Критерий</w:t>
            </w:r>
          </w:p>
        </w:tc>
        <w:tc>
          <w:tcPr>
            <w:tcW w:w="1260" w:type="dxa"/>
          </w:tcPr>
          <w:p w:rsidR="00E661EE" w:rsidRPr="00745C55" w:rsidRDefault="00E661EE" w:rsidP="00E661EE">
            <w:pPr>
              <w:jc w:val="center"/>
              <w:rPr>
                <w:rFonts w:eastAsia="Calibri"/>
                <w:b/>
                <w:lang w:eastAsia="en-US"/>
              </w:rPr>
            </w:pPr>
            <w:r w:rsidRPr="00745C55">
              <w:rPr>
                <w:rFonts w:eastAsia="Calibri"/>
                <w:b/>
                <w:lang w:eastAsia="en-US"/>
              </w:rPr>
              <w:t>Диапазон</w:t>
            </w:r>
          </w:p>
          <w:p w:rsidR="00E661EE" w:rsidRPr="00745C55" w:rsidRDefault="00E661EE" w:rsidP="00E661EE">
            <w:pPr>
              <w:jc w:val="center"/>
              <w:rPr>
                <w:rFonts w:eastAsia="Calibri"/>
                <w:b/>
                <w:lang w:eastAsia="en-US"/>
              </w:rPr>
            </w:pPr>
            <w:r w:rsidRPr="00745C55">
              <w:rPr>
                <w:rFonts w:eastAsia="Calibri"/>
                <w:b/>
                <w:lang w:eastAsia="en-US"/>
              </w:rPr>
              <w:t>критерия, максимальное значение</w:t>
            </w:r>
          </w:p>
        </w:tc>
        <w:tc>
          <w:tcPr>
            <w:tcW w:w="1183" w:type="dxa"/>
          </w:tcPr>
          <w:p w:rsidR="00E661EE" w:rsidRPr="00745C55" w:rsidRDefault="00E661EE" w:rsidP="00E661EE">
            <w:pPr>
              <w:jc w:val="center"/>
              <w:rPr>
                <w:rFonts w:eastAsia="Calibri"/>
                <w:b/>
                <w:lang w:eastAsia="en-US"/>
              </w:rPr>
            </w:pPr>
            <w:r w:rsidRPr="00745C55">
              <w:rPr>
                <w:rFonts w:eastAsia="Calibri"/>
                <w:b/>
                <w:lang w:eastAsia="en-US"/>
              </w:rPr>
              <w:t>Периодичность</w:t>
            </w:r>
          </w:p>
        </w:tc>
        <w:tc>
          <w:tcPr>
            <w:tcW w:w="1706" w:type="dxa"/>
          </w:tcPr>
          <w:p w:rsidR="00E661EE" w:rsidRPr="00745C55" w:rsidRDefault="00E661EE" w:rsidP="00E661EE">
            <w:pPr>
              <w:jc w:val="center"/>
              <w:rPr>
                <w:rFonts w:eastAsia="Calibri"/>
                <w:b/>
                <w:lang w:eastAsia="en-US"/>
              </w:rPr>
            </w:pPr>
            <w:r w:rsidRPr="00745C55">
              <w:rPr>
                <w:rFonts w:eastAsia="Calibri"/>
                <w:b/>
                <w:lang w:eastAsia="en-US"/>
              </w:rPr>
              <w:t>Формула для исчисления</w:t>
            </w:r>
          </w:p>
        </w:tc>
        <w:tc>
          <w:tcPr>
            <w:tcW w:w="1134" w:type="dxa"/>
          </w:tcPr>
          <w:p w:rsidR="00E661EE" w:rsidRPr="00745C55" w:rsidRDefault="00E661EE" w:rsidP="00E661EE">
            <w:pPr>
              <w:jc w:val="center"/>
              <w:rPr>
                <w:rFonts w:eastAsia="Calibri"/>
                <w:b/>
                <w:lang w:eastAsia="en-US"/>
              </w:rPr>
            </w:pPr>
            <w:r w:rsidRPr="00745C55">
              <w:rPr>
                <w:rFonts w:eastAsia="Calibri"/>
                <w:b/>
                <w:lang w:eastAsia="en-US"/>
              </w:rPr>
              <w:t>Основание</w:t>
            </w:r>
          </w:p>
        </w:tc>
        <w:tc>
          <w:tcPr>
            <w:tcW w:w="969" w:type="dxa"/>
          </w:tcPr>
          <w:p w:rsidR="00E661EE" w:rsidRPr="00745C55" w:rsidRDefault="00E661EE" w:rsidP="00B00329">
            <w:pPr>
              <w:ind w:right="-132"/>
              <w:jc w:val="center"/>
              <w:rPr>
                <w:rFonts w:eastAsia="Calibri"/>
                <w:b/>
                <w:lang w:eastAsia="en-US"/>
              </w:rPr>
            </w:pPr>
            <w:r w:rsidRPr="00745C55">
              <w:rPr>
                <w:rFonts w:eastAsia="Calibri"/>
                <w:b/>
                <w:lang w:eastAsia="en-US"/>
              </w:rPr>
              <w:t>Фактическое значение</w:t>
            </w:r>
          </w:p>
        </w:tc>
        <w:tc>
          <w:tcPr>
            <w:tcW w:w="1094" w:type="dxa"/>
          </w:tcPr>
          <w:p w:rsidR="00E661EE" w:rsidRPr="00745C55" w:rsidRDefault="00E661EE" w:rsidP="00E661EE">
            <w:pPr>
              <w:jc w:val="center"/>
              <w:rPr>
                <w:rFonts w:eastAsia="Calibri"/>
                <w:b/>
                <w:lang w:eastAsia="en-US"/>
              </w:rPr>
            </w:pPr>
            <w:r w:rsidRPr="00745C55">
              <w:rPr>
                <w:rFonts w:eastAsia="Calibri"/>
                <w:b/>
                <w:lang w:eastAsia="en-US"/>
              </w:rPr>
              <w:t>Подпись члена комиссии</w:t>
            </w: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1</w:t>
            </w:r>
          </w:p>
        </w:tc>
        <w:tc>
          <w:tcPr>
            <w:tcW w:w="1440" w:type="dxa"/>
          </w:tcPr>
          <w:p w:rsidR="00E661EE" w:rsidRPr="00745C55" w:rsidRDefault="00E661EE" w:rsidP="00E661EE">
            <w:pPr>
              <w:rPr>
                <w:rFonts w:eastAsia="Calibri"/>
                <w:b/>
                <w:lang w:eastAsia="en-US"/>
              </w:rPr>
            </w:pPr>
            <w:r w:rsidRPr="00745C55">
              <w:rPr>
                <w:rFonts w:eastAsia="Calibri"/>
                <w:lang w:eastAsia="en-US"/>
              </w:rPr>
              <w:t>Охват воспитанников прививками</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 xml:space="preserve">(А/В)*100%,  А – количество привитых детей, В – количество детей, которым в </w:t>
            </w:r>
            <w:r w:rsidRPr="00745C55">
              <w:rPr>
                <w:rFonts w:eastAsia="Calibri"/>
                <w:lang w:eastAsia="en-US"/>
              </w:rPr>
              <w:lastRenderedPageBreak/>
              <w:t>отчетном периоде показаны прививки</w:t>
            </w:r>
          </w:p>
        </w:tc>
        <w:tc>
          <w:tcPr>
            <w:tcW w:w="1134" w:type="dxa"/>
          </w:tcPr>
          <w:p w:rsidR="00E661EE" w:rsidRPr="00745C55" w:rsidRDefault="00E661EE" w:rsidP="00E661EE">
            <w:pPr>
              <w:jc w:val="center"/>
              <w:rPr>
                <w:rFonts w:eastAsia="Calibri"/>
                <w:lang w:eastAsia="en-US"/>
              </w:rPr>
            </w:pPr>
            <w:r w:rsidRPr="00745C55">
              <w:rPr>
                <w:rFonts w:eastAsia="Calibri"/>
                <w:lang w:eastAsia="en-US"/>
              </w:rPr>
              <w:lastRenderedPageBreak/>
              <w:t>Журнал прививок</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2</w:t>
            </w:r>
          </w:p>
        </w:tc>
        <w:tc>
          <w:tcPr>
            <w:tcW w:w="1440" w:type="dxa"/>
          </w:tcPr>
          <w:p w:rsidR="00E661EE" w:rsidRPr="00745C55" w:rsidRDefault="00E661EE" w:rsidP="00B00329">
            <w:pPr>
              <w:ind w:right="-147"/>
              <w:rPr>
                <w:rFonts w:eastAsia="Calibri"/>
                <w:lang w:eastAsia="en-US"/>
              </w:rPr>
            </w:pPr>
            <w:r w:rsidRPr="00745C55">
              <w:rPr>
                <w:rFonts w:eastAsia="Calibri"/>
                <w:lang w:eastAsia="en-US"/>
              </w:rPr>
              <w:t>Профилактика инфекционных заболеваний</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 xml:space="preserve">Отсутствие случаев </w:t>
            </w:r>
            <w:proofErr w:type="spellStart"/>
            <w:r w:rsidRPr="00745C55">
              <w:rPr>
                <w:rFonts w:eastAsia="Calibri"/>
                <w:lang w:eastAsia="en-US"/>
              </w:rPr>
              <w:t>вспы</w:t>
            </w:r>
            <w:r w:rsidR="000B24C8">
              <w:rPr>
                <w:rFonts w:eastAsia="Calibri"/>
                <w:lang w:eastAsia="en-US"/>
              </w:rPr>
              <w:t>-</w:t>
            </w:r>
            <w:r w:rsidRPr="00745C55">
              <w:rPr>
                <w:rFonts w:eastAsia="Calibri"/>
                <w:lang w:eastAsia="en-US"/>
              </w:rPr>
              <w:t>шек</w:t>
            </w:r>
            <w:proofErr w:type="spellEnd"/>
            <w:r w:rsidRPr="00745C55">
              <w:rPr>
                <w:rFonts w:eastAsia="Calibri"/>
                <w:lang w:eastAsia="en-US"/>
              </w:rPr>
              <w:t xml:space="preserve"> </w:t>
            </w:r>
            <w:proofErr w:type="spellStart"/>
            <w:r w:rsidRPr="00745C55">
              <w:rPr>
                <w:rFonts w:eastAsia="Calibri"/>
                <w:lang w:eastAsia="en-US"/>
              </w:rPr>
              <w:t>инфек</w:t>
            </w:r>
            <w:r w:rsidR="000B24C8">
              <w:rPr>
                <w:rFonts w:eastAsia="Calibri"/>
                <w:lang w:eastAsia="en-US"/>
              </w:rPr>
              <w:t>-</w:t>
            </w:r>
            <w:r w:rsidRPr="00745C55">
              <w:rPr>
                <w:rFonts w:eastAsia="Calibri"/>
                <w:lang w:eastAsia="en-US"/>
              </w:rPr>
              <w:t>ционных</w:t>
            </w:r>
            <w:proofErr w:type="spellEnd"/>
            <w:r w:rsidRPr="00745C55">
              <w:rPr>
                <w:rFonts w:eastAsia="Calibri"/>
                <w:lang w:eastAsia="en-US"/>
              </w:rPr>
              <w:t xml:space="preserve"> заболеваний, связанных с нарушением санитарно </w:t>
            </w:r>
            <w:r w:rsidR="00B00329" w:rsidRPr="00745C55">
              <w:rPr>
                <w:rFonts w:eastAsia="Calibri"/>
                <w:lang w:eastAsia="en-US"/>
              </w:rPr>
              <w:t>–</w:t>
            </w:r>
            <w:r w:rsidRPr="00745C55">
              <w:rPr>
                <w:rFonts w:eastAsia="Calibri"/>
                <w:lang w:eastAsia="en-US"/>
              </w:rPr>
              <w:t xml:space="preserve"> гигиенических требований (дизентерия, педикулез и др.) – 10 баллов, </w:t>
            </w:r>
            <w:proofErr w:type="spellStart"/>
            <w:r w:rsidRPr="00745C55">
              <w:rPr>
                <w:rFonts w:eastAsia="Calibri"/>
                <w:lang w:eastAsia="en-US"/>
              </w:rPr>
              <w:t>нали</w:t>
            </w:r>
            <w:r w:rsidR="000B24C8">
              <w:rPr>
                <w:rFonts w:eastAsia="Calibri"/>
                <w:lang w:eastAsia="en-US"/>
              </w:rPr>
              <w:t>-</w:t>
            </w:r>
            <w:r w:rsidRPr="00745C55">
              <w:rPr>
                <w:rFonts w:eastAsia="Calibri"/>
                <w:lang w:eastAsia="en-US"/>
              </w:rPr>
              <w:t>чие</w:t>
            </w:r>
            <w:proofErr w:type="spellEnd"/>
            <w:r w:rsidRPr="00745C55">
              <w:rPr>
                <w:rFonts w:eastAsia="Calibri"/>
                <w:lang w:eastAsia="en-US"/>
              </w:rPr>
              <w:t xml:space="preserve"> случаев – 0 баллов.</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Протоколы и предписания органов надзора</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3</w:t>
            </w:r>
          </w:p>
        </w:tc>
        <w:tc>
          <w:tcPr>
            <w:tcW w:w="1440" w:type="dxa"/>
          </w:tcPr>
          <w:p w:rsidR="00E661EE" w:rsidRPr="00745C55" w:rsidRDefault="00E661EE" w:rsidP="00C71D85">
            <w:pPr>
              <w:ind w:left="-47" w:right="-147"/>
              <w:rPr>
                <w:rFonts w:eastAsia="Calibri"/>
                <w:lang w:eastAsia="en-US"/>
              </w:rPr>
            </w:pPr>
            <w:r w:rsidRPr="00745C55">
              <w:rPr>
                <w:rFonts w:eastAsia="Calibri"/>
                <w:lang w:eastAsia="en-US"/>
              </w:rPr>
              <w:t>Профилактика эпидемии соматических заболеваний (</w:t>
            </w:r>
            <w:proofErr w:type="spellStart"/>
            <w:r w:rsidRPr="00745C55">
              <w:rPr>
                <w:rFonts w:eastAsia="Calibri"/>
                <w:lang w:eastAsia="en-US"/>
              </w:rPr>
              <w:t>ОРВИ,грипп</w:t>
            </w:r>
            <w:proofErr w:type="spellEnd"/>
            <w:r w:rsidRPr="00745C55">
              <w:rPr>
                <w:rFonts w:eastAsia="Calibri"/>
                <w:lang w:eastAsia="en-US"/>
              </w:rPr>
              <w:t xml:space="preserve"> и др.), работа по предотвращению закрытия учреждения на карантин</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Полугодовая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Удельный вес заболевших детей ниже 24% - 10 баллов, закрытие учреждения на карантин при 24% заболевших от общего числа детей - 0 баллов.</w:t>
            </w:r>
          </w:p>
          <w:p w:rsidR="00E661EE" w:rsidRPr="00745C55" w:rsidRDefault="00E661EE" w:rsidP="00E661EE">
            <w:pPr>
              <w:jc w:val="center"/>
              <w:rPr>
                <w:rFonts w:eastAsia="Calibri"/>
                <w:lang w:eastAsia="en-US"/>
              </w:rPr>
            </w:pPr>
            <w:r w:rsidRPr="00745C55">
              <w:rPr>
                <w:rFonts w:eastAsia="Calibri"/>
                <w:lang w:eastAsia="en-US"/>
              </w:rPr>
              <w:t>Наличие системы профилактики соматических заболеваний определяется по удельному весу заболевших детей в период эпидемии.</w:t>
            </w:r>
          </w:p>
        </w:tc>
        <w:tc>
          <w:tcPr>
            <w:tcW w:w="1134"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t>4</w:t>
            </w:r>
          </w:p>
        </w:tc>
        <w:tc>
          <w:tcPr>
            <w:tcW w:w="1440" w:type="dxa"/>
          </w:tcPr>
          <w:p w:rsidR="00E661EE" w:rsidRPr="00745C55" w:rsidRDefault="00E661EE" w:rsidP="00E661EE">
            <w:pPr>
              <w:rPr>
                <w:rFonts w:eastAsia="Calibri"/>
                <w:lang w:eastAsia="en-US"/>
              </w:rPr>
            </w:pPr>
            <w:r w:rsidRPr="00745C55">
              <w:rPr>
                <w:rFonts w:eastAsia="Calibri"/>
                <w:lang w:eastAsia="en-US"/>
              </w:rPr>
              <w:t>Охрана жизни и здоровья детей (</w:t>
            </w:r>
            <w:proofErr w:type="spellStart"/>
            <w:r w:rsidRPr="00745C55">
              <w:rPr>
                <w:rFonts w:eastAsia="Calibri"/>
                <w:lang w:eastAsia="en-US"/>
              </w:rPr>
              <w:t>по</w:t>
            </w:r>
            <w:r w:rsidR="000B24C8">
              <w:rPr>
                <w:rFonts w:eastAsia="Calibri"/>
                <w:lang w:eastAsia="en-US"/>
              </w:rPr>
              <w:t>-</w:t>
            </w:r>
            <w:r w:rsidRPr="00745C55">
              <w:rPr>
                <w:rFonts w:eastAsia="Calibri"/>
                <w:lang w:eastAsia="en-US"/>
              </w:rPr>
              <w:t>казатель</w:t>
            </w:r>
            <w:proofErr w:type="spellEnd"/>
            <w:r w:rsidRPr="00745C55">
              <w:rPr>
                <w:rFonts w:eastAsia="Calibri"/>
                <w:lang w:eastAsia="en-US"/>
              </w:rPr>
              <w:t xml:space="preserve"> </w:t>
            </w:r>
            <w:proofErr w:type="spellStart"/>
            <w:r w:rsidRPr="00745C55">
              <w:rPr>
                <w:rFonts w:eastAsia="Calibri"/>
                <w:lang w:eastAsia="en-US"/>
              </w:rPr>
              <w:t>заболе</w:t>
            </w:r>
            <w:r w:rsidR="0003681E" w:rsidRPr="00745C55">
              <w:rPr>
                <w:rFonts w:eastAsia="Calibri"/>
                <w:lang w:eastAsia="en-US"/>
              </w:rPr>
              <w:t>-</w:t>
            </w:r>
            <w:r w:rsidRPr="00745C55">
              <w:rPr>
                <w:rFonts w:eastAsia="Calibri"/>
                <w:lang w:eastAsia="en-US"/>
              </w:rPr>
              <w:t>ваемости</w:t>
            </w:r>
            <w:proofErr w:type="spellEnd"/>
            <w:r w:rsidRPr="00745C55">
              <w:rPr>
                <w:rFonts w:eastAsia="Calibri"/>
                <w:lang w:eastAsia="en-US"/>
              </w:rPr>
              <w:t>)</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0-10</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1, 5 дней – 5</w:t>
            </w:r>
          </w:p>
          <w:p w:rsidR="00E661EE" w:rsidRPr="00745C55" w:rsidRDefault="00E661EE" w:rsidP="00E661EE">
            <w:pPr>
              <w:jc w:val="center"/>
              <w:rPr>
                <w:rFonts w:eastAsia="Calibri"/>
                <w:lang w:eastAsia="en-US"/>
              </w:rPr>
            </w:pPr>
            <w:r w:rsidRPr="00745C55">
              <w:rPr>
                <w:rFonts w:eastAsia="Calibri"/>
                <w:lang w:eastAsia="en-US"/>
              </w:rPr>
              <w:t>1.5-1.7 дней – 4 и т.д. Выше 2-0</w:t>
            </w:r>
          </w:p>
        </w:tc>
        <w:tc>
          <w:tcPr>
            <w:tcW w:w="1134" w:type="dxa"/>
          </w:tcPr>
          <w:p w:rsidR="00E661EE" w:rsidRPr="00745C55" w:rsidRDefault="00E661EE" w:rsidP="00E661EE">
            <w:pPr>
              <w:jc w:val="center"/>
              <w:rPr>
                <w:rFonts w:eastAsia="Calibri"/>
                <w:lang w:eastAsia="en-US"/>
              </w:rPr>
            </w:pPr>
            <w:r w:rsidRPr="00745C55">
              <w:rPr>
                <w:rFonts w:eastAsia="Calibri"/>
                <w:lang w:eastAsia="en-US"/>
              </w:rPr>
              <w:t>Табеля посещаемости</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r w:rsidRPr="00745C55">
              <w:rPr>
                <w:rFonts w:eastAsia="Calibri"/>
                <w:lang w:eastAsia="en-US"/>
              </w:rPr>
              <w:lastRenderedPageBreak/>
              <w:t>5</w:t>
            </w:r>
          </w:p>
        </w:tc>
        <w:tc>
          <w:tcPr>
            <w:tcW w:w="1440" w:type="dxa"/>
          </w:tcPr>
          <w:p w:rsidR="00E661EE" w:rsidRPr="00745C55" w:rsidRDefault="00E661EE" w:rsidP="00E661EE">
            <w:pPr>
              <w:rPr>
                <w:rFonts w:eastAsia="Calibri"/>
                <w:lang w:eastAsia="en-US"/>
              </w:rPr>
            </w:pPr>
            <w:r w:rsidRPr="00745C55">
              <w:rPr>
                <w:rFonts w:eastAsia="Calibri"/>
                <w:lang w:eastAsia="en-US"/>
              </w:rPr>
              <w:t>Охват воспитанников закаливающими мероприятиями</w:t>
            </w:r>
          </w:p>
        </w:tc>
        <w:tc>
          <w:tcPr>
            <w:tcW w:w="1260" w:type="dxa"/>
          </w:tcPr>
          <w:p w:rsidR="00E661EE" w:rsidRPr="00745C55" w:rsidRDefault="00E661EE" w:rsidP="00E661EE">
            <w:pPr>
              <w:jc w:val="center"/>
              <w:rPr>
                <w:rFonts w:eastAsia="Calibri"/>
                <w:lang w:eastAsia="en-US"/>
              </w:rPr>
            </w:pPr>
            <w:r w:rsidRPr="00745C55">
              <w:rPr>
                <w:rFonts w:eastAsia="Calibri"/>
                <w:lang w:eastAsia="en-US"/>
              </w:rPr>
              <w:t>0-5</w:t>
            </w:r>
          </w:p>
        </w:tc>
        <w:tc>
          <w:tcPr>
            <w:tcW w:w="1183" w:type="dxa"/>
          </w:tcPr>
          <w:p w:rsidR="00E661EE" w:rsidRPr="00745C55" w:rsidRDefault="00E661EE" w:rsidP="00E661EE">
            <w:pPr>
              <w:jc w:val="center"/>
              <w:rPr>
                <w:rFonts w:eastAsia="Calibri"/>
                <w:lang w:eastAsia="en-US"/>
              </w:rPr>
            </w:pPr>
            <w:r w:rsidRPr="00745C55">
              <w:rPr>
                <w:rFonts w:eastAsia="Calibri"/>
                <w:lang w:eastAsia="en-US"/>
              </w:rPr>
              <w:t>Квартальная</w:t>
            </w:r>
          </w:p>
        </w:tc>
        <w:tc>
          <w:tcPr>
            <w:tcW w:w="1706" w:type="dxa"/>
          </w:tcPr>
          <w:p w:rsidR="00E661EE" w:rsidRPr="00745C55" w:rsidRDefault="00E661EE" w:rsidP="00E661EE">
            <w:pPr>
              <w:jc w:val="center"/>
              <w:rPr>
                <w:rFonts w:eastAsia="Calibri"/>
                <w:lang w:eastAsia="en-US"/>
              </w:rPr>
            </w:pPr>
            <w:r w:rsidRPr="00745C55">
              <w:rPr>
                <w:rFonts w:eastAsia="Calibri"/>
                <w:lang w:eastAsia="en-US"/>
              </w:rPr>
              <w:t>(В/А)*100%,  А –  количество проведенных закаливающих процедур, В – на количество закаливающих процедур по плану</w:t>
            </w:r>
          </w:p>
        </w:tc>
        <w:tc>
          <w:tcPr>
            <w:tcW w:w="1134" w:type="dxa"/>
          </w:tcPr>
          <w:p w:rsidR="00E661EE" w:rsidRPr="00745C55" w:rsidRDefault="00E661EE" w:rsidP="00E661EE">
            <w:pPr>
              <w:jc w:val="center"/>
              <w:rPr>
                <w:rFonts w:eastAsia="Calibri"/>
                <w:lang w:eastAsia="en-US"/>
              </w:rPr>
            </w:pPr>
            <w:r w:rsidRPr="00745C55">
              <w:rPr>
                <w:rFonts w:eastAsia="Calibri"/>
                <w:lang w:eastAsia="en-US"/>
              </w:rPr>
              <w:t>План закаливающих мероприятий</w:t>
            </w: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r w:rsidR="00E661EE" w:rsidRPr="00745C55" w:rsidTr="00B00329">
        <w:tc>
          <w:tcPr>
            <w:tcW w:w="648" w:type="dxa"/>
          </w:tcPr>
          <w:p w:rsidR="00E661EE" w:rsidRPr="00745C55" w:rsidRDefault="00E661EE" w:rsidP="00E661EE">
            <w:pPr>
              <w:rPr>
                <w:rFonts w:eastAsia="Calibri"/>
                <w:lang w:eastAsia="en-US"/>
              </w:rPr>
            </w:pPr>
          </w:p>
        </w:tc>
        <w:tc>
          <w:tcPr>
            <w:tcW w:w="1440" w:type="dxa"/>
          </w:tcPr>
          <w:p w:rsidR="00E661EE" w:rsidRPr="00745C55" w:rsidRDefault="00E661EE" w:rsidP="00E661EE">
            <w:pPr>
              <w:rPr>
                <w:rFonts w:eastAsia="Calibri"/>
                <w:b/>
                <w:lang w:eastAsia="en-US"/>
              </w:rPr>
            </w:pPr>
            <w:r w:rsidRPr="00745C55">
              <w:rPr>
                <w:rFonts w:eastAsia="Calibri"/>
                <w:b/>
                <w:lang w:eastAsia="en-US"/>
              </w:rPr>
              <w:t>Итого</w:t>
            </w:r>
          </w:p>
        </w:tc>
        <w:tc>
          <w:tcPr>
            <w:tcW w:w="1260" w:type="dxa"/>
          </w:tcPr>
          <w:p w:rsidR="00E661EE" w:rsidRPr="00745C55" w:rsidRDefault="00E661EE" w:rsidP="00E661EE">
            <w:pPr>
              <w:jc w:val="center"/>
              <w:rPr>
                <w:rFonts w:eastAsia="Calibri"/>
                <w:b/>
                <w:lang w:eastAsia="en-US"/>
              </w:rPr>
            </w:pPr>
            <w:r w:rsidRPr="00745C55">
              <w:rPr>
                <w:rFonts w:eastAsia="Calibri"/>
                <w:b/>
                <w:lang w:eastAsia="en-US"/>
              </w:rPr>
              <w:t>40</w:t>
            </w:r>
          </w:p>
        </w:tc>
        <w:tc>
          <w:tcPr>
            <w:tcW w:w="1183" w:type="dxa"/>
          </w:tcPr>
          <w:p w:rsidR="00E661EE" w:rsidRPr="00745C55" w:rsidRDefault="00E661EE" w:rsidP="00E661EE">
            <w:pPr>
              <w:rPr>
                <w:rFonts w:eastAsia="Calibri"/>
                <w:lang w:eastAsia="en-US"/>
              </w:rPr>
            </w:pPr>
          </w:p>
        </w:tc>
        <w:tc>
          <w:tcPr>
            <w:tcW w:w="1706" w:type="dxa"/>
          </w:tcPr>
          <w:p w:rsidR="00E661EE" w:rsidRPr="00745C55" w:rsidRDefault="00E661EE" w:rsidP="00E661EE">
            <w:pPr>
              <w:rPr>
                <w:rFonts w:eastAsia="Calibri"/>
                <w:lang w:eastAsia="en-US"/>
              </w:rPr>
            </w:pPr>
          </w:p>
        </w:tc>
        <w:tc>
          <w:tcPr>
            <w:tcW w:w="1134" w:type="dxa"/>
          </w:tcPr>
          <w:p w:rsidR="00E661EE" w:rsidRPr="00745C55" w:rsidRDefault="00E661EE" w:rsidP="00E661EE">
            <w:pPr>
              <w:rPr>
                <w:rFonts w:eastAsia="Calibri"/>
                <w:lang w:eastAsia="en-US"/>
              </w:rPr>
            </w:pPr>
          </w:p>
        </w:tc>
        <w:tc>
          <w:tcPr>
            <w:tcW w:w="969" w:type="dxa"/>
          </w:tcPr>
          <w:p w:rsidR="00E661EE" w:rsidRPr="00745C55" w:rsidRDefault="00E661EE" w:rsidP="00E661EE">
            <w:pPr>
              <w:rPr>
                <w:rFonts w:eastAsia="Calibri"/>
                <w:lang w:eastAsia="en-US"/>
              </w:rPr>
            </w:pPr>
          </w:p>
        </w:tc>
        <w:tc>
          <w:tcPr>
            <w:tcW w:w="1094" w:type="dxa"/>
          </w:tcPr>
          <w:p w:rsidR="00E661EE" w:rsidRPr="00745C55" w:rsidRDefault="00E661EE" w:rsidP="00E661EE">
            <w:pPr>
              <w:rPr>
                <w:rFonts w:eastAsia="Calibri"/>
                <w:lang w:eastAsia="en-US"/>
              </w:rPr>
            </w:pPr>
          </w:p>
        </w:tc>
      </w:tr>
    </w:tbl>
    <w:p w:rsidR="00C71D85" w:rsidRDefault="00E22765" w:rsidP="00E22765">
      <w:pPr>
        <w:jc w:val="right"/>
        <w:rPr>
          <w:b/>
          <w:bCs/>
        </w:rPr>
      </w:pPr>
      <w:r w:rsidRPr="00745C55">
        <w:rPr>
          <w:b/>
          <w:bCs/>
        </w:rPr>
        <w:t xml:space="preserve">                                                                                                                   </w:t>
      </w: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C71D85" w:rsidRDefault="00C71D85" w:rsidP="00E22765">
      <w:pPr>
        <w:jc w:val="right"/>
        <w:rPr>
          <w:b/>
          <w:bCs/>
        </w:rPr>
      </w:pPr>
    </w:p>
    <w:p w:rsidR="00E22765" w:rsidRPr="00745C55" w:rsidRDefault="00E22765" w:rsidP="00E22765">
      <w:pPr>
        <w:jc w:val="right"/>
        <w:rPr>
          <w:b/>
          <w:bCs/>
        </w:rPr>
      </w:pPr>
      <w:r w:rsidRPr="00745C55">
        <w:rPr>
          <w:b/>
          <w:bCs/>
        </w:rPr>
        <w:lastRenderedPageBreak/>
        <w:t xml:space="preserve">     Приложение №18</w:t>
      </w:r>
    </w:p>
    <w:p w:rsidR="00E22765" w:rsidRPr="00745C55" w:rsidRDefault="00E22765" w:rsidP="00E22765">
      <w:pPr>
        <w:rPr>
          <w:b/>
          <w:bCs/>
        </w:rPr>
      </w:pPr>
    </w:p>
    <w:p w:rsidR="00E22765" w:rsidRPr="00745C55" w:rsidRDefault="00E22765" w:rsidP="00E22765">
      <w:pPr>
        <w:rPr>
          <w:b/>
        </w:rPr>
      </w:pPr>
      <w:r w:rsidRPr="00745C55">
        <w:rPr>
          <w:b/>
        </w:rPr>
        <w:t xml:space="preserve">Принято </w:t>
      </w:r>
      <w:r w:rsidRPr="00745C55">
        <w:rPr>
          <w:b/>
        </w:rPr>
        <w:tab/>
      </w:r>
      <w:r w:rsidRPr="00745C55">
        <w:rPr>
          <w:b/>
        </w:rPr>
        <w:tab/>
      </w:r>
      <w:r w:rsidRPr="00745C55">
        <w:rPr>
          <w:b/>
        </w:rPr>
        <w:tab/>
      </w:r>
      <w:r w:rsidRPr="00745C55">
        <w:rPr>
          <w:b/>
        </w:rPr>
        <w:tab/>
      </w:r>
      <w:r w:rsidRPr="00745C55">
        <w:rPr>
          <w:b/>
        </w:rPr>
        <w:tab/>
      </w:r>
      <w:r w:rsidRPr="00745C55">
        <w:rPr>
          <w:b/>
        </w:rPr>
        <w:tab/>
      </w:r>
      <w:r w:rsidRPr="00745C55">
        <w:rPr>
          <w:b/>
        </w:rPr>
        <w:tab/>
        <w:t>УТВЕРЖДАЮ</w:t>
      </w:r>
    </w:p>
    <w:p w:rsidR="00E22765" w:rsidRPr="00745C55" w:rsidRDefault="00E22765" w:rsidP="00E22765">
      <w:pPr>
        <w:rPr>
          <w:b/>
        </w:rPr>
      </w:pPr>
      <w:r w:rsidRPr="00745C55">
        <w:rPr>
          <w:b/>
        </w:rPr>
        <w:t xml:space="preserve">Общим собранием работников Учреждения            </w:t>
      </w:r>
      <w:r w:rsidRPr="00745C55">
        <w:rPr>
          <w:b/>
        </w:rPr>
        <w:tab/>
        <w:t xml:space="preserve">Заведующий  </w:t>
      </w:r>
    </w:p>
    <w:p w:rsidR="00E22765" w:rsidRPr="00745C55" w:rsidRDefault="00E22765" w:rsidP="00E22765">
      <w:pPr>
        <w:rPr>
          <w:b/>
        </w:rPr>
      </w:pPr>
      <w:r w:rsidRPr="00745C55">
        <w:rPr>
          <w:b/>
        </w:rPr>
        <w:t xml:space="preserve">МАДОУ «Детский сад № 307»                                  </w:t>
      </w:r>
      <w:r w:rsidRPr="00745C55">
        <w:rPr>
          <w:b/>
        </w:rPr>
        <w:tab/>
        <w:t>МАДОУ «Детский сад № 307»</w:t>
      </w:r>
    </w:p>
    <w:p w:rsidR="00E22765" w:rsidRPr="00745C55" w:rsidRDefault="00E22765" w:rsidP="00E22765">
      <w:pPr>
        <w:rPr>
          <w:b/>
        </w:rPr>
      </w:pPr>
      <w:r w:rsidRPr="00745C55">
        <w:rPr>
          <w:b/>
        </w:rPr>
        <w:t xml:space="preserve">Протокол № ___ от ________20___ г.                          </w:t>
      </w:r>
      <w:r w:rsidRPr="00745C55">
        <w:rPr>
          <w:b/>
        </w:rPr>
        <w:tab/>
        <w:t>__________Ф.Т. Валеева</w:t>
      </w:r>
    </w:p>
    <w:p w:rsidR="00E22765" w:rsidRPr="00745C55" w:rsidRDefault="00E22765" w:rsidP="00E22765">
      <w:pPr>
        <w:rPr>
          <w:b/>
        </w:rPr>
      </w:pPr>
      <w:r w:rsidRPr="00745C55">
        <w:rPr>
          <w:b/>
        </w:rPr>
        <w:t xml:space="preserve">                                                                                              </w:t>
      </w:r>
    </w:p>
    <w:p w:rsidR="00E22765" w:rsidRPr="00745C55" w:rsidRDefault="00E22765" w:rsidP="00E22765">
      <w:pPr>
        <w:rPr>
          <w:b/>
        </w:rPr>
      </w:pPr>
      <w:r w:rsidRPr="00745C55">
        <w:rPr>
          <w:b/>
        </w:rPr>
        <w:t xml:space="preserve">                                                                                         </w:t>
      </w:r>
      <w:r w:rsidRPr="00745C55">
        <w:rPr>
          <w:b/>
        </w:rPr>
        <w:tab/>
        <w:t xml:space="preserve">Приказ от «___» ____20___г. №__                                                                         </w:t>
      </w:r>
    </w:p>
    <w:p w:rsidR="00E22765" w:rsidRPr="00745C55" w:rsidRDefault="00E22765" w:rsidP="00E22765">
      <w:pPr>
        <w:rPr>
          <w:b/>
        </w:rPr>
      </w:pPr>
      <w:r w:rsidRPr="00745C55">
        <w:rPr>
          <w:b/>
        </w:rPr>
        <w:t>Мотивированное мнение</w:t>
      </w:r>
    </w:p>
    <w:p w:rsidR="00E22765" w:rsidRPr="00745C55" w:rsidRDefault="00E22765" w:rsidP="00E22765">
      <w:pPr>
        <w:rPr>
          <w:b/>
        </w:rPr>
      </w:pPr>
      <w:r w:rsidRPr="00745C55">
        <w:rPr>
          <w:b/>
        </w:rPr>
        <w:t>первичной профсоюзной организации</w:t>
      </w:r>
    </w:p>
    <w:p w:rsidR="00E22765" w:rsidRPr="00745C55" w:rsidRDefault="00E22765" w:rsidP="00E22765">
      <w:pPr>
        <w:rPr>
          <w:b/>
        </w:rPr>
      </w:pPr>
      <w:r w:rsidRPr="00745C55">
        <w:rPr>
          <w:b/>
        </w:rPr>
        <w:t>МАДОУ «Детский сад №307»</w:t>
      </w:r>
    </w:p>
    <w:p w:rsidR="00E22765" w:rsidRPr="00745C55" w:rsidRDefault="00E22765" w:rsidP="00E22765">
      <w:pPr>
        <w:rPr>
          <w:b/>
        </w:rPr>
      </w:pPr>
      <w:r w:rsidRPr="00745C55">
        <w:rPr>
          <w:b/>
        </w:rPr>
        <w:t>Протокол № ___ от «___» _______20___г.</w:t>
      </w:r>
    </w:p>
    <w:p w:rsidR="00E22765" w:rsidRPr="00745C55" w:rsidRDefault="00E22765" w:rsidP="00E22765">
      <w:pPr>
        <w:rPr>
          <w:b/>
        </w:rPr>
      </w:pPr>
      <w:r w:rsidRPr="00745C55">
        <w:rPr>
          <w:b/>
        </w:rPr>
        <w:t>Председатель первичной</w:t>
      </w:r>
    </w:p>
    <w:p w:rsidR="00E22765" w:rsidRPr="00745C55" w:rsidRDefault="00E22765" w:rsidP="00E22765">
      <w:pPr>
        <w:rPr>
          <w:b/>
        </w:rPr>
      </w:pPr>
      <w:r w:rsidRPr="00745C55">
        <w:rPr>
          <w:b/>
        </w:rPr>
        <w:t xml:space="preserve">профсоюзной организации ___________ В.Т. </w:t>
      </w:r>
      <w:proofErr w:type="spellStart"/>
      <w:r w:rsidRPr="00745C55">
        <w:rPr>
          <w:b/>
        </w:rPr>
        <w:t>Мухаметова</w:t>
      </w:r>
      <w:proofErr w:type="spellEnd"/>
      <w:r w:rsidRPr="00745C55">
        <w:rPr>
          <w:b/>
        </w:rPr>
        <w:tab/>
      </w:r>
    </w:p>
    <w:p w:rsidR="00E22765" w:rsidRPr="00745C55" w:rsidRDefault="00E22765" w:rsidP="00E22765">
      <w:pPr>
        <w:autoSpaceDE w:val="0"/>
        <w:jc w:val="center"/>
        <w:rPr>
          <w:b/>
          <w:lang w:eastAsia="ar-SA"/>
        </w:rPr>
      </w:pPr>
    </w:p>
    <w:p w:rsidR="00E22765" w:rsidRPr="00745C55" w:rsidRDefault="00E22765" w:rsidP="00E22765">
      <w:pPr>
        <w:autoSpaceDE w:val="0"/>
        <w:jc w:val="center"/>
        <w:rPr>
          <w:b/>
          <w:lang w:eastAsia="ar-SA"/>
        </w:rPr>
      </w:pPr>
    </w:p>
    <w:p w:rsidR="00E22765" w:rsidRPr="000B24C8" w:rsidRDefault="00E22765" w:rsidP="00E22765">
      <w:pPr>
        <w:autoSpaceDE w:val="0"/>
        <w:jc w:val="center"/>
        <w:rPr>
          <w:b/>
          <w:sz w:val="28"/>
          <w:lang w:eastAsia="ar-SA"/>
        </w:rPr>
      </w:pPr>
      <w:r w:rsidRPr="000B24C8">
        <w:rPr>
          <w:b/>
          <w:sz w:val="28"/>
          <w:lang w:eastAsia="ar-SA"/>
        </w:rPr>
        <w:t>Положение</w:t>
      </w:r>
    </w:p>
    <w:p w:rsidR="00E22765" w:rsidRPr="000B24C8" w:rsidRDefault="00E22765" w:rsidP="00E22765">
      <w:pPr>
        <w:autoSpaceDE w:val="0"/>
        <w:jc w:val="center"/>
        <w:rPr>
          <w:b/>
          <w:bCs/>
          <w:sz w:val="28"/>
          <w:lang w:eastAsia="ar-SA"/>
        </w:rPr>
      </w:pPr>
      <w:r w:rsidRPr="000B24C8">
        <w:rPr>
          <w:b/>
          <w:sz w:val="28"/>
          <w:lang w:eastAsia="ar-SA"/>
        </w:rPr>
        <w:t xml:space="preserve">о формировании и использовании 2% премиального фонда </w:t>
      </w:r>
      <w:r w:rsidRPr="000B24C8">
        <w:rPr>
          <w:b/>
          <w:bCs/>
          <w:sz w:val="28"/>
          <w:lang w:eastAsia="ar-SA"/>
        </w:rPr>
        <w:t>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Приволжского района г.Казани</w:t>
      </w:r>
    </w:p>
    <w:p w:rsidR="00E22765" w:rsidRPr="00745C55" w:rsidRDefault="00E22765" w:rsidP="00E22765">
      <w:pPr>
        <w:autoSpaceDE w:val="0"/>
        <w:jc w:val="center"/>
        <w:rPr>
          <w:lang w:eastAsia="ar-SA"/>
        </w:rPr>
      </w:pPr>
    </w:p>
    <w:p w:rsidR="00E22765" w:rsidRPr="00745C55" w:rsidRDefault="00E22765" w:rsidP="000C60CE">
      <w:pPr>
        <w:widowControl w:val="0"/>
        <w:numPr>
          <w:ilvl w:val="0"/>
          <w:numId w:val="82"/>
        </w:numPr>
        <w:tabs>
          <w:tab w:val="left" w:pos="0"/>
          <w:tab w:val="left" w:pos="284"/>
        </w:tabs>
        <w:suppressAutoHyphens/>
        <w:autoSpaceDE w:val="0"/>
        <w:autoSpaceDN w:val="0"/>
        <w:ind w:left="0"/>
        <w:jc w:val="center"/>
        <w:rPr>
          <w:b/>
          <w:lang w:eastAsia="ar-SA"/>
        </w:rPr>
      </w:pPr>
      <w:r w:rsidRPr="00745C55">
        <w:rPr>
          <w:b/>
          <w:lang w:eastAsia="ar-SA"/>
        </w:rPr>
        <w:t>Общее положение.</w:t>
      </w:r>
    </w:p>
    <w:p w:rsidR="00E22765" w:rsidRPr="00745C55" w:rsidRDefault="00E22765" w:rsidP="00E22765">
      <w:pPr>
        <w:autoSpaceDE w:val="0"/>
        <w:ind w:firstLine="426"/>
        <w:contextualSpacing/>
        <w:jc w:val="both"/>
        <w:rPr>
          <w:color w:val="000000"/>
          <w:lang w:eastAsia="ar-SA"/>
        </w:rPr>
      </w:pPr>
      <w:r w:rsidRPr="00745C55">
        <w:rPr>
          <w:lang w:eastAsia="ar-SA"/>
        </w:rPr>
        <w:t xml:space="preserve">1.1. Настоящее Положение о формировании и использовании премиального фонда (далее – Положение) является формой реализации </w:t>
      </w:r>
      <w:r w:rsidRPr="00745C55">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и является формой реализации Постановления Кабинета Министров РТ № 1030 от 30.10.2021 г. «О внесении изменений в отдельные постановления Кабинета Министров РТ».   Отраслевое Соглашение между МО и Н РТ и </w:t>
      </w:r>
      <w:r w:rsidRPr="00745C55">
        <w:rPr>
          <w:lang w:eastAsia="ar-SA"/>
        </w:rPr>
        <w:t xml:space="preserve">Татарстанской республиканской организацией Общероссийского </w:t>
      </w:r>
      <w:proofErr w:type="spellStart"/>
      <w:r w:rsidRPr="00745C55">
        <w:rPr>
          <w:color w:val="000000"/>
          <w:lang w:eastAsia="ar-SA"/>
        </w:rPr>
        <w:t>рофсоюза</w:t>
      </w:r>
      <w:proofErr w:type="spellEnd"/>
      <w:r w:rsidRPr="00745C55">
        <w:rPr>
          <w:color w:val="000000"/>
          <w:lang w:eastAsia="ar-SA"/>
        </w:rPr>
        <w:t xml:space="preserve"> образования на 2024-2026 год</w:t>
      </w:r>
    </w:p>
    <w:p w:rsidR="00E22765" w:rsidRPr="00745C55" w:rsidRDefault="00E22765" w:rsidP="00E22765">
      <w:pPr>
        <w:autoSpaceDE w:val="0"/>
        <w:ind w:firstLine="426"/>
        <w:jc w:val="both"/>
        <w:rPr>
          <w:color w:val="000000"/>
          <w:lang w:eastAsia="ar-SA"/>
        </w:rPr>
      </w:pPr>
      <w:r w:rsidRPr="00745C55">
        <w:rPr>
          <w:color w:val="000000"/>
          <w:lang w:eastAsia="ar-SA"/>
        </w:rPr>
        <w:t>1.2. Положение разработано комиссией по стимулирующим выплатам, согласовано с профсоюзным комитетом, и утверждено на собрании трудового коллектива.</w:t>
      </w:r>
    </w:p>
    <w:p w:rsidR="00E22765" w:rsidRPr="00745C55" w:rsidRDefault="00E22765" w:rsidP="00E22765">
      <w:pPr>
        <w:tabs>
          <w:tab w:val="left" w:pos="284"/>
        </w:tabs>
        <w:autoSpaceDE w:val="0"/>
        <w:ind w:firstLine="426"/>
        <w:jc w:val="both"/>
        <w:rPr>
          <w:color w:val="000000"/>
          <w:lang w:eastAsia="ar-SA"/>
        </w:rPr>
      </w:pPr>
      <w:r w:rsidRPr="00745C55">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E22765" w:rsidRPr="00745C55" w:rsidRDefault="00E22765" w:rsidP="00E22765">
      <w:pPr>
        <w:tabs>
          <w:tab w:val="left" w:pos="284"/>
        </w:tabs>
        <w:autoSpaceDE w:val="0"/>
        <w:ind w:firstLine="426"/>
        <w:jc w:val="both"/>
        <w:rPr>
          <w:color w:val="000000"/>
          <w:lang w:eastAsia="ar-SA"/>
        </w:rPr>
      </w:pPr>
      <w:r w:rsidRPr="00745C55">
        <w:rPr>
          <w:color w:val="000000"/>
          <w:lang w:eastAsia="ar-SA"/>
        </w:rPr>
        <w:t>1.5. Данное Положение распространяется на основной, учебно-вспомогательный и обслуживающий персонал образовательного учреждения.</w:t>
      </w:r>
    </w:p>
    <w:p w:rsidR="00E22765" w:rsidRPr="00745C55" w:rsidRDefault="00E22765" w:rsidP="00E22765">
      <w:pPr>
        <w:tabs>
          <w:tab w:val="left" w:pos="284"/>
        </w:tabs>
        <w:autoSpaceDE w:val="0"/>
        <w:ind w:firstLine="426"/>
        <w:jc w:val="both"/>
        <w:rPr>
          <w:color w:val="000000"/>
          <w:lang w:eastAsia="ar-SA"/>
        </w:rPr>
      </w:pPr>
    </w:p>
    <w:p w:rsidR="00E22765" w:rsidRPr="00745C55" w:rsidRDefault="00E22765" w:rsidP="000C60CE">
      <w:pPr>
        <w:widowControl w:val="0"/>
        <w:numPr>
          <w:ilvl w:val="0"/>
          <w:numId w:val="81"/>
        </w:numPr>
        <w:tabs>
          <w:tab w:val="left" w:pos="0"/>
          <w:tab w:val="left" w:pos="142"/>
          <w:tab w:val="left" w:pos="709"/>
          <w:tab w:val="left" w:pos="993"/>
        </w:tabs>
        <w:suppressAutoHyphens/>
        <w:autoSpaceDE w:val="0"/>
        <w:autoSpaceDN w:val="0"/>
        <w:ind w:left="0"/>
        <w:jc w:val="center"/>
        <w:rPr>
          <w:b/>
          <w:color w:val="000000"/>
          <w:lang w:eastAsia="ar-SA"/>
        </w:rPr>
      </w:pPr>
      <w:r w:rsidRPr="00745C55">
        <w:rPr>
          <w:b/>
          <w:color w:val="000000"/>
          <w:lang w:eastAsia="ar-SA"/>
        </w:rPr>
        <w:t>Формирование фонда премирования</w:t>
      </w:r>
    </w:p>
    <w:p w:rsidR="00E22765" w:rsidRPr="00745C55" w:rsidRDefault="00E22765" w:rsidP="00E22765">
      <w:pPr>
        <w:tabs>
          <w:tab w:val="left" w:pos="0"/>
          <w:tab w:val="left" w:pos="709"/>
          <w:tab w:val="left" w:pos="993"/>
        </w:tabs>
        <w:autoSpaceDE w:val="0"/>
        <w:ind w:firstLine="426"/>
        <w:jc w:val="both"/>
        <w:rPr>
          <w:color w:val="000000"/>
          <w:lang w:eastAsia="ar-SA"/>
        </w:rPr>
      </w:pPr>
      <w:r w:rsidRPr="00745C55">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t>2.3.</w:t>
      </w:r>
      <w:r w:rsidRPr="00745C55">
        <w:rPr>
          <w:lang w:eastAsia="ar-SA"/>
        </w:rPr>
        <w:tab/>
        <w:t>Фонд экономии заработной платы также может использоваться на премиальные выплаты работникам ДОУ.</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t>2.4.</w:t>
      </w:r>
      <w:r w:rsidRPr="00745C55">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E22765" w:rsidRPr="00745C55" w:rsidRDefault="00E22765" w:rsidP="00E22765">
      <w:pPr>
        <w:tabs>
          <w:tab w:val="left" w:pos="0"/>
          <w:tab w:val="left" w:pos="709"/>
          <w:tab w:val="left" w:pos="993"/>
        </w:tabs>
        <w:autoSpaceDE w:val="0"/>
        <w:ind w:firstLine="426"/>
        <w:jc w:val="both"/>
        <w:rPr>
          <w:lang w:eastAsia="ar-SA"/>
        </w:rPr>
      </w:pPr>
      <w:r w:rsidRPr="00745C55">
        <w:rPr>
          <w:lang w:eastAsia="ar-SA"/>
        </w:rPr>
        <w:lastRenderedPageBreak/>
        <w:t>2.5.</w:t>
      </w:r>
      <w:r w:rsidRPr="00745C55">
        <w:rPr>
          <w:lang w:eastAsia="ar-SA"/>
        </w:rPr>
        <w:tab/>
        <w:t>Общая сумма премии, выплачиваемой работникам, не должна превышать утвержденного фонда премирования согласно смете.</w:t>
      </w:r>
    </w:p>
    <w:p w:rsidR="00E22765" w:rsidRPr="00745C55" w:rsidRDefault="00E22765" w:rsidP="00E22765">
      <w:pPr>
        <w:tabs>
          <w:tab w:val="left" w:pos="0"/>
          <w:tab w:val="left" w:pos="709"/>
          <w:tab w:val="left" w:pos="993"/>
        </w:tabs>
        <w:autoSpaceDE w:val="0"/>
        <w:ind w:firstLine="426"/>
        <w:jc w:val="both"/>
        <w:rPr>
          <w:lang w:eastAsia="ar-SA"/>
        </w:rPr>
      </w:pPr>
    </w:p>
    <w:p w:rsidR="00E22765" w:rsidRPr="00745C55" w:rsidRDefault="00E22765" w:rsidP="000C60CE">
      <w:pPr>
        <w:widowControl w:val="0"/>
        <w:numPr>
          <w:ilvl w:val="0"/>
          <w:numId w:val="81"/>
        </w:numPr>
        <w:tabs>
          <w:tab w:val="left" w:pos="0"/>
          <w:tab w:val="left" w:pos="142"/>
        </w:tabs>
        <w:suppressAutoHyphens/>
        <w:autoSpaceDE w:val="0"/>
        <w:autoSpaceDN w:val="0"/>
        <w:ind w:left="0"/>
        <w:jc w:val="center"/>
        <w:rPr>
          <w:b/>
          <w:lang w:eastAsia="ar-SA"/>
        </w:rPr>
      </w:pPr>
      <w:r w:rsidRPr="00745C55">
        <w:rPr>
          <w:b/>
          <w:lang w:eastAsia="ar-SA"/>
        </w:rPr>
        <w:t>Порядок премирования работников</w:t>
      </w:r>
    </w:p>
    <w:p w:rsidR="00E22765" w:rsidRPr="00745C55" w:rsidRDefault="00E22765" w:rsidP="00E22765">
      <w:pPr>
        <w:shd w:val="clear" w:color="auto" w:fill="FFFFFF"/>
        <w:tabs>
          <w:tab w:val="left" w:pos="0"/>
        </w:tabs>
        <w:autoSpaceDE w:val="0"/>
        <w:ind w:firstLine="426"/>
        <w:jc w:val="both"/>
        <w:rPr>
          <w:lang w:eastAsia="ar-SA"/>
        </w:rPr>
      </w:pPr>
      <w:r w:rsidRPr="00745C55">
        <w:rPr>
          <w:lang w:eastAsia="ar-SA"/>
        </w:rPr>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E22765" w:rsidRPr="00745C55" w:rsidRDefault="00E22765" w:rsidP="00E22765">
      <w:pPr>
        <w:shd w:val="clear" w:color="auto" w:fill="FFFFFF"/>
        <w:tabs>
          <w:tab w:val="left" w:pos="0"/>
        </w:tabs>
        <w:autoSpaceDE w:val="0"/>
        <w:ind w:firstLine="426"/>
        <w:jc w:val="both"/>
        <w:rPr>
          <w:lang w:eastAsia="ar-SA"/>
        </w:rPr>
      </w:pPr>
      <w:r w:rsidRPr="00745C55">
        <w:rPr>
          <w:lang w:eastAsia="ar-SA"/>
        </w:rPr>
        <w:t>3.2. Премия выплачивается 1 раз в квартал.</w:t>
      </w:r>
    </w:p>
    <w:p w:rsidR="00E22765" w:rsidRPr="00745C55" w:rsidRDefault="00E22765" w:rsidP="00E22765">
      <w:pPr>
        <w:shd w:val="clear" w:color="auto" w:fill="FFFFFF"/>
        <w:tabs>
          <w:tab w:val="left" w:pos="0"/>
        </w:tabs>
        <w:autoSpaceDE w:val="0"/>
        <w:ind w:firstLine="426"/>
        <w:jc w:val="both"/>
        <w:rPr>
          <w:lang w:eastAsia="ar-SA"/>
        </w:rPr>
      </w:pPr>
      <w:r w:rsidRPr="00745C55">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E22765" w:rsidRPr="00745C55" w:rsidRDefault="00E22765" w:rsidP="00E22765">
      <w:pPr>
        <w:shd w:val="clear" w:color="auto" w:fill="FFFFFF"/>
        <w:tabs>
          <w:tab w:val="left" w:pos="0"/>
        </w:tabs>
        <w:autoSpaceDE w:val="0"/>
        <w:ind w:firstLine="426"/>
        <w:jc w:val="both"/>
        <w:rPr>
          <w:lang w:eastAsia="ar-SA"/>
        </w:rPr>
      </w:pPr>
    </w:p>
    <w:p w:rsidR="00E22765" w:rsidRPr="00745C55" w:rsidRDefault="00E22765" w:rsidP="000C60CE">
      <w:pPr>
        <w:widowControl w:val="0"/>
        <w:numPr>
          <w:ilvl w:val="0"/>
          <w:numId w:val="81"/>
        </w:numPr>
        <w:tabs>
          <w:tab w:val="left" w:pos="0"/>
          <w:tab w:val="left" w:pos="142"/>
        </w:tabs>
        <w:suppressAutoHyphens/>
        <w:autoSpaceDE w:val="0"/>
        <w:autoSpaceDN w:val="0"/>
        <w:ind w:left="0"/>
        <w:jc w:val="center"/>
        <w:rPr>
          <w:b/>
          <w:lang w:eastAsia="ar-SA"/>
        </w:rPr>
      </w:pPr>
      <w:r w:rsidRPr="00745C55">
        <w:rPr>
          <w:b/>
          <w:lang w:eastAsia="ar-SA"/>
        </w:rPr>
        <w:t>Основные критерии премирования</w:t>
      </w:r>
    </w:p>
    <w:tbl>
      <w:tblPr>
        <w:tblW w:w="9475" w:type="dxa"/>
        <w:tblInd w:w="108" w:type="dxa"/>
        <w:tblLayout w:type="fixed"/>
        <w:tblCellMar>
          <w:left w:w="10" w:type="dxa"/>
          <w:right w:w="10" w:type="dxa"/>
        </w:tblCellMar>
        <w:tblLook w:val="0000" w:firstRow="0" w:lastRow="0" w:firstColumn="0" w:lastColumn="0" w:noHBand="0" w:noVBand="0"/>
      </w:tblPr>
      <w:tblGrid>
        <w:gridCol w:w="969"/>
        <w:gridCol w:w="4276"/>
        <w:gridCol w:w="2126"/>
        <w:gridCol w:w="2104"/>
      </w:tblGrid>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snapToGrid w:val="0"/>
              <w:jc w:val="center"/>
              <w:rPr>
                <w:b/>
                <w:lang w:eastAsia="ar-SA"/>
              </w:rPr>
            </w:pPr>
            <w:r w:rsidRPr="00745C55">
              <w:rPr>
                <w:b/>
                <w:lang w:eastAsia="ar-SA"/>
              </w:rPr>
              <w:t>№ п/п</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22765" w:rsidRPr="00745C55" w:rsidRDefault="00E22765" w:rsidP="00E22765">
            <w:pPr>
              <w:tabs>
                <w:tab w:val="left" w:pos="142"/>
              </w:tabs>
              <w:autoSpaceDE w:val="0"/>
              <w:snapToGrid w:val="0"/>
              <w:jc w:val="center"/>
              <w:rPr>
                <w:b/>
                <w:lang w:eastAsia="ar-SA"/>
              </w:rPr>
            </w:pPr>
            <w:r w:rsidRPr="00745C55">
              <w:rPr>
                <w:b/>
                <w:lang w:eastAsia="ar-SA"/>
              </w:rPr>
              <w:t>Показатели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22765" w:rsidRPr="00745C55" w:rsidRDefault="00E22765" w:rsidP="00E22765">
            <w:pPr>
              <w:tabs>
                <w:tab w:val="left" w:pos="142"/>
              </w:tabs>
              <w:autoSpaceDE w:val="0"/>
              <w:snapToGrid w:val="0"/>
              <w:jc w:val="center"/>
              <w:rPr>
                <w:b/>
                <w:lang w:eastAsia="ar-SA"/>
              </w:rPr>
            </w:pPr>
            <w:r w:rsidRPr="00745C55">
              <w:rPr>
                <w:b/>
                <w:lang w:eastAsia="ar-SA"/>
              </w:rPr>
              <w:t>Размеры</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2765" w:rsidRPr="00745C55" w:rsidRDefault="00E22765" w:rsidP="00E22765">
            <w:pPr>
              <w:tabs>
                <w:tab w:val="left" w:pos="142"/>
              </w:tabs>
              <w:autoSpaceDE w:val="0"/>
              <w:snapToGrid w:val="0"/>
              <w:jc w:val="center"/>
              <w:rPr>
                <w:b/>
                <w:lang w:eastAsia="ar-SA"/>
              </w:rPr>
            </w:pPr>
            <w:r w:rsidRPr="00745C55">
              <w:rPr>
                <w:b/>
                <w:lang w:eastAsia="ar-SA"/>
              </w:rPr>
              <w:t>Периодичность</w:t>
            </w: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left="10"/>
              <w:jc w:val="center"/>
              <w:rPr>
                <w:lang w:eastAsia="ar-SA"/>
              </w:rPr>
            </w:pPr>
            <w:r w:rsidRPr="00745C55">
              <w:rPr>
                <w:lang w:eastAsia="ar-SA"/>
              </w:rPr>
              <w:t>1</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В  связи достижением юбилейного возраста: 50 лет, 55 лет (женщины), 60 лет (мужчины) , 65 лет</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На основании коллективного договора в размере до</w:t>
            </w:r>
          </w:p>
          <w:p w:rsidR="00E22765" w:rsidRPr="00745C55" w:rsidRDefault="00E22765" w:rsidP="00E22765">
            <w:pPr>
              <w:tabs>
                <w:tab w:val="left" w:pos="142"/>
              </w:tabs>
              <w:autoSpaceDE w:val="0"/>
              <w:jc w:val="center"/>
              <w:rPr>
                <w:lang w:eastAsia="ar-SA"/>
              </w:rPr>
            </w:pPr>
            <w:r w:rsidRPr="00745C55">
              <w:rPr>
                <w:lang w:eastAsia="ar-SA"/>
              </w:rPr>
              <w:t>5000  рублей</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p w:rsidR="00E22765" w:rsidRPr="00745C55" w:rsidRDefault="00E22765" w:rsidP="00E22765">
            <w:pPr>
              <w:tabs>
                <w:tab w:val="left" w:pos="142"/>
              </w:tabs>
              <w:autoSpaceDE w:val="0"/>
              <w:jc w:val="center"/>
            </w:pP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left="10"/>
              <w:jc w:val="center"/>
              <w:rPr>
                <w:lang w:eastAsia="ar-SA"/>
              </w:rPr>
            </w:pPr>
            <w:r w:rsidRPr="00745C55">
              <w:rPr>
                <w:lang w:eastAsia="ar-SA"/>
              </w:rPr>
              <w:t>2</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На основании коллективного договора</w:t>
            </w:r>
          </w:p>
          <w:p w:rsidR="00E22765" w:rsidRPr="00745C55" w:rsidRDefault="00E22765" w:rsidP="00E22765">
            <w:pPr>
              <w:tabs>
                <w:tab w:val="left" w:pos="142"/>
              </w:tabs>
              <w:autoSpaceDE w:val="0"/>
              <w:jc w:val="center"/>
              <w:rPr>
                <w:lang w:eastAsia="ar-SA"/>
              </w:rPr>
            </w:pPr>
            <w:r w:rsidRPr="00745C55">
              <w:rPr>
                <w:lang w:eastAsia="ar-SA"/>
              </w:rPr>
              <w:t>в размере</w:t>
            </w:r>
          </w:p>
          <w:p w:rsidR="00E22765" w:rsidRPr="00745C55" w:rsidRDefault="00E22765" w:rsidP="00E22765">
            <w:pPr>
              <w:tabs>
                <w:tab w:val="left" w:pos="142"/>
              </w:tabs>
              <w:autoSpaceDE w:val="0"/>
              <w:jc w:val="center"/>
              <w:rPr>
                <w:lang w:eastAsia="ar-SA"/>
              </w:rPr>
            </w:pPr>
            <w:r w:rsidRPr="00745C55">
              <w:rPr>
                <w:lang w:eastAsia="ar-SA"/>
              </w:rPr>
              <w:t>до 5000  рублей</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p w:rsidR="00E22765" w:rsidRPr="00745C55" w:rsidRDefault="00E22765" w:rsidP="00E22765">
            <w:pPr>
              <w:tabs>
                <w:tab w:val="left" w:pos="142"/>
              </w:tabs>
              <w:autoSpaceDE w:val="0"/>
              <w:jc w:val="center"/>
              <w:rPr>
                <w:lang w:eastAsia="ar-SA"/>
              </w:rPr>
            </w:pP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3</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p w:rsidR="00E22765" w:rsidRPr="00745C55" w:rsidRDefault="00E22765" w:rsidP="00E22765">
            <w:pPr>
              <w:tabs>
                <w:tab w:val="left" w:pos="142"/>
              </w:tabs>
              <w:autoSpaceDE w:val="0"/>
              <w:jc w:val="center"/>
              <w:rPr>
                <w:lang w:eastAsia="ar-SA"/>
              </w:rPr>
            </w:pPr>
          </w:p>
        </w:tc>
      </w:tr>
      <w:tr w:rsidR="00E22765" w:rsidRPr="00745C55" w:rsidTr="00E22765">
        <w:trPr>
          <w:trHeight w:val="120"/>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4</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участие работников в организации и проведении мероприятий, повышающих авторитет и имидж образовательного учреждения на уровне:</w:t>
            </w:r>
          </w:p>
          <w:p w:rsidR="00E22765" w:rsidRPr="00745C55" w:rsidRDefault="00E22765" w:rsidP="00E22765">
            <w:pPr>
              <w:tabs>
                <w:tab w:val="left" w:pos="142"/>
              </w:tabs>
              <w:autoSpaceDE w:val="0"/>
              <w:jc w:val="both"/>
              <w:rPr>
                <w:lang w:eastAsia="ar-SA"/>
              </w:rPr>
            </w:pPr>
            <w:r w:rsidRPr="00745C55">
              <w:rPr>
                <w:lang w:eastAsia="ar-SA"/>
              </w:rPr>
              <w:t>-района;</w:t>
            </w:r>
          </w:p>
          <w:p w:rsidR="00E22765" w:rsidRPr="00745C55" w:rsidRDefault="00E22765" w:rsidP="00E22765">
            <w:pPr>
              <w:tabs>
                <w:tab w:val="left" w:pos="142"/>
              </w:tabs>
              <w:autoSpaceDE w:val="0"/>
              <w:jc w:val="both"/>
            </w:pPr>
            <w:r w:rsidRPr="00745C55">
              <w:rPr>
                <w:lang w:eastAsia="ar-SA"/>
              </w:rPr>
              <w:t xml:space="preserve">-города;                    </w:t>
            </w:r>
          </w:p>
          <w:p w:rsidR="00E22765" w:rsidRPr="00745C55" w:rsidRDefault="00E22765" w:rsidP="00E22765">
            <w:pPr>
              <w:tabs>
                <w:tab w:val="left" w:pos="142"/>
              </w:tabs>
              <w:autoSpaceDE w:val="0"/>
              <w:jc w:val="both"/>
              <w:rPr>
                <w:lang w:eastAsia="ar-SA"/>
              </w:rPr>
            </w:pPr>
            <w:r w:rsidRPr="00745C55">
              <w:rPr>
                <w:lang w:eastAsia="ar-SA"/>
              </w:rPr>
              <w:t>-республики;</w:t>
            </w:r>
          </w:p>
          <w:p w:rsidR="00E22765" w:rsidRPr="00745C55" w:rsidRDefault="00E22765" w:rsidP="00E22765">
            <w:pPr>
              <w:tabs>
                <w:tab w:val="left" w:pos="142"/>
              </w:tabs>
              <w:autoSpaceDE w:val="0"/>
              <w:jc w:val="both"/>
              <w:rPr>
                <w:lang w:eastAsia="ar-SA"/>
              </w:rPr>
            </w:pPr>
            <w:r w:rsidRPr="00745C55">
              <w:rPr>
                <w:lang w:eastAsia="ar-SA"/>
              </w:rPr>
              <w:t>-РФ,</w:t>
            </w:r>
          </w:p>
          <w:p w:rsidR="00E22765" w:rsidRPr="00745C55" w:rsidRDefault="00E22765" w:rsidP="00E22765">
            <w:pPr>
              <w:tabs>
                <w:tab w:val="left" w:pos="142"/>
              </w:tabs>
              <w:autoSpaceDE w:val="0"/>
              <w:jc w:val="both"/>
              <w:rPr>
                <w:color w:val="FF0000"/>
                <w:lang w:eastAsia="ar-SA"/>
              </w:rPr>
            </w:pPr>
            <w:r w:rsidRPr="00745C55">
              <w:rPr>
                <w:lang w:eastAsia="ar-SA"/>
              </w:rPr>
              <w:t>не входящих в круг основных  обязанностей  работника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2000руб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p w:rsidR="00E22765" w:rsidRPr="00745C55" w:rsidRDefault="00E22765" w:rsidP="00E22765">
            <w:pPr>
              <w:tabs>
                <w:tab w:val="left" w:pos="142"/>
              </w:tabs>
              <w:autoSpaceDE w:val="0"/>
              <w:jc w:val="center"/>
              <w:rPr>
                <w:lang w:eastAsia="ar-SA"/>
              </w:rPr>
            </w:pPr>
          </w:p>
        </w:tc>
      </w:tr>
      <w:tr w:rsidR="00E22765" w:rsidRPr="00745C55" w:rsidTr="00E22765">
        <w:trPr>
          <w:trHeight w:val="2168"/>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5</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color w:val="FF0000"/>
                <w:lang w:eastAsia="ar-SA"/>
              </w:rPr>
            </w:pPr>
            <w:r w:rsidRPr="00745C55">
              <w:rPr>
                <w:lang w:eastAsia="ar-SA"/>
              </w:rPr>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2458"/>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lastRenderedPageBreak/>
              <w:t>6</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color w:val="FF0000"/>
                <w:lang w:eastAsia="ar-SA"/>
              </w:rPr>
            </w:pPr>
            <w:r w:rsidRPr="00745C55">
              <w:rPr>
                <w:lang w:eastAsia="ar-SA"/>
              </w:rPr>
              <w:t>За обеспечение безаварийной   работы систем жизнеобеспечения учреждения и работы без предписаний   Федерального  Государственного  управления «</w:t>
            </w:r>
            <w:proofErr w:type="spellStart"/>
            <w:r w:rsidRPr="00745C55">
              <w:rPr>
                <w:lang w:eastAsia="ar-SA"/>
              </w:rPr>
              <w:t>Роспотребнадзор</w:t>
            </w:r>
            <w:proofErr w:type="spellEnd"/>
            <w:r w:rsidRPr="00745C55">
              <w:rPr>
                <w:lang w:eastAsia="ar-SA"/>
              </w:rPr>
              <w:t xml:space="preserve"> РФ» (ФГУ «</w:t>
            </w:r>
            <w:proofErr w:type="spellStart"/>
            <w:r w:rsidRPr="00745C55">
              <w:rPr>
                <w:lang w:eastAsia="ar-SA"/>
              </w:rPr>
              <w:t>Роспотребнадзор</w:t>
            </w:r>
            <w:proofErr w:type="spellEnd"/>
            <w:r w:rsidRPr="00745C55">
              <w:rPr>
                <w:lang w:eastAsia="ar-SA"/>
              </w:rPr>
              <w:t xml:space="preserve"> РФ» и Министерства по чрезвычайным ситуациям  (МЧС), </w:t>
            </w:r>
            <w:proofErr w:type="spellStart"/>
            <w:r w:rsidRPr="00745C55">
              <w:rPr>
                <w:lang w:eastAsia="ar-SA"/>
              </w:rPr>
              <w:t>Пожнадзора</w:t>
            </w:r>
            <w:proofErr w:type="spellEnd"/>
            <w:r w:rsidRPr="00745C55">
              <w:rPr>
                <w:lang w:eastAsia="ar-SA"/>
              </w:rPr>
              <w:t xml:space="preserve"> и других контролирующих органов (техперсонал, работники кухни)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2037"/>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7</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разработку и внедрение нетрадиционных  оздоровительных мероприятий,   направленных на снижение заболеваемости среди воспитанников и работников, отсутствие травматизма</w:t>
            </w:r>
          </w:p>
          <w:p w:rsidR="00E22765" w:rsidRPr="00745C55" w:rsidRDefault="00E22765" w:rsidP="00E22765">
            <w:pPr>
              <w:tabs>
                <w:tab w:val="left" w:pos="142"/>
              </w:tabs>
              <w:autoSpaceDE w:val="0"/>
              <w:jc w:val="both"/>
              <w:rPr>
                <w:color w:val="FF0000"/>
                <w:lang w:eastAsia="ar-SA"/>
              </w:rPr>
            </w:pPr>
            <w:r w:rsidRPr="00745C55">
              <w:rPr>
                <w:lang w:eastAsia="ar-SA"/>
              </w:rPr>
              <w:t xml:space="preserve">(показатель заболеваемости ниже районного уровня) </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в размере от 200 до 1000руб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Единовременно</w:t>
            </w:r>
          </w:p>
        </w:tc>
      </w:tr>
      <w:tr w:rsidR="00E22765" w:rsidRPr="00745C55" w:rsidTr="00E22765">
        <w:trPr>
          <w:trHeight w:val="1377"/>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8</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color w:val="FF0000"/>
                <w:lang w:eastAsia="ar-SA"/>
              </w:rPr>
              <w:t xml:space="preserve"> </w:t>
            </w:r>
            <w:r w:rsidRPr="00745C55">
              <w:rPr>
                <w:lang w:eastAsia="ar-SA"/>
              </w:rPr>
              <w:t xml:space="preserve">Своевременное обеспечение 100% </w:t>
            </w:r>
            <w:proofErr w:type="spellStart"/>
            <w:r w:rsidRPr="00745C55">
              <w:rPr>
                <w:lang w:eastAsia="ar-SA"/>
              </w:rPr>
              <w:t>родплаты</w:t>
            </w:r>
            <w:proofErr w:type="spellEnd"/>
            <w:r w:rsidRPr="00745C55">
              <w:rPr>
                <w:lang w:eastAsia="ar-SA"/>
              </w:rPr>
              <w:t xml:space="preserve"> в соответствии с финансовыми нормативами  содержания дошкольного учреждения для выполнения норм питания</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color w:val="FF0000"/>
                <w:lang w:eastAsia="ar-SA"/>
              </w:rPr>
            </w:pPr>
            <w:r w:rsidRPr="00745C55">
              <w:rPr>
                <w:lang w:eastAsia="ar-SA"/>
              </w:rPr>
              <w:t>смотри п.2.4. данного положения</w:t>
            </w:r>
          </w:p>
          <w:p w:rsidR="00E22765" w:rsidRPr="00745C55" w:rsidRDefault="00E22765" w:rsidP="00E22765">
            <w:pPr>
              <w:autoSpaceDE w:val="0"/>
              <w:jc w:val="center"/>
              <w:rPr>
                <w:color w:val="FF0000"/>
                <w:lang w:eastAsia="ar-SA"/>
              </w:rPr>
            </w:pPr>
          </w:p>
          <w:p w:rsidR="00E22765" w:rsidRPr="00745C55" w:rsidRDefault="00E22765" w:rsidP="00E22765">
            <w:pPr>
              <w:autoSpaceDE w:val="0"/>
              <w:jc w:val="center"/>
              <w:rPr>
                <w:lang w:eastAsia="ar-SA"/>
              </w:rPr>
            </w:pPr>
            <w:r w:rsidRPr="00745C55">
              <w:rPr>
                <w:lang w:eastAsia="ar-SA"/>
              </w:rPr>
              <w:t xml:space="preserve">300 </w:t>
            </w:r>
            <w:proofErr w:type="spellStart"/>
            <w:r w:rsidRPr="00745C55">
              <w:rPr>
                <w:lang w:eastAsia="ar-SA"/>
              </w:rPr>
              <w:t>руб</w:t>
            </w:r>
            <w:proofErr w:type="spellEnd"/>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2458"/>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9</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color w:val="FF0000"/>
                <w:lang w:eastAsia="ar-SA"/>
              </w:rPr>
            </w:pPr>
            <w:r w:rsidRPr="00745C55">
              <w:rPr>
                <w:lang w:eastAsia="ar-SA"/>
              </w:rPr>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p>
          <w:p w:rsidR="00E22765" w:rsidRPr="00745C55" w:rsidRDefault="00E22765" w:rsidP="00E22765">
            <w:pPr>
              <w:autoSpaceDE w:val="0"/>
              <w:jc w:val="center"/>
              <w:rPr>
                <w:lang w:eastAsia="ar-SA"/>
              </w:rPr>
            </w:pPr>
            <w:r w:rsidRPr="00745C55">
              <w:rPr>
                <w:lang w:eastAsia="ar-SA"/>
              </w:rPr>
              <w:t xml:space="preserve">в размере </w:t>
            </w:r>
          </w:p>
          <w:p w:rsidR="00E22765" w:rsidRPr="00745C55" w:rsidRDefault="00E22765" w:rsidP="00E22765">
            <w:pPr>
              <w:autoSpaceDE w:val="0"/>
              <w:jc w:val="center"/>
              <w:rPr>
                <w:lang w:eastAsia="ar-SA"/>
              </w:rPr>
            </w:pPr>
            <w:r w:rsidRPr="00745C55">
              <w:rPr>
                <w:lang w:eastAsia="ar-SA"/>
              </w:rPr>
              <w:t xml:space="preserve">от 300 </w:t>
            </w:r>
            <w:proofErr w:type="spellStart"/>
            <w:r w:rsidRPr="00745C55">
              <w:rPr>
                <w:lang w:eastAsia="ar-SA"/>
              </w:rPr>
              <w:t>руб</w:t>
            </w:r>
            <w:proofErr w:type="spellEnd"/>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1342"/>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10</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организацию работы кружков, не финансируемых бюджетом и родительскими взносами</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r w:rsidRPr="00745C55">
              <w:rPr>
                <w:lang w:eastAsia="ar-SA"/>
              </w:rPr>
              <w:t xml:space="preserve">в размере </w:t>
            </w:r>
          </w:p>
          <w:p w:rsidR="00E22765" w:rsidRPr="00745C55" w:rsidRDefault="00E22765" w:rsidP="00E22765">
            <w:pPr>
              <w:autoSpaceDE w:val="0"/>
              <w:jc w:val="center"/>
              <w:rPr>
                <w:lang w:eastAsia="ar-SA"/>
              </w:rPr>
            </w:pPr>
            <w:r w:rsidRPr="00745C55">
              <w:rPr>
                <w:lang w:eastAsia="ar-SA"/>
              </w:rPr>
              <w:t>от 200 до 500руб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r w:rsidR="00E22765" w:rsidRPr="00745C55" w:rsidTr="00E22765">
        <w:trPr>
          <w:trHeight w:val="1079"/>
        </w:trPr>
        <w:tc>
          <w:tcPr>
            <w:tcW w:w="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287"/>
              </w:tabs>
              <w:autoSpaceDE w:val="0"/>
              <w:ind w:firstLine="10"/>
              <w:jc w:val="center"/>
              <w:rPr>
                <w:lang w:eastAsia="ar-SA"/>
              </w:rPr>
            </w:pPr>
            <w:r w:rsidRPr="00745C55">
              <w:rPr>
                <w:lang w:eastAsia="ar-SA"/>
              </w:rPr>
              <w:t>11</w:t>
            </w:r>
          </w:p>
        </w:tc>
        <w:tc>
          <w:tcPr>
            <w:tcW w:w="4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both"/>
              <w:rPr>
                <w:lang w:eastAsia="ar-SA"/>
              </w:rPr>
            </w:pPr>
            <w:r w:rsidRPr="00745C55">
              <w:rPr>
                <w:lang w:eastAsia="ar-SA"/>
              </w:rPr>
              <w:t>За добросовестное исполнение трудовых обязанностей, активное участие в жизни коллектива</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22765" w:rsidRPr="00745C55" w:rsidRDefault="00E22765" w:rsidP="00E22765">
            <w:pPr>
              <w:autoSpaceDE w:val="0"/>
              <w:jc w:val="center"/>
              <w:rPr>
                <w:lang w:eastAsia="ar-SA"/>
              </w:rPr>
            </w:pPr>
            <w:r w:rsidRPr="00745C55">
              <w:rPr>
                <w:lang w:eastAsia="ar-SA"/>
              </w:rPr>
              <w:t>смотри п.2.4. данного положения</w:t>
            </w:r>
          </w:p>
          <w:p w:rsidR="00E22765" w:rsidRPr="00745C55" w:rsidRDefault="00E22765" w:rsidP="00E22765">
            <w:pPr>
              <w:autoSpaceDE w:val="0"/>
              <w:jc w:val="center"/>
              <w:rPr>
                <w:lang w:eastAsia="ar-SA"/>
              </w:rPr>
            </w:pPr>
            <w:r w:rsidRPr="00745C55">
              <w:rPr>
                <w:lang w:eastAsia="ar-SA"/>
              </w:rPr>
              <w:t>от 200 до 500руб</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2765" w:rsidRPr="00745C55" w:rsidRDefault="00E22765" w:rsidP="00E22765">
            <w:pPr>
              <w:tabs>
                <w:tab w:val="left" w:pos="142"/>
              </w:tabs>
              <w:autoSpaceDE w:val="0"/>
              <w:jc w:val="center"/>
              <w:rPr>
                <w:lang w:eastAsia="ar-SA"/>
              </w:rPr>
            </w:pPr>
            <w:r w:rsidRPr="00745C55">
              <w:rPr>
                <w:lang w:eastAsia="ar-SA"/>
              </w:rPr>
              <w:t>Ежеквартально</w:t>
            </w:r>
          </w:p>
        </w:tc>
      </w:tr>
    </w:tbl>
    <w:p w:rsidR="00E22765" w:rsidRPr="00745C55" w:rsidRDefault="00E22765" w:rsidP="00E22765">
      <w:pPr>
        <w:tabs>
          <w:tab w:val="left" w:pos="142"/>
        </w:tabs>
        <w:autoSpaceDE w:val="0"/>
        <w:ind w:left="360"/>
        <w:jc w:val="both"/>
        <w:rPr>
          <w:b/>
        </w:rPr>
      </w:pPr>
    </w:p>
    <w:p w:rsidR="00E22765" w:rsidRPr="00745C55" w:rsidRDefault="00E22765" w:rsidP="00E22765">
      <w:pPr>
        <w:tabs>
          <w:tab w:val="left" w:pos="142"/>
        </w:tabs>
        <w:autoSpaceDE w:val="0"/>
        <w:ind w:left="360"/>
        <w:jc w:val="center"/>
        <w:rPr>
          <w:b/>
        </w:rPr>
      </w:pPr>
      <w:r w:rsidRPr="00745C55">
        <w:rPr>
          <w:b/>
        </w:rPr>
        <w:t xml:space="preserve">V.О порядке </w:t>
      </w:r>
      <w:proofErr w:type="spellStart"/>
      <w:r w:rsidRPr="00745C55">
        <w:rPr>
          <w:b/>
        </w:rPr>
        <w:t>депремирования</w:t>
      </w:r>
      <w:proofErr w:type="spellEnd"/>
    </w:p>
    <w:p w:rsidR="00E22765" w:rsidRPr="00745C55" w:rsidRDefault="00E22765" w:rsidP="00E22765">
      <w:pPr>
        <w:tabs>
          <w:tab w:val="left" w:pos="0"/>
        </w:tabs>
        <w:autoSpaceDE w:val="0"/>
        <w:ind w:firstLine="426"/>
        <w:jc w:val="both"/>
      </w:pPr>
      <w:r w:rsidRPr="00745C55">
        <w:t xml:space="preserve">Работник может быть </w:t>
      </w:r>
      <w:proofErr w:type="spellStart"/>
      <w:r w:rsidRPr="00745C55">
        <w:t>депремирован</w:t>
      </w:r>
      <w:proofErr w:type="spellEnd"/>
      <w:r w:rsidRPr="00745C55">
        <w:t xml:space="preserve"> в следующих случаях:</w:t>
      </w:r>
    </w:p>
    <w:p w:rsidR="00E22765" w:rsidRPr="00745C55" w:rsidRDefault="00E22765" w:rsidP="00E22765">
      <w:pPr>
        <w:tabs>
          <w:tab w:val="left" w:pos="0"/>
        </w:tabs>
        <w:autoSpaceDE w:val="0"/>
        <w:ind w:firstLine="426"/>
        <w:jc w:val="both"/>
      </w:pPr>
      <w:r w:rsidRPr="00745C55">
        <w:t>5.1 Нарушение Устава ДОУ, правил внутреннего трудового распорядка ДОУ, должностных обязанностей и инструкций по охране жизни и здоровья детей.</w:t>
      </w:r>
    </w:p>
    <w:p w:rsidR="00E22765" w:rsidRPr="00745C55" w:rsidRDefault="00E22765" w:rsidP="00E22765">
      <w:pPr>
        <w:tabs>
          <w:tab w:val="left" w:pos="0"/>
        </w:tabs>
        <w:autoSpaceDE w:val="0"/>
        <w:ind w:firstLine="426"/>
        <w:jc w:val="both"/>
      </w:pPr>
      <w:r w:rsidRPr="00745C55">
        <w:t>5.2. Письменных обоснованных жалоб со стороны родителей (законных представителей), членов коллектива.</w:t>
      </w:r>
    </w:p>
    <w:p w:rsidR="00E22765" w:rsidRPr="00745C55" w:rsidRDefault="00E22765" w:rsidP="00E22765">
      <w:pPr>
        <w:tabs>
          <w:tab w:val="left" w:pos="0"/>
        </w:tabs>
        <w:autoSpaceDE w:val="0"/>
        <w:ind w:firstLine="426"/>
        <w:jc w:val="both"/>
      </w:pPr>
      <w:r w:rsidRPr="00745C55">
        <w:t>5.3. Нарушения коррупционного характера  (использование служебного положения, сбор средств, подарки и др.)</w:t>
      </w:r>
    </w:p>
    <w:p w:rsidR="00E22765" w:rsidRPr="00745C55" w:rsidRDefault="00E22765" w:rsidP="00E22765">
      <w:pPr>
        <w:tabs>
          <w:tab w:val="left" w:pos="0"/>
        </w:tabs>
        <w:autoSpaceDE w:val="0"/>
        <w:ind w:firstLine="426"/>
        <w:jc w:val="both"/>
      </w:pPr>
      <w:r w:rsidRPr="00745C55">
        <w:lastRenderedPageBreak/>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E22765" w:rsidRPr="00745C55" w:rsidRDefault="00E22765" w:rsidP="00E22765">
      <w:pPr>
        <w:tabs>
          <w:tab w:val="left" w:pos="0"/>
        </w:tabs>
        <w:autoSpaceDE w:val="0"/>
        <w:ind w:firstLine="426"/>
        <w:jc w:val="both"/>
      </w:pPr>
      <w:r w:rsidRPr="00745C55">
        <w:t xml:space="preserve">5.5. Не выполнение Представлений прокуратуры, Управления </w:t>
      </w:r>
      <w:proofErr w:type="spellStart"/>
      <w:r w:rsidRPr="00745C55">
        <w:t>Роспотребнадзора</w:t>
      </w:r>
      <w:proofErr w:type="spellEnd"/>
      <w:r w:rsidRPr="00745C55">
        <w:t xml:space="preserve"> РТ, Департамента надзора и контроля в сфере образования МО и Н РТ, Управления государственного </w:t>
      </w:r>
      <w:proofErr w:type="spellStart"/>
      <w:r w:rsidRPr="00745C55">
        <w:rPr>
          <w:bCs/>
        </w:rPr>
        <w:t>Пожнадзора</w:t>
      </w:r>
      <w:proofErr w:type="spellEnd"/>
      <w:r w:rsidRPr="00745C55">
        <w:rPr>
          <w:bCs/>
        </w:rPr>
        <w:t>.</w:t>
      </w:r>
    </w:p>
    <w:p w:rsidR="00E22765" w:rsidRPr="00745C55" w:rsidRDefault="00E22765" w:rsidP="00E22765">
      <w:pPr>
        <w:tabs>
          <w:tab w:val="left" w:pos="0"/>
        </w:tabs>
        <w:autoSpaceDE w:val="0"/>
        <w:ind w:left="1134" w:firstLine="426"/>
        <w:jc w:val="both"/>
      </w:pPr>
    </w:p>
    <w:p w:rsidR="00E22765" w:rsidRPr="00745C55" w:rsidRDefault="00E22765" w:rsidP="00E22765">
      <w:pPr>
        <w:tabs>
          <w:tab w:val="left" w:pos="0"/>
        </w:tabs>
        <w:autoSpaceDE w:val="0"/>
        <w:jc w:val="center"/>
      </w:pPr>
      <w:r w:rsidRPr="00745C55">
        <w:rPr>
          <w:b/>
        </w:rPr>
        <w:t>VI. Заключение</w:t>
      </w:r>
    </w:p>
    <w:p w:rsidR="00E22765" w:rsidRPr="00745C55" w:rsidRDefault="00E22765" w:rsidP="00E22765">
      <w:pPr>
        <w:tabs>
          <w:tab w:val="left" w:pos="0"/>
        </w:tabs>
        <w:autoSpaceDE w:val="0"/>
        <w:ind w:firstLine="426"/>
        <w:jc w:val="both"/>
      </w:pPr>
      <w:r w:rsidRPr="00745C55">
        <w:t>6.1.Ответственность за применение Положения несет руководитель образовательного учреждения.</w:t>
      </w:r>
    </w:p>
    <w:p w:rsidR="00E22765" w:rsidRPr="00745C55" w:rsidRDefault="00E22765" w:rsidP="00E22765">
      <w:pPr>
        <w:shd w:val="clear" w:color="auto" w:fill="FFFFFF"/>
        <w:tabs>
          <w:tab w:val="left" w:pos="0"/>
        </w:tabs>
        <w:autoSpaceDE w:val="0"/>
        <w:ind w:right="-1" w:firstLine="426"/>
        <w:jc w:val="both"/>
      </w:pPr>
      <w:r w:rsidRPr="00745C55">
        <w:t>6.2.В Положение могут быть внесены дополнения и изменения по согласованию с профсоюзным комитетом образовательного учреждения.</w:t>
      </w:r>
    </w:p>
    <w:p w:rsidR="00E22765" w:rsidRPr="00745C55" w:rsidRDefault="00E22765" w:rsidP="00E22765">
      <w:pPr>
        <w:shd w:val="clear" w:color="auto" w:fill="FFFFFF"/>
        <w:tabs>
          <w:tab w:val="left" w:pos="0"/>
        </w:tabs>
        <w:autoSpaceDE w:val="0"/>
        <w:ind w:right="-1" w:firstLine="426"/>
        <w:jc w:val="both"/>
      </w:pPr>
      <w:r w:rsidRPr="00745C55">
        <w:t>6.</w:t>
      </w:r>
      <w:proofErr w:type="gramStart"/>
      <w:r w:rsidRPr="00745C55">
        <w:t>3.Настоящее</w:t>
      </w:r>
      <w:proofErr w:type="gramEnd"/>
      <w:r w:rsidRPr="00745C55">
        <w:t xml:space="preserve"> Положение действует до принятия нового с даты введения его в действие администрацией ДОУ.</w:t>
      </w:r>
    </w:p>
    <w:p w:rsidR="00E22765" w:rsidRPr="00745C55" w:rsidRDefault="00E22765" w:rsidP="00E22765">
      <w:pPr>
        <w:shd w:val="clear" w:color="auto" w:fill="FFFFFF"/>
        <w:tabs>
          <w:tab w:val="left" w:pos="0"/>
        </w:tabs>
        <w:autoSpaceDE w:val="0"/>
        <w:ind w:right="-1" w:firstLine="426"/>
        <w:jc w:val="both"/>
      </w:pPr>
      <w:r w:rsidRPr="00745C55">
        <w:t>6.4. Настоящий локальный акт применяется с учетом мнения первичной профсоюзной организации детского сада (ст.135, 372 ТК РФ).</w:t>
      </w:r>
    </w:p>
    <w:p w:rsidR="00E22765" w:rsidRPr="00745C55" w:rsidRDefault="00E22765" w:rsidP="00E22765">
      <w:pPr>
        <w:jc w:val="both"/>
      </w:pPr>
    </w:p>
    <w:p w:rsidR="00E22765" w:rsidRPr="00745C55" w:rsidRDefault="00E22765" w:rsidP="00E22765">
      <w:pPr>
        <w:jc w:val="both"/>
        <w:rPr>
          <w:b/>
          <w:caps/>
          <w:color w:val="000000"/>
        </w:rPr>
      </w:pPr>
    </w:p>
    <w:p w:rsidR="00E22765" w:rsidRPr="00745C55" w:rsidRDefault="00E22765" w:rsidP="00E22765">
      <w:pPr>
        <w:jc w:val="both"/>
        <w:rPr>
          <w:b/>
          <w:caps/>
          <w:color w:val="000000"/>
        </w:rPr>
      </w:pPr>
    </w:p>
    <w:p w:rsidR="00E22765" w:rsidRPr="00745C55" w:rsidRDefault="00E22765" w:rsidP="00E22765">
      <w:pPr>
        <w:jc w:val="both"/>
      </w:pPr>
    </w:p>
    <w:p w:rsidR="00E22765" w:rsidRPr="00745C55" w:rsidRDefault="00E22765" w:rsidP="00E22765">
      <w:pPr>
        <w:jc w:val="both"/>
      </w:pPr>
    </w:p>
    <w:p w:rsidR="00E661EE" w:rsidRPr="00745C55" w:rsidRDefault="00E661EE" w:rsidP="00E22765">
      <w:pPr>
        <w:tabs>
          <w:tab w:val="left" w:pos="851"/>
        </w:tabs>
        <w:suppressAutoHyphens/>
        <w:ind w:firstLine="425"/>
        <w:contextualSpacing/>
        <w:jc w:val="both"/>
        <w:rPr>
          <w:rFonts w:eastAsia="Calibri"/>
          <w:lang w:eastAsia="zh-CN"/>
        </w:rPr>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22765">
      <w:pPr>
        <w:tabs>
          <w:tab w:val="left" w:pos="851"/>
        </w:tabs>
        <w:ind w:firstLine="426"/>
        <w:contextualSpacing/>
        <w:jc w:val="both"/>
      </w:pPr>
    </w:p>
    <w:p w:rsidR="00E661EE" w:rsidRPr="00745C55" w:rsidRDefault="00E661EE" w:rsidP="00E661EE">
      <w:pPr>
        <w:contextualSpacing/>
      </w:pPr>
    </w:p>
    <w:p w:rsidR="00CE6CB0" w:rsidRPr="00745C55" w:rsidRDefault="00CE6CB0"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E22765" w:rsidRPr="00745C55" w:rsidRDefault="00E22765" w:rsidP="0060600B">
      <w:pPr>
        <w:ind w:firstLine="426"/>
        <w:rPr>
          <w:rFonts w:eastAsia="Calibri"/>
        </w:rPr>
      </w:pPr>
    </w:p>
    <w:p w:rsidR="00CE6CB0" w:rsidRPr="00745C55" w:rsidRDefault="00CE6CB0" w:rsidP="0060600B">
      <w:pPr>
        <w:ind w:firstLine="426"/>
        <w:rPr>
          <w:rFonts w:eastAsia="Calibri"/>
        </w:rPr>
      </w:pPr>
    </w:p>
    <w:p w:rsidR="00CE6CB0" w:rsidRPr="00745C55" w:rsidRDefault="00CE6CB0" w:rsidP="0060600B">
      <w:pPr>
        <w:ind w:firstLine="426"/>
        <w:rPr>
          <w:rFonts w:eastAsia="Calibri"/>
        </w:rPr>
      </w:pPr>
    </w:p>
    <w:p w:rsidR="0060600B" w:rsidRPr="00745C55" w:rsidRDefault="0060600B" w:rsidP="0060600B">
      <w:pPr>
        <w:ind w:firstLine="426"/>
        <w:rPr>
          <w:rFonts w:eastAsia="Calibri"/>
        </w:rPr>
      </w:pPr>
    </w:p>
    <w:p w:rsidR="0060600B" w:rsidRPr="00745C55" w:rsidRDefault="0060600B" w:rsidP="0060600B">
      <w:pPr>
        <w:rPr>
          <w:rFonts w:eastAsia="Calibri"/>
        </w:rPr>
      </w:pPr>
    </w:p>
    <w:p w:rsidR="0060600B" w:rsidRPr="00745C55" w:rsidRDefault="0060600B" w:rsidP="0060600B">
      <w:pPr>
        <w:jc w:val="right"/>
        <w:rPr>
          <w:b/>
          <w:iCs/>
        </w:rPr>
      </w:pPr>
      <w:r w:rsidRPr="00745C55">
        <w:rPr>
          <w:b/>
          <w:iCs/>
        </w:rPr>
        <w:lastRenderedPageBreak/>
        <w:t>Приложение №19</w:t>
      </w:r>
    </w:p>
    <w:p w:rsidR="0060600B" w:rsidRPr="00745C55" w:rsidRDefault="0060600B" w:rsidP="0060600B">
      <w:pPr>
        <w:jc w:val="right"/>
        <w:rPr>
          <w:i/>
          <w:iCs/>
        </w:rPr>
      </w:pPr>
    </w:p>
    <w:p w:rsidR="0060600B" w:rsidRPr="00745C55" w:rsidRDefault="0060600B" w:rsidP="0060600B">
      <w:pPr>
        <w:rPr>
          <w:b/>
        </w:rPr>
      </w:pPr>
      <w:r w:rsidRPr="00745C55">
        <w:rPr>
          <w:b/>
        </w:rPr>
        <w:t xml:space="preserve">Согласовано                                                    </w:t>
      </w:r>
      <w:r w:rsidRPr="00745C55">
        <w:rPr>
          <w:b/>
        </w:rPr>
        <w:tab/>
      </w:r>
      <w:r w:rsidRPr="00745C55">
        <w:rPr>
          <w:b/>
        </w:rPr>
        <w:tab/>
        <w:t>Утверждаю</w:t>
      </w:r>
    </w:p>
    <w:p w:rsidR="0060600B" w:rsidRPr="00745C55" w:rsidRDefault="0060600B" w:rsidP="0060600B">
      <w:pPr>
        <w:rPr>
          <w:b/>
        </w:rPr>
      </w:pPr>
      <w:r w:rsidRPr="00745C55">
        <w:rPr>
          <w:b/>
        </w:rPr>
        <w:t>Пред. Профкома</w:t>
      </w:r>
      <w:r w:rsidRPr="00745C55">
        <w:rPr>
          <w:b/>
        </w:rPr>
        <w:tab/>
      </w:r>
      <w:r w:rsidRPr="00745C55">
        <w:rPr>
          <w:b/>
        </w:rPr>
        <w:tab/>
      </w:r>
      <w:r w:rsidRPr="00745C55">
        <w:rPr>
          <w:b/>
        </w:rPr>
        <w:tab/>
      </w:r>
      <w:r w:rsidRPr="00745C55">
        <w:rPr>
          <w:b/>
        </w:rPr>
        <w:tab/>
      </w:r>
      <w:r w:rsidRPr="00745C55">
        <w:rPr>
          <w:b/>
        </w:rPr>
        <w:tab/>
      </w:r>
      <w:r w:rsidRPr="00745C55">
        <w:rPr>
          <w:b/>
        </w:rPr>
        <w:tab/>
        <w:t>Заведующая</w:t>
      </w:r>
    </w:p>
    <w:p w:rsidR="0060600B" w:rsidRPr="00745C55" w:rsidRDefault="0060600B" w:rsidP="0060600B">
      <w:pPr>
        <w:rPr>
          <w:b/>
        </w:rPr>
      </w:pPr>
      <w:r w:rsidRPr="00745C55">
        <w:rPr>
          <w:b/>
        </w:rPr>
        <w:t xml:space="preserve">МАДОУ «Детский сад № 307»                           </w:t>
      </w:r>
      <w:r w:rsidRPr="00745C55">
        <w:rPr>
          <w:b/>
        </w:rPr>
        <w:tab/>
      </w:r>
      <w:r w:rsidRPr="00745C55">
        <w:rPr>
          <w:b/>
        </w:rPr>
        <w:tab/>
        <w:t>МАДОУ «Детский сад № 307»</w:t>
      </w:r>
    </w:p>
    <w:p w:rsidR="0060600B" w:rsidRPr="00745C55" w:rsidRDefault="0060600B" w:rsidP="0060600B">
      <w:pPr>
        <w:rPr>
          <w:b/>
        </w:rPr>
      </w:pPr>
      <w:r w:rsidRPr="00745C55">
        <w:rPr>
          <w:b/>
        </w:rPr>
        <w:t>_________ В.Т.</w:t>
      </w:r>
      <w:r w:rsidR="00E22765" w:rsidRPr="00745C55">
        <w:rPr>
          <w:b/>
        </w:rPr>
        <w:t xml:space="preserve"> </w:t>
      </w:r>
      <w:proofErr w:type="spellStart"/>
      <w:r w:rsidRPr="00745C55">
        <w:rPr>
          <w:b/>
        </w:rPr>
        <w:t>Мухаметова</w:t>
      </w:r>
      <w:proofErr w:type="spellEnd"/>
      <w:r w:rsidRPr="00745C55">
        <w:rPr>
          <w:b/>
        </w:rPr>
        <w:t xml:space="preserve">.                             </w:t>
      </w:r>
      <w:r w:rsidRPr="00745C55">
        <w:rPr>
          <w:b/>
        </w:rPr>
        <w:tab/>
      </w:r>
      <w:r w:rsidRPr="00745C55">
        <w:rPr>
          <w:b/>
        </w:rPr>
        <w:tab/>
        <w:t>________ Ф.Т.</w:t>
      </w:r>
      <w:r w:rsidR="00E22765" w:rsidRPr="00745C55">
        <w:rPr>
          <w:b/>
        </w:rPr>
        <w:t xml:space="preserve"> </w:t>
      </w:r>
      <w:r w:rsidRPr="00745C55">
        <w:rPr>
          <w:b/>
        </w:rPr>
        <w:t>Валеева.</w:t>
      </w:r>
    </w:p>
    <w:p w:rsidR="0060600B" w:rsidRPr="00745C55" w:rsidRDefault="0060600B" w:rsidP="0060600B">
      <w:pPr>
        <w:rPr>
          <w:b/>
        </w:rPr>
      </w:pPr>
      <w:r w:rsidRPr="00745C55">
        <w:rPr>
          <w:b/>
        </w:rPr>
        <w:t xml:space="preserve">                                                </w:t>
      </w:r>
    </w:p>
    <w:p w:rsidR="0060600B" w:rsidRPr="00745C55" w:rsidRDefault="0060600B" w:rsidP="0060600B">
      <w:pPr>
        <w:keepNext/>
        <w:jc w:val="center"/>
        <w:outlineLvl w:val="3"/>
        <w:rPr>
          <w:b/>
        </w:rPr>
      </w:pPr>
    </w:p>
    <w:p w:rsidR="0060600B" w:rsidRPr="000B24C8" w:rsidRDefault="0060600B" w:rsidP="0060600B">
      <w:pPr>
        <w:keepNext/>
        <w:jc w:val="center"/>
        <w:outlineLvl w:val="3"/>
        <w:rPr>
          <w:b/>
          <w:sz w:val="28"/>
        </w:rPr>
      </w:pPr>
      <w:r w:rsidRPr="000B24C8">
        <w:rPr>
          <w:b/>
          <w:sz w:val="28"/>
        </w:rPr>
        <w:t>Соглашение по охране труда</w:t>
      </w:r>
    </w:p>
    <w:p w:rsidR="0060600B" w:rsidRPr="000B24C8" w:rsidRDefault="0060600B" w:rsidP="0060600B">
      <w:pPr>
        <w:jc w:val="center"/>
        <w:rPr>
          <w:sz w:val="28"/>
        </w:rPr>
      </w:pPr>
      <w:r w:rsidRPr="000B24C8">
        <w:rPr>
          <w:sz w:val="28"/>
        </w:rPr>
        <w:t>работодателей и уполномоченных работниками представительных органов</w:t>
      </w:r>
    </w:p>
    <w:p w:rsidR="0060600B" w:rsidRPr="000B24C8" w:rsidRDefault="0060600B" w:rsidP="0060600B">
      <w:pPr>
        <w:jc w:val="center"/>
        <w:rPr>
          <w:b/>
          <w:sz w:val="28"/>
          <w:u w:val="single"/>
        </w:rPr>
      </w:pPr>
      <w:r w:rsidRPr="000B24C8">
        <w:rPr>
          <w:b/>
          <w:sz w:val="28"/>
          <w:u w:val="single"/>
        </w:rPr>
        <w:t>Муниципальное автономное дошкольное образовательное учреждение</w:t>
      </w:r>
    </w:p>
    <w:p w:rsidR="0060600B" w:rsidRPr="000B24C8" w:rsidRDefault="0060600B" w:rsidP="0060600B">
      <w:pPr>
        <w:jc w:val="center"/>
        <w:rPr>
          <w:b/>
          <w:sz w:val="28"/>
          <w:u w:val="single"/>
        </w:rPr>
      </w:pPr>
      <w:r w:rsidRPr="000B24C8">
        <w:rPr>
          <w:b/>
          <w:sz w:val="28"/>
          <w:u w:val="single"/>
        </w:rPr>
        <w:t xml:space="preserve">«Детский сад №307 комбинированного вида с воспитанием </w:t>
      </w:r>
    </w:p>
    <w:p w:rsidR="0060600B" w:rsidRPr="000B24C8" w:rsidRDefault="0060600B" w:rsidP="0060600B">
      <w:pPr>
        <w:jc w:val="center"/>
        <w:rPr>
          <w:b/>
          <w:sz w:val="28"/>
          <w:u w:val="single"/>
        </w:rPr>
      </w:pPr>
      <w:r w:rsidRPr="000B24C8">
        <w:rPr>
          <w:b/>
          <w:sz w:val="28"/>
          <w:u w:val="single"/>
        </w:rPr>
        <w:t>и обучением на татарском языке» Приволжского района города Казани на 2024-2027 год.</w:t>
      </w:r>
    </w:p>
    <w:p w:rsidR="0060600B" w:rsidRPr="00745C55" w:rsidRDefault="0060600B" w:rsidP="00156022">
      <w:pPr>
        <w:jc w:val="center"/>
      </w:pPr>
      <w:r w:rsidRPr="00745C55">
        <w:t>(наименование предпри</w:t>
      </w:r>
      <w:r w:rsidR="00156022">
        <w:t>ятия, учреждения и организации)</w:t>
      </w: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708"/>
        <w:gridCol w:w="709"/>
        <w:gridCol w:w="1134"/>
        <w:gridCol w:w="993"/>
        <w:gridCol w:w="1701"/>
        <w:gridCol w:w="1133"/>
        <w:gridCol w:w="1133"/>
      </w:tblGrid>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p w:rsidR="0060600B" w:rsidRPr="00745C55" w:rsidRDefault="0060600B" w:rsidP="0060600B">
            <w:pPr>
              <w:jc w:val="center"/>
            </w:pPr>
            <w:r w:rsidRPr="00745C55">
              <w:t>п/п</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Содержание мероприятий (работ)</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right="-108"/>
              <w:jc w:val="center"/>
            </w:pPr>
            <w:r w:rsidRPr="00745C55">
              <w:t>Единица учета</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right="-108"/>
              <w:jc w:val="center"/>
            </w:pPr>
            <w:r w:rsidRPr="00745C55">
              <w:t xml:space="preserve">Количество </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right="-44"/>
              <w:jc w:val="center"/>
            </w:pPr>
            <w:r w:rsidRPr="00745C55">
              <w:t>Стоимость работ в тыс. руб.</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ind w:left="-108" w:right="-108"/>
              <w:jc w:val="center"/>
            </w:pPr>
            <w:r w:rsidRPr="00745C55">
              <w:t>Срок выполнения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C1A6A">
            <w:pPr>
              <w:ind w:right="-107"/>
              <w:jc w:val="center"/>
            </w:pPr>
            <w:r w:rsidRPr="00745C55">
              <w:t>Ответственные за выполнение мероприятий</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F84152">
            <w:pPr>
              <w:jc w:val="center"/>
            </w:pPr>
            <w:r w:rsidRPr="00745C55">
              <w:t xml:space="preserve">Количество </w:t>
            </w:r>
            <w:proofErr w:type="spellStart"/>
            <w:r w:rsidRPr="00745C55">
              <w:t>ра</w:t>
            </w:r>
            <w:r w:rsidR="00F84152">
              <w:t>-</w:t>
            </w:r>
            <w:r w:rsidRPr="00745C55">
              <w:t>ботников</w:t>
            </w:r>
            <w:proofErr w:type="spellEnd"/>
            <w:r w:rsidRPr="00745C55">
              <w:t>, кото</w:t>
            </w:r>
            <w:r w:rsidR="00F84152">
              <w:t>-</w:t>
            </w:r>
            <w:r w:rsidRPr="00745C55">
              <w:t>рым улучшаются ус</w:t>
            </w:r>
            <w:r w:rsidR="00F84152">
              <w:t>-</w:t>
            </w:r>
            <w:proofErr w:type="spellStart"/>
            <w:r w:rsidRPr="00745C55">
              <w:t>ловия</w:t>
            </w:r>
            <w:proofErr w:type="spellEnd"/>
            <w:r w:rsidRPr="00745C55">
              <w:t xml:space="preserve"> труда</w:t>
            </w:r>
            <w:r w:rsidR="00F84152">
              <w:t xml:space="preserve"> в</w:t>
            </w:r>
            <w:r w:rsidRPr="00745C55">
              <w:t>сего в т.ч. женщин</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293B4B">
            <w:pPr>
              <w:ind w:left="-108" w:right="-107"/>
              <w:jc w:val="center"/>
            </w:pPr>
            <w:r w:rsidRPr="00745C55">
              <w:t>Количество работников, высвобождаемых с тяжелых физических работ</w:t>
            </w:r>
            <w:r w:rsidR="00293B4B" w:rsidRPr="00745C55">
              <w:t xml:space="preserve"> </w:t>
            </w:r>
            <w:r w:rsidRPr="00745C55">
              <w:t>всего в т.ч. женщин</w:t>
            </w: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 xml:space="preserve">  I. Организационные мероприятия.</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1. </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Ремонт   в туалетной комнате группы №5</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100 000р</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2024</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25</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Замена </w:t>
            </w:r>
            <w:proofErr w:type="spellStart"/>
            <w:r w:rsidRPr="00745C55">
              <w:t>ленолеума</w:t>
            </w:r>
            <w:proofErr w:type="spellEnd"/>
            <w:r w:rsidRPr="00745C55">
              <w:t xml:space="preserve"> в коридоре на плитку.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1</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150 000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2025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Заведующая</w:t>
            </w:r>
          </w:p>
          <w:p w:rsidR="0060600B" w:rsidRPr="00745C55" w:rsidRDefault="0060600B" w:rsidP="0060600B">
            <w:pPr>
              <w:jc w:val="center"/>
            </w:pPr>
            <w:r w:rsidRPr="00745C55">
              <w:t xml:space="preserve"> Валеева Ф.Т,</w:t>
            </w:r>
          </w:p>
          <w:p w:rsidR="0060600B" w:rsidRPr="00745C55" w:rsidRDefault="0060600B" w:rsidP="0060600B">
            <w:pPr>
              <w:jc w:val="center"/>
            </w:pPr>
            <w:r w:rsidRPr="00745C55">
              <w:t xml:space="preserve">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30</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Установка жарочного шкафа на пищеблоке.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60 000</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2024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Заведующая</w:t>
            </w:r>
          </w:p>
          <w:p w:rsidR="0060600B" w:rsidRPr="00745C55" w:rsidRDefault="0060600B" w:rsidP="0060600B">
            <w:pPr>
              <w:jc w:val="center"/>
            </w:pPr>
            <w:r w:rsidRPr="00745C55">
              <w:t xml:space="preserve"> Валеева Ф.Т.,</w:t>
            </w:r>
          </w:p>
          <w:p w:rsidR="0060600B" w:rsidRPr="00745C55" w:rsidRDefault="0060600B" w:rsidP="0060600B">
            <w:pPr>
              <w:jc w:val="center"/>
            </w:pPr>
            <w:r w:rsidRPr="00745C55">
              <w:t xml:space="preserve">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hideMark/>
          </w:tcPr>
          <w:p w:rsidR="000B24C8" w:rsidRPr="00745C55" w:rsidRDefault="0060600B" w:rsidP="0060600B">
            <w:r w:rsidRPr="00745C55">
              <w:t xml:space="preserve">Приобрести игровой материал в группы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2024-2027</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Старший воспитатель </w:t>
            </w:r>
            <w:proofErr w:type="spellStart"/>
            <w:r w:rsidRPr="00745C55">
              <w:t>Нурмиева</w:t>
            </w:r>
            <w:proofErr w:type="spellEnd"/>
            <w:r w:rsidRPr="00745C55">
              <w:t xml:space="preserve"> Э.Р.</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 групп</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5</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 Ремонт крыши над спальней группы №1.</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Чел. </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60 </w:t>
            </w:r>
            <w:proofErr w:type="spellStart"/>
            <w:r w:rsidRPr="00745C55">
              <w:t>кв</w:t>
            </w:r>
            <w:proofErr w:type="spellEnd"/>
            <w:r w:rsidRPr="00745C55">
              <w:t xml:space="preserve"> м</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2024</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 группа, кабинет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Ремонт фасада   и </w:t>
            </w:r>
            <w:r w:rsidRPr="00745C55">
              <w:lastRenderedPageBreak/>
              <w:t>укладка асфальта</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 xml:space="preserve">Чел. </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lastRenderedPageBreak/>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все</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7</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Приобретение столов в кабинет логопеда и стульев</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 и 18 шт.</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2024</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все</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8</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Приобретение сантехники, строительного материала</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9</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 Замена окон по детскому саду</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Заведующая</w:t>
            </w:r>
          </w:p>
          <w:p w:rsidR="0060600B" w:rsidRPr="00745C55" w:rsidRDefault="0060600B" w:rsidP="0060600B">
            <w:pPr>
              <w:jc w:val="center"/>
            </w:pPr>
            <w:r w:rsidRPr="00745C55">
              <w:t xml:space="preserve"> 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Детский сад</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10</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Замена окон в группах №4,5,6</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11</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Оборудование  спортивной площадки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12</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Ремонт в туалетной комнате группы №6</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13</w:t>
            </w:r>
          </w:p>
        </w:tc>
        <w:tc>
          <w:tcPr>
            <w:tcW w:w="1559" w:type="dxa"/>
            <w:tcBorders>
              <w:top w:val="single" w:sz="4" w:space="0" w:color="auto"/>
              <w:left w:val="single" w:sz="4" w:space="0" w:color="auto"/>
              <w:bottom w:val="single" w:sz="4" w:space="0" w:color="auto"/>
              <w:right w:val="single" w:sz="4" w:space="0" w:color="auto"/>
            </w:tcBorders>
          </w:tcPr>
          <w:p w:rsidR="0065393D" w:rsidRPr="00745C55" w:rsidRDefault="0060600B" w:rsidP="000B24C8">
            <w:pPr>
              <w:ind w:right="-108"/>
            </w:pPr>
            <w:r w:rsidRPr="00745C55">
              <w:t>Обучение обслуживающего персонала (кухонные работники, машинист по стирке и ремонту спецодежды)</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C71D85" w:rsidRDefault="0060600B" w:rsidP="0060600B">
            <w:pPr>
              <w:jc w:val="center"/>
            </w:pPr>
            <w:proofErr w:type="gramStart"/>
            <w:r w:rsidRPr="00745C55">
              <w:t>Заведующая  Валеева</w:t>
            </w:r>
            <w:proofErr w:type="gramEnd"/>
            <w:r w:rsidRPr="00745C55">
              <w:t xml:space="preserve"> Ф.Т,  члены комиссии по ОТ, </w:t>
            </w:r>
          </w:p>
          <w:p w:rsidR="0060600B" w:rsidRPr="00745C55" w:rsidRDefault="0060600B" w:rsidP="0060600B">
            <w:pPr>
              <w:jc w:val="center"/>
            </w:pPr>
            <w:r w:rsidRPr="00745C55">
              <w:t xml:space="preserve">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14</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Составить  календарный план организационно-технических мероприятий по улучшению охраны труда в учреждении</w:t>
            </w:r>
            <w:r w:rsidRPr="00745C55">
              <w:rPr>
                <w:color w:val="FF0000"/>
              </w:rPr>
              <w:t>.</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ежегодно январь </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w:t>
            </w:r>
            <w:proofErr w:type="spellStart"/>
            <w:r w:rsidRPr="00745C55">
              <w:t>Шаракова</w:t>
            </w:r>
            <w:proofErr w:type="spellEnd"/>
            <w:r w:rsidRPr="00745C55">
              <w:t xml:space="preserve"> В.К ОТ.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5393D" w:rsidRPr="00745C55" w:rsidTr="00C71D85">
        <w:tc>
          <w:tcPr>
            <w:tcW w:w="568"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r>
              <w:lastRenderedPageBreak/>
              <w:t>15</w:t>
            </w:r>
          </w:p>
        </w:tc>
        <w:tc>
          <w:tcPr>
            <w:tcW w:w="1559" w:type="dxa"/>
            <w:tcBorders>
              <w:top w:val="single" w:sz="4" w:space="0" w:color="auto"/>
              <w:left w:val="single" w:sz="4" w:space="0" w:color="auto"/>
              <w:bottom w:val="single" w:sz="4" w:space="0" w:color="auto"/>
              <w:right w:val="single" w:sz="4" w:space="0" w:color="auto"/>
            </w:tcBorders>
          </w:tcPr>
          <w:p w:rsidR="0065393D" w:rsidRPr="00745C55" w:rsidRDefault="0065393D" w:rsidP="0060600B">
            <w:r>
              <w:t xml:space="preserve">Проведение оценки профессиональных рисков </w:t>
            </w:r>
          </w:p>
        </w:tc>
        <w:tc>
          <w:tcPr>
            <w:tcW w:w="708"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r>
              <w:t xml:space="preserve">Чел </w:t>
            </w:r>
          </w:p>
        </w:tc>
        <w:tc>
          <w:tcPr>
            <w:tcW w:w="709" w:type="dxa"/>
            <w:tcBorders>
              <w:top w:val="single" w:sz="4" w:space="0" w:color="auto"/>
              <w:left w:val="single" w:sz="4" w:space="0" w:color="auto"/>
              <w:bottom w:val="single" w:sz="4" w:space="0" w:color="auto"/>
              <w:right w:val="single" w:sz="4" w:space="0" w:color="auto"/>
            </w:tcBorders>
          </w:tcPr>
          <w:p w:rsidR="0065393D" w:rsidRPr="00745C55" w:rsidRDefault="0065393D" w:rsidP="0060600B">
            <w:r>
              <w:t>19 мест</w:t>
            </w:r>
          </w:p>
        </w:tc>
        <w:tc>
          <w:tcPr>
            <w:tcW w:w="1134"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r>
              <w:t>2024</w:t>
            </w:r>
          </w:p>
        </w:tc>
        <w:tc>
          <w:tcPr>
            <w:tcW w:w="1701" w:type="dxa"/>
            <w:tcBorders>
              <w:top w:val="single" w:sz="4" w:space="0" w:color="auto"/>
              <w:left w:val="single" w:sz="4" w:space="0" w:color="auto"/>
              <w:bottom w:val="single" w:sz="4" w:space="0" w:color="auto"/>
              <w:right w:val="single" w:sz="4" w:space="0" w:color="auto"/>
            </w:tcBorders>
          </w:tcPr>
          <w:p w:rsidR="0065393D" w:rsidRPr="00745C55" w:rsidRDefault="0065393D" w:rsidP="0065393D">
            <w:pPr>
              <w:jc w:val="center"/>
            </w:pPr>
            <w:r w:rsidRPr="00745C55">
              <w:t xml:space="preserve">Заведующая </w:t>
            </w:r>
          </w:p>
          <w:p w:rsidR="0065393D" w:rsidRPr="00745C55" w:rsidRDefault="0065393D" w:rsidP="0065393D">
            <w:pPr>
              <w:jc w:val="center"/>
            </w:pPr>
            <w:r w:rsidRPr="00745C55">
              <w:t>Валеева Ф.Т.</w:t>
            </w: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r>
      <w:tr w:rsidR="0065393D" w:rsidRPr="00745C55" w:rsidTr="00C71D85">
        <w:tc>
          <w:tcPr>
            <w:tcW w:w="568" w:type="dxa"/>
            <w:tcBorders>
              <w:top w:val="single" w:sz="4" w:space="0" w:color="auto"/>
              <w:left w:val="single" w:sz="4" w:space="0" w:color="auto"/>
              <w:bottom w:val="single" w:sz="4" w:space="0" w:color="auto"/>
              <w:right w:val="single" w:sz="4" w:space="0" w:color="auto"/>
            </w:tcBorders>
          </w:tcPr>
          <w:p w:rsidR="0065393D" w:rsidRDefault="0065393D" w:rsidP="0060600B">
            <w:pPr>
              <w:jc w:val="center"/>
            </w:pPr>
            <w:r>
              <w:t>16</w:t>
            </w:r>
          </w:p>
        </w:tc>
        <w:tc>
          <w:tcPr>
            <w:tcW w:w="1559" w:type="dxa"/>
            <w:tcBorders>
              <w:top w:val="single" w:sz="4" w:space="0" w:color="auto"/>
              <w:left w:val="single" w:sz="4" w:space="0" w:color="auto"/>
              <w:bottom w:val="single" w:sz="4" w:space="0" w:color="auto"/>
              <w:right w:val="single" w:sz="4" w:space="0" w:color="auto"/>
            </w:tcBorders>
          </w:tcPr>
          <w:p w:rsidR="0065393D" w:rsidRDefault="0065393D" w:rsidP="0060600B">
            <w:r>
              <w:t>Проведение СОУТ</w:t>
            </w:r>
          </w:p>
        </w:tc>
        <w:tc>
          <w:tcPr>
            <w:tcW w:w="708" w:type="dxa"/>
            <w:tcBorders>
              <w:top w:val="single" w:sz="4" w:space="0" w:color="auto"/>
              <w:left w:val="single" w:sz="4" w:space="0" w:color="auto"/>
              <w:bottom w:val="single" w:sz="4" w:space="0" w:color="auto"/>
              <w:right w:val="single" w:sz="4" w:space="0" w:color="auto"/>
            </w:tcBorders>
          </w:tcPr>
          <w:p w:rsidR="0065393D" w:rsidRDefault="0065393D" w:rsidP="0060600B">
            <w:pPr>
              <w:jc w:val="center"/>
            </w:pPr>
            <w:r>
              <w:t>чел</w:t>
            </w:r>
          </w:p>
        </w:tc>
        <w:tc>
          <w:tcPr>
            <w:tcW w:w="709" w:type="dxa"/>
            <w:tcBorders>
              <w:top w:val="single" w:sz="4" w:space="0" w:color="auto"/>
              <w:left w:val="single" w:sz="4" w:space="0" w:color="auto"/>
              <w:bottom w:val="single" w:sz="4" w:space="0" w:color="auto"/>
              <w:right w:val="single" w:sz="4" w:space="0" w:color="auto"/>
            </w:tcBorders>
          </w:tcPr>
          <w:p w:rsidR="0065393D" w:rsidRDefault="0065393D" w:rsidP="0060600B">
            <w:r>
              <w:t>7 мест</w:t>
            </w:r>
          </w:p>
        </w:tc>
        <w:tc>
          <w:tcPr>
            <w:tcW w:w="1134"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5393D" w:rsidRDefault="0065393D" w:rsidP="0060600B">
            <w:pPr>
              <w:jc w:val="center"/>
            </w:pPr>
            <w:r>
              <w:t>2024</w:t>
            </w:r>
          </w:p>
        </w:tc>
        <w:tc>
          <w:tcPr>
            <w:tcW w:w="1701" w:type="dxa"/>
            <w:tcBorders>
              <w:top w:val="single" w:sz="4" w:space="0" w:color="auto"/>
              <w:left w:val="single" w:sz="4" w:space="0" w:color="auto"/>
              <w:bottom w:val="single" w:sz="4" w:space="0" w:color="auto"/>
              <w:right w:val="single" w:sz="4" w:space="0" w:color="auto"/>
            </w:tcBorders>
          </w:tcPr>
          <w:p w:rsidR="0065393D" w:rsidRPr="00745C55" w:rsidRDefault="0065393D" w:rsidP="0065393D">
            <w:pPr>
              <w:jc w:val="center"/>
            </w:pPr>
            <w:r w:rsidRPr="00745C55">
              <w:t xml:space="preserve">Заведующая </w:t>
            </w:r>
          </w:p>
          <w:p w:rsidR="0065393D" w:rsidRPr="00745C55" w:rsidRDefault="0065393D" w:rsidP="0065393D">
            <w:pPr>
              <w:jc w:val="center"/>
            </w:pPr>
            <w:r w:rsidRPr="00745C55">
              <w:t>Валеева Ф.Т.,</w:t>
            </w: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5393D" w:rsidRPr="00745C55" w:rsidRDefault="0065393D" w:rsidP="0060600B">
            <w:pPr>
              <w:jc w:val="center"/>
            </w:pPr>
          </w:p>
        </w:tc>
      </w:tr>
      <w:tr w:rsidR="0060600B" w:rsidRPr="00745C55" w:rsidTr="00C71D85">
        <w:trPr>
          <w:trHeight w:val="757"/>
        </w:trPr>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17</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Произвести ремонт игрового оборудования на уличных площадках </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Песочниц – 6, скамейки – 3 шт.</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Апрель-май</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18</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Приобретение посуды: чашки, тарелки, кастрюли из нержавейки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150 </w:t>
            </w:r>
            <w:proofErr w:type="spellStart"/>
            <w:r w:rsidRPr="00745C55">
              <w:t>шт</w:t>
            </w:r>
            <w:proofErr w:type="spellEnd"/>
            <w:r w:rsidRPr="00745C55">
              <w:t>, 6 шт.</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 xml:space="preserve">Валеева Ф.Т.,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все</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19</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Контроль за состоянием работы по охране труда, соблюдением техники безопасности, ПБ на рабочем месте</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постоянно</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Заведующая </w:t>
            </w:r>
          </w:p>
          <w:p w:rsidR="0060600B" w:rsidRPr="00745C55" w:rsidRDefault="0060600B" w:rsidP="0060600B">
            <w:pPr>
              <w:jc w:val="center"/>
            </w:pPr>
            <w:r w:rsidRPr="00745C55">
              <w:t>Валеева Ф.Т</w:t>
            </w:r>
          </w:p>
          <w:p w:rsidR="00C71D85" w:rsidRDefault="0060600B" w:rsidP="00C71D85">
            <w:pPr>
              <w:ind w:left="-108"/>
              <w:jc w:val="center"/>
            </w:pPr>
            <w:r w:rsidRPr="00745C55">
              <w:t>Упол</w:t>
            </w:r>
            <w:r w:rsidR="00C71D85">
              <w:t xml:space="preserve">номоченный по </w:t>
            </w:r>
            <w:proofErr w:type="gramStart"/>
            <w:r w:rsidR="00C71D85">
              <w:t xml:space="preserve">ОТ  </w:t>
            </w:r>
            <w:proofErr w:type="spellStart"/>
            <w:r w:rsidR="00C71D85">
              <w:t>Шаракова</w:t>
            </w:r>
            <w:proofErr w:type="spellEnd"/>
            <w:proofErr w:type="gramEnd"/>
            <w:r w:rsidR="00C71D85">
              <w:t xml:space="preserve"> В.К.</w:t>
            </w:r>
            <w:r w:rsidRPr="00745C55">
              <w:t xml:space="preserve"> </w:t>
            </w:r>
          </w:p>
          <w:p w:rsidR="00C71D85" w:rsidRDefault="00C71D85" w:rsidP="00C71D85">
            <w:pPr>
              <w:ind w:left="-108"/>
              <w:jc w:val="center"/>
            </w:pPr>
          </w:p>
          <w:p w:rsidR="0060600B" w:rsidRPr="00745C55" w:rsidRDefault="0060600B" w:rsidP="00C71D85">
            <w:pPr>
              <w:ind w:left="-108"/>
              <w:jc w:val="center"/>
            </w:pPr>
            <w:r w:rsidRPr="00745C55">
              <w:t xml:space="preserve">председатель ПК </w:t>
            </w:r>
            <w:proofErr w:type="spellStart"/>
            <w:r w:rsidRPr="00745C55">
              <w:t>Мухаметова</w:t>
            </w:r>
            <w:proofErr w:type="spellEnd"/>
            <w:r w:rsidRPr="00745C55">
              <w:t xml:space="preserve"> В.Т.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5393D" w:rsidP="0060600B">
            <w:pPr>
              <w:jc w:val="center"/>
            </w:pPr>
            <w:r>
              <w:t>20</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Контроль за состоянием работы системы </w:t>
            </w:r>
            <w:proofErr w:type="spellStart"/>
            <w:r w:rsidRPr="00745C55">
              <w:t>тепловодоснабжения</w:t>
            </w:r>
            <w:proofErr w:type="spellEnd"/>
            <w:r w:rsidRPr="00745C55">
              <w:t>. Своевременное устранение неисправностей</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Постоянно </w:t>
            </w:r>
          </w:p>
          <w:p w:rsidR="0060600B" w:rsidRPr="00745C55" w:rsidRDefault="0060600B" w:rsidP="0060600B">
            <w:pPr>
              <w:ind w:right="-109"/>
            </w:pPr>
          </w:p>
        </w:tc>
        <w:tc>
          <w:tcPr>
            <w:tcW w:w="1701" w:type="dxa"/>
            <w:tcBorders>
              <w:top w:val="single" w:sz="4" w:space="0" w:color="auto"/>
              <w:left w:val="single" w:sz="4" w:space="0" w:color="auto"/>
              <w:bottom w:val="single" w:sz="4" w:space="0" w:color="auto"/>
              <w:right w:val="single" w:sz="4" w:space="0" w:color="auto"/>
            </w:tcBorders>
          </w:tcPr>
          <w:p w:rsidR="00C71D85" w:rsidRDefault="0060600B" w:rsidP="0060600B">
            <w:pPr>
              <w:jc w:val="center"/>
            </w:pPr>
            <w:r w:rsidRPr="00745C55">
              <w:t xml:space="preserve">Завхоз </w:t>
            </w:r>
            <w:proofErr w:type="spellStart"/>
            <w:r w:rsidRPr="00745C55">
              <w:t>Фазлеева</w:t>
            </w:r>
            <w:proofErr w:type="spellEnd"/>
            <w:r w:rsidRPr="00745C55">
              <w:t xml:space="preserve"> Г.М., </w:t>
            </w:r>
          </w:p>
          <w:p w:rsidR="0060600B" w:rsidRPr="00745C55" w:rsidRDefault="0060600B" w:rsidP="00C71D85">
            <w:pPr>
              <w:ind w:right="-108"/>
              <w:jc w:val="center"/>
            </w:pPr>
            <w:r w:rsidRPr="00745C55">
              <w:t xml:space="preserve">Рабочий по комплексному обслуживанию здания  </w:t>
            </w:r>
            <w:proofErr w:type="spellStart"/>
            <w:r w:rsidRPr="00745C55">
              <w:t>Шараков</w:t>
            </w:r>
            <w:proofErr w:type="spellEnd"/>
            <w:r w:rsidRPr="00745C55">
              <w:t xml:space="preserve"> Р.Г.</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II. Технические мероприятия</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Отремонтировать емкость для песка, запасти песок</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4 </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Октябрь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Дворник </w:t>
            </w:r>
          </w:p>
          <w:p w:rsidR="0060600B" w:rsidRPr="00745C55" w:rsidRDefault="0060600B" w:rsidP="0060600B">
            <w:pPr>
              <w:jc w:val="center"/>
            </w:pPr>
            <w:r w:rsidRPr="00745C55">
              <w:t>Завхоз</w:t>
            </w:r>
          </w:p>
          <w:p w:rsidR="0060600B" w:rsidRPr="00745C55" w:rsidRDefault="0060600B" w:rsidP="0060600B">
            <w:pPr>
              <w:jc w:val="center"/>
            </w:pP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Приобретение краски </w:t>
            </w:r>
            <w:r w:rsidRPr="00745C55">
              <w:lastRenderedPageBreak/>
              <w:t>для покраски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lastRenderedPageBreak/>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Апрель - май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Завхоз </w:t>
            </w:r>
          </w:p>
          <w:p w:rsidR="0060600B" w:rsidRPr="00745C55" w:rsidRDefault="0060600B" w:rsidP="0060600B">
            <w:pPr>
              <w:jc w:val="center"/>
            </w:pP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3</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Озеленение и благоустройство территории. Разбивка цветников</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Май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C71D85">
            <w:pPr>
              <w:ind w:right="-108"/>
              <w:jc w:val="center"/>
            </w:pPr>
            <w:r w:rsidRPr="00745C55">
              <w:t xml:space="preserve">Старший воспитатель </w:t>
            </w:r>
            <w:proofErr w:type="spellStart"/>
            <w:r w:rsidRPr="00745C55">
              <w:t>Нурмиева</w:t>
            </w:r>
            <w:proofErr w:type="spellEnd"/>
            <w:r w:rsidRPr="00745C55">
              <w:t xml:space="preserve"> Э.Р.</w:t>
            </w:r>
          </w:p>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Декоративное обновление участков дошкольного учреждения</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Январь-июнь</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C71D85">
            <w:pPr>
              <w:ind w:right="-108"/>
              <w:jc w:val="center"/>
            </w:pPr>
            <w:r w:rsidRPr="00745C55">
              <w:t xml:space="preserve">Старший воспитатель </w:t>
            </w:r>
            <w:proofErr w:type="spellStart"/>
            <w:r w:rsidRPr="00745C55">
              <w:t>Нурмиева</w:t>
            </w:r>
            <w:proofErr w:type="spellEnd"/>
            <w:r w:rsidRPr="00745C55">
              <w:t xml:space="preserve"> Э.Р.</w:t>
            </w:r>
          </w:p>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III. Лечебно- профилактические и санитарно- бытовые мероприятия</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Приобрести медикаменты для укомплектования аптечек в группах</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w:t>
            </w: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ED5ED1">
            <w:pPr>
              <w:ind w:right="-108"/>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 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Приобрести дезинфицирующее  средства.</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Сентябрь, май</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proofErr w:type="gramStart"/>
            <w:r w:rsidRPr="00745C55">
              <w:t>Ст.медсестра</w:t>
            </w:r>
            <w:proofErr w:type="gramEnd"/>
            <w:r w:rsidRPr="00745C55">
              <w:t xml:space="preserve"> Идрисова Р.Т.</w:t>
            </w:r>
          </w:p>
          <w:p w:rsidR="0060600B" w:rsidRPr="00745C55" w:rsidRDefault="0060600B" w:rsidP="0060600B">
            <w:pPr>
              <w:jc w:val="center"/>
            </w:pPr>
            <w:r w:rsidRPr="00745C55">
              <w:t>Завхоз</w:t>
            </w:r>
          </w:p>
          <w:p w:rsidR="0060600B" w:rsidRPr="00745C55" w:rsidRDefault="0060600B" w:rsidP="0060600B">
            <w:pPr>
              <w:jc w:val="center"/>
            </w:pPr>
            <w:r w:rsidRPr="00745C55">
              <w:t>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Регулярная проверка питьевого режима, замена посуды.</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Ежедневно </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Организация медосмотров</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34</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ED5ED1">
            <w:pPr>
              <w:ind w:right="-108"/>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ED5ED1" w:rsidRPr="00745C55" w:rsidTr="00C71D85">
        <w:tc>
          <w:tcPr>
            <w:tcW w:w="568" w:type="dxa"/>
            <w:tcBorders>
              <w:top w:val="single" w:sz="4" w:space="0" w:color="auto"/>
              <w:left w:val="single" w:sz="4" w:space="0" w:color="auto"/>
              <w:bottom w:val="single" w:sz="4" w:space="0" w:color="auto"/>
              <w:right w:val="single" w:sz="4" w:space="0" w:color="auto"/>
            </w:tcBorders>
            <w:hideMark/>
          </w:tcPr>
          <w:p w:rsidR="00ED5ED1" w:rsidRPr="00745C55" w:rsidRDefault="00ED5ED1" w:rsidP="0060600B">
            <w:pPr>
              <w:jc w:val="center"/>
            </w:pPr>
            <w:r>
              <w:t>5</w:t>
            </w:r>
          </w:p>
        </w:tc>
        <w:tc>
          <w:tcPr>
            <w:tcW w:w="1559" w:type="dxa"/>
            <w:tcBorders>
              <w:top w:val="single" w:sz="4" w:space="0" w:color="auto"/>
              <w:left w:val="single" w:sz="4" w:space="0" w:color="auto"/>
              <w:bottom w:val="single" w:sz="4" w:space="0" w:color="auto"/>
              <w:right w:val="single" w:sz="4" w:space="0" w:color="auto"/>
            </w:tcBorders>
            <w:hideMark/>
          </w:tcPr>
          <w:p w:rsidR="00ED5ED1" w:rsidRPr="00745C55" w:rsidRDefault="00ED5ED1" w:rsidP="00C71D85">
            <w:pPr>
              <w:ind w:right="-108"/>
            </w:pPr>
            <w:r>
              <w:t xml:space="preserve">Обязательное психиатрическое освидетельствование </w:t>
            </w:r>
          </w:p>
        </w:tc>
        <w:tc>
          <w:tcPr>
            <w:tcW w:w="708" w:type="dxa"/>
            <w:tcBorders>
              <w:top w:val="single" w:sz="4" w:space="0" w:color="auto"/>
              <w:left w:val="single" w:sz="4" w:space="0" w:color="auto"/>
              <w:bottom w:val="single" w:sz="4" w:space="0" w:color="auto"/>
              <w:right w:val="single" w:sz="4" w:space="0" w:color="auto"/>
            </w:tcBorders>
            <w:hideMark/>
          </w:tcPr>
          <w:p w:rsidR="00ED5ED1" w:rsidRPr="00745C55" w:rsidRDefault="00ED5ED1" w:rsidP="0060600B">
            <w:r>
              <w:t xml:space="preserve">Чел </w:t>
            </w:r>
          </w:p>
        </w:tc>
        <w:tc>
          <w:tcPr>
            <w:tcW w:w="709" w:type="dxa"/>
            <w:tcBorders>
              <w:top w:val="single" w:sz="4" w:space="0" w:color="auto"/>
              <w:left w:val="single" w:sz="4" w:space="0" w:color="auto"/>
              <w:bottom w:val="single" w:sz="4" w:space="0" w:color="auto"/>
              <w:right w:val="single" w:sz="4" w:space="0" w:color="auto"/>
            </w:tcBorders>
            <w:hideMark/>
          </w:tcPr>
          <w:p w:rsidR="00ED5ED1" w:rsidRPr="00745C55" w:rsidRDefault="00ED5ED1" w:rsidP="0060600B">
            <w:pPr>
              <w:jc w:val="center"/>
            </w:pPr>
            <w:r>
              <w:t>34</w:t>
            </w:r>
          </w:p>
        </w:tc>
        <w:tc>
          <w:tcPr>
            <w:tcW w:w="1134" w:type="dxa"/>
            <w:tcBorders>
              <w:top w:val="single" w:sz="4" w:space="0" w:color="auto"/>
              <w:left w:val="single" w:sz="4" w:space="0" w:color="auto"/>
              <w:bottom w:val="single" w:sz="4" w:space="0" w:color="auto"/>
              <w:right w:val="single" w:sz="4" w:space="0" w:color="auto"/>
            </w:tcBorders>
          </w:tcPr>
          <w:p w:rsidR="00ED5ED1" w:rsidRPr="00745C55" w:rsidRDefault="00ED5ED1"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ED5ED1" w:rsidRPr="00745C55" w:rsidRDefault="00ED5ED1" w:rsidP="009C0195">
            <w:pPr>
              <w:ind w:right="-108"/>
              <w:jc w:val="center"/>
            </w:pPr>
            <w:r w:rsidRPr="00745C55">
              <w:t>В течении года</w:t>
            </w:r>
          </w:p>
        </w:tc>
        <w:tc>
          <w:tcPr>
            <w:tcW w:w="1701" w:type="dxa"/>
            <w:tcBorders>
              <w:top w:val="single" w:sz="4" w:space="0" w:color="auto"/>
              <w:left w:val="single" w:sz="4" w:space="0" w:color="auto"/>
              <w:bottom w:val="single" w:sz="4" w:space="0" w:color="auto"/>
              <w:right w:val="single" w:sz="4" w:space="0" w:color="auto"/>
            </w:tcBorders>
            <w:hideMark/>
          </w:tcPr>
          <w:p w:rsidR="00ED5ED1" w:rsidRPr="00745C55" w:rsidRDefault="00ED5ED1" w:rsidP="009C0195">
            <w:pPr>
              <w:jc w:val="center"/>
            </w:pPr>
            <w:r w:rsidRPr="00745C55">
              <w:t>Ст.медсестра Идрисова Р.Т.</w:t>
            </w:r>
          </w:p>
        </w:tc>
        <w:tc>
          <w:tcPr>
            <w:tcW w:w="1133" w:type="dxa"/>
            <w:tcBorders>
              <w:top w:val="single" w:sz="4" w:space="0" w:color="auto"/>
              <w:left w:val="single" w:sz="4" w:space="0" w:color="auto"/>
              <w:bottom w:val="single" w:sz="4" w:space="0" w:color="auto"/>
              <w:right w:val="single" w:sz="4" w:space="0" w:color="auto"/>
            </w:tcBorders>
          </w:tcPr>
          <w:p w:rsidR="00ED5ED1" w:rsidRPr="00745C55" w:rsidRDefault="00ED5ED1"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ED5ED1" w:rsidRPr="00745C55" w:rsidRDefault="00ED5ED1"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t>IV. Мероприятия по обеспечению средствами индивидуальной защиты</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 xml:space="preserve">Своевременное обеспечение моющими средствами </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 раз в месяц</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Завхоз</w:t>
            </w:r>
          </w:p>
          <w:p w:rsidR="0060600B" w:rsidRPr="00745C55" w:rsidRDefault="0060600B" w:rsidP="0060600B">
            <w:pPr>
              <w:jc w:val="center"/>
            </w:pP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Default="0060600B" w:rsidP="0060600B">
            <w:pPr>
              <w:jc w:val="center"/>
            </w:pPr>
            <w:r w:rsidRPr="00745C55">
              <w:t xml:space="preserve">Своевременное обеспечение моющими </w:t>
            </w:r>
            <w:r w:rsidRPr="00745C55">
              <w:lastRenderedPageBreak/>
              <w:t>средствами прачку</w:t>
            </w:r>
          </w:p>
          <w:p w:rsidR="00C71D85" w:rsidRPr="00745C55" w:rsidRDefault="00C71D85" w:rsidP="0060600B">
            <w:pPr>
              <w:jc w:val="center"/>
            </w:pP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lastRenderedPageBreak/>
              <w:t>Чел.</w:t>
            </w:r>
          </w:p>
        </w:tc>
        <w:tc>
          <w:tcPr>
            <w:tcW w:w="70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 раз в месяц</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Завхоз</w:t>
            </w:r>
          </w:p>
          <w:p w:rsidR="0060600B" w:rsidRPr="00745C55" w:rsidRDefault="0060600B" w:rsidP="0060600B">
            <w:pPr>
              <w:jc w:val="center"/>
            </w:pP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9638" w:type="dxa"/>
            <w:gridSpan w:val="9"/>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rPr>
                <w:b/>
              </w:rPr>
            </w:pPr>
            <w:r w:rsidRPr="00745C55">
              <w:rPr>
                <w:b/>
              </w:rPr>
              <w:lastRenderedPageBreak/>
              <w:t>V. Мероприятия по пожарной безопасности</w:t>
            </w: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1</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Контроль за состоянием работы по   ПБ на рабочем месте</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ежедневно</w:t>
            </w:r>
          </w:p>
        </w:tc>
        <w:tc>
          <w:tcPr>
            <w:tcW w:w="1701"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r w:rsidRPr="00745C55">
              <w:t>Завхоз</w:t>
            </w:r>
          </w:p>
          <w:p w:rsidR="0060600B" w:rsidRPr="00745C55" w:rsidRDefault="0060600B" w:rsidP="0060600B">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w:t>
            </w:r>
          </w:p>
        </w:tc>
        <w:tc>
          <w:tcPr>
            <w:tcW w:w="1559"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rPr>
                <w:color w:val="000000"/>
              </w:rPr>
            </w:pPr>
            <w:r w:rsidRPr="00745C55">
              <w:rPr>
                <w:color w:val="000000"/>
                <w:spacing w:val="-6"/>
              </w:rPr>
              <w:t>Проверка работоспособности огнетушителей. Зарядка.</w:t>
            </w:r>
          </w:p>
        </w:tc>
        <w:tc>
          <w:tcPr>
            <w:tcW w:w="708"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hideMark/>
          </w:tcPr>
          <w:p w:rsidR="0060600B" w:rsidRPr="00745C55" w:rsidRDefault="0060600B" w:rsidP="0060600B">
            <w:pPr>
              <w:jc w:val="center"/>
            </w:pPr>
            <w:r w:rsidRPr="00745C55">
              <w:t>2024</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Завхоз</w:t>
            </w:r>
          </w:p>
          <w:p w:rsidR="0060600B" w:rsidRPr="00745C55" w:rsidRDefault="0060600B" w:rsidP="0060600B">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shd w:val="clear" w:color="auto" w:fill="FFFFFF"/>
              <w:autoSpaceDE w:val="0"/>
              <w:adjustRightInd w:val="0"/>
              <w:rPr>
                <w:color w:val="000000"/>
                <w:spacing w:val="-6"/>
              </w:rPr>
            </w:pPr>
            <w:r w:rsidRPr="00745C55">
              <w:rPr>
                <w:color w:val="000000"/>
                <w:spacing w:val="-6"/>
              </w:rPr>
              <w:t>Контроль за  состоянием эвакуационных путей, запасных выходов</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 групп</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Завхоз</w:t>
            </w:r>
          </w:p>
          <w:p w:rsidR="0060600B" w:rsidRPr="00745C55" w:rsidRDefault="0060600B" w:rsidP="0060600B">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4</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rPr>
                <w:color w:val="000000"/>
              </w:rPr>
            </w:pPr>
            <w:r w:rsidRPr="00745C55">
              <w:rPr>
                <w:color w:val="000000"/>
                <w:spacing w:val="-6"/>
              </w:rPr>
              <w:t>Динамика смены информации на  стенде по пожаробезопасности и ГО</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2024-2027</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Завхоз </w:t>
            </w:r>
          </w:p>
          <w:p w:rsidR="0060600B" w:rsidRPr="00745C55" w:rsidRDefault="0060600B" w:rsidP="0060600B">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5</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rPr>
                <w:color w:val="000000"/>
                <w:spacing w:val="-6"/>
              </w:rPr>
              <w:t>Инструктаж по пожаробезопасности перед новогодними утренниками</w:t>
            </w: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30</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декабрь</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rPr>
                <w:color w:val="000000"/>
                <w:spacing w:val="-6"/>
              </w:rPr>
              <w:t>Обучение правилам пользования первичными средствами пожаротушения</w:t>
            </w:r>
            <w:r w:rsidRPr="00745C55">
              <w:t>.</w:t>
            </w:r>
          </w:p>
          <w:p w:rsidR="0060600B" w:rsidRPr="00745C55" w:rsidRDefault="0060600B" w:rsidP="0060600B">
            <w:pPr>
              <w:shd w:val="clear" w:color="auto" w:fill="FFFFFF"/>
              <w:autoSpaceDE w:val="0"/>
              <w:adjustRightInd w:val="0"/>
            </w:pP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12</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2 раза в год</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r w:rsidR="0060600B" w:rsidRPr="00745C55" w:rsidTr="00C71D85">
        <w:tc>
          <w:tcPr>
            <w:tcW w:w="56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7.</w:t>
            </w:r>
          </w:p>
        </w:tc>
        <w:tc>
          <w:tcPr>
            <w:tcW w:w="155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shd w:val="clear" w:color="auto" w:fill="FFFFFF"/>
              <w:autoSpaceDE w:val="0"/>
              <w:adjustRightInd w:val="0"/>
              <w:rPr>
                <w:color w:val="000000"/>
                <w:spacing w:val="-6"/>
              </w:rPr>
            </w:pPr>
            <w:r w:rsidRPr="00745C55">
              <w:rPr>
                <w:color w:val="000000"/>
                <w:spacing w:val="-6"/>
              </w:rPr>
              <w:t>Проведение на объекте тренировок по эвакуации</w:t>
            </w:r>
          </w:p>
          <w:p w:rsidR="0060600B" w:rsidRPr="00745C55" w:rsidRDefault="0060600B" w:rsidP="0060600B">
            <w:pPr>
              <w:rPr>
                <w:color w:val="000000"/>
                <w:spacing w:val="-6"/>
              </w:rPr>
            </w:pPr>
          </w:p>
        </w:tc>
        <w:tc>
          <w:tcPr>
            <w:tcW w:w="708"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 xml:space="preserve"> Чел.</w:t>
            </w:r>
          </w:p>
        </w:tc>
        <w:tc>
          <w:tcPr>
            <w:tcW w:w="709"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6</w:t>
            </w:r>
          </w:p>
        </w:tc>
        <w:tc>
          <w:tcPr>
            <w:tcW w:w="1134"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99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r w:rsidRPr="00745C55">
              <w:t>1 раз в квартал</w:t>
            </w:r>
          </w:p>
        </w:tc>
        <w:tc>
          <w:tcPr>
            <w:tcW w:w="1701" w:type="dxa"/>
            <w:tcBorders>
              <w:top w:val="single" w:sz="4" w:space="0" w:color="auto"/>
              <w:left w:val="single" w:sz="4" w:space="0" w:color="auto"/>
              <w:bottom w:val="single" w:sz="4" w:space="0" w:color="auto"/>
              <w:right w:val="single" w:sz="4" w:space="0" w:color="auto"/>
            </w:tcBorders>
          </w:tcPr>
          <w:p w:rsidR="0060600B" w:rsidRPr="00745C55" w:rsidRDefault="0060600B" w:rsidP="0060600B">
            <w:r w:rsidRPr="00745C55">
              <w:t xml:space="preserve">Стар. Воспитатель </w:t>
            </w:r>
            <w:proofErr w:type="spellStart"/>
            <w:r w:rsidRPr="00745C55">
              <w:t>Нурмиева</w:t>
            </w:r>
            <w:proofErr w:type="spellEnd"/>
            <w:r w:rsidRPr="00745C55">
              <w:t xml:space="preserve"> Э.Р. Завхоз </w:t>
            </w:r>
            <w:proofErr w:type="spellStart"/>
            <w:r w:rsidRPr="00745C55">
              <w:t>Фазлеева</w:t>
            </w:r>
            <w:proofErr w:type="spellEnd"/>
            <w:r w:rsidRPr="00745C55">
              <w:t xml:space="preserve"> Г.М</w:t>
            </w: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c>
          <w:tcPr>
            <w:tcW w:w="1133" w:type="dxa"/>
            <w:tcBorders>
              <w:top w:val="single" w:sz="4" w:space="0" w:color="auto"/>
              <w:left w:val="single" w:sz="4" w:space="0" w:color="auto"/>
              <w:bottom w:val="single" w:sz="4" w:space="0" w:color="auto"/>
              <w:right w:val="single" w:sz="4" w:space="0" w:color="auto"/>
            </w:tcBorders>
          </w:tcPr>
          <w:p w:rsidR="0060600B" w:rsidRPr="00745C55" w:rsidRDefault="0060600B" w:rsidP="0060600B">
            <w:pPr>
              <w:jc w:val="center"/>
            </w:pPr>
          </w:p>
        </w:tc>
      </w:tr>
    </w:tbl>
    <w:p w:rsidR="0060600B" w:rsidRPr="00745C55" w:rsidRDefault="0060600B" w:rsidP="0060600B">
      <w:pPr>
        <w:rPr>
          <w:rFonts w:eastAsia="Calibri"/>
        </w:rPr>
      </w:pPr>
    </w:p>
    <w:p w:rsidR="003374D8" w:rsidRPr="00745C55" w:rsidRDefault="003374D8" w:rsidP="00912315">
      <w:pPr>
        <w:jc w:val="both"/>
        <w:rPr>
          <w:color w:val="000000" w:themeColor="text1"/>
        </w:rPr>
      </w:pPr>
    </w:p>
    <w:p w:rsidR="003F2048" w:rsidRPr="00745C55" w:rsidRDefault="003F2048" w:rsidP="00912315">
      <w:pPr>
        <w:jc w:val="both"/>
        <w:rPr>
          <w:color w:val="000000" w:themeColor="text1"/>
        </w:rPr>
      </w:pPr>
    </w:p>
    <w:p w:rsidR="00293B4B" w:rsidRPr="00745C55" w:rsidRDefault="00293B4B" w:rsidP="00912315">
      <w:pPr>
        <w:jc w:val="both"/>
        <w:rPr>
          <w:color w:val="000000" w:themeColor="text1"/>
        </w:rPr>
      </w:pPr>
    </w:p>
    <w:p w:rsidR="00293B4B" w:rsidRPr="00745C55" w:rsidRDefault="00293B4B" w:rsidP="00912315">
      <w:pPr>
        <w:jc w:val="both"/>
        <w:rPr>
          <w:color w:val="000000" w:themeColor="text1"/>
        </w:rPr>
      </w:pPr>
    </w:p>
    <w:p w:rsidR="00E04EB2" w:rsidRPr="00745C55" w:rsidRDefault="00F84152" w:rsidP="00E04EB2">
      <w:pPr>
        <w:tabs>
          <w:tab w:val="center" w:pos="4677"/>
          <w:tab w:val="right" w:pos="9355"/>
        </w:tabs>
        <w:jc w:val="right"/>
        <w:rPr>
          <w:b/>
        </w:rPr>
      </w:pPr>
      <w:r>
        <w:rPr>
          <w:b/>
        </w:rPr>
        <w:lastRenderedPageBreak/>
        <w:t>П</w:t>
      </w:r>
      <w:r w:rsidR="00E04EB2" w:rsidRPr="00745C55">
        <w:rPr>
          <w:b/>
        </w:rPr>
        <w:t>риложение №20</w:t>
      </w:r>
    </w:p>
    <w:p w:rsidR="00E04EB2" w:rsidRPr="00745C55" w:rsidRDefault="00E04EB2" w:rsidP="00E04EB2">
      <w:pPr>
        <w:rPr>
          <w:b/>
        </w:rPr>
      </w:pPr>
      <w:r w:rsidRPr="00745C55">
        <w:rPr>
          <w:b/>
        </w:rPr>
        <w:t xml:space="preserve">Согласовано                                                    </w:t>
      </w:r>
      <w:r w:rsidRPr="00745C55">
        <w:rPr>
          <w:b/>
        </w:rPr>
        <w:tab/>
      </w:r>
      <w:r w:rsidRPr="00745C55">
        <w:rPr>
          <w:b/>
        </w:rPr>
        <w:tab/>
        <w:t>Утверждаю</w:t>
      </w:r>
    </w:p>
    <w:p w:rsidR="00E04EB2" w:rsidRPr="00745C55" w:rsidRDefault="00E04EB2" w:rsidP="00E04EB2">
      <w:pPr>
        <w:rPr>
          <w:b/>
        </w:rPr>
      </w:pPr>
      <w:r w:rsidRPr="00745C55">
        <w:rPr>
          <w:b/>
        </w:rPr>
        <w:t>Председатель Профкома</w:t>
      </w:r>
      <w:r w:rsidRPr="00745C55">
        <w:rPr>
          <w:b/>
        </w:rPr>
        <w:tab/>
      </w:r>
      <w:r w:rsidRPr="00745C55">
        <w:rPr>
          <w:b/>
        </w:rPr>
        <w:tab/>
      </w:r>
      <w:r w:rsidRPr="00745C55">
        <w:rPr>
          <w:b/>
        </w:rPr>
        <w:tab/>
      </w:r>
      <w:r w:rsidRPr="00745C55">
        <w:rPr>
          <w:b/>
        </w:rPr>
        <w:tab/>
      </w:r>
      <w:r w:rsidRPr="00745C55">
        <w:rPr>
          <w:b/>
        </w:rPr>
        <w:tab/>
        <w:t>Заведующая</w:t>
      </w:r>
    </w:p>
    <w:p w:rsidR="00E04EB2" w:rsidRPr="00745C55" w:rsidRDefault="00E04EB2" w:rsidP="00E04EB2">
      <w:pPr>
        <w:rPr>
          <w:b/>
        </w:rPr>
      </w:pPr>
      <w:r w:rsidRPr="00745C55">
        <w:rPr>
          <w:b/>
        </w:rPr>
        <w:t xml:space="preserve">МАДОУ «Детский сад № 307»                           </w:t>
      </w:r>
      <w:r w:rsidRPr="00745C55">
        <w:rPr>
          <w:b/>
        </w:rPr>
        <w:tab/>
      </w:r>
      <w:r w:rsidRPr="00745C55">
        <w:rPr>
          <w:b/>
        </w:rPr>
        <w:tab/>
        <w:t>МАДОУ «Детский сад № 307»</w:t>
      </w:r>
    </w:p>
    <w:p w:rsidR="00E04EB2" w:rsidRPr="00745C55" w:rsidRDefault="00E04EB2" w:rsidP="00E04EB2">
      <w:pPr>
        <w:rPr>
          <w:b/>
        </w:rPr>
      </w:pPr>
      <w:r w:rsidRPr="00745C55">
        <w:rPr>
          <w:b/>
        </w:rPr>
        <w:t xml:space="preserve">_________ В.Т. </w:t>
      </w:r>
      <w:proofErr w:type="spellStart"/>
      <w:r w:rsidRPr="00745C55">
        <w:rPr>
          <w:b/>
        </w:rPr>
        <w:t>Мухаметова</w:t>
      </w:r>
      <w:proofErr w:type="spellEnd"/>
      <w:r w:rsidRPr="00745C55">
        <w:rPr>
          <w:b/>
        </w:rPr>
        <w:t xml:space="preserve">.                             </w:t>
      </w:r>
      <w:r w:rsidRPr="00745C55">
        <w:rPr>
          <w:b/>
        </w:rPr>
        <w:tab/>
      </w:r>
      <w:r w:rsidRPr="00745C55">
        <w:rPr>
          <w:b/>
        </w:rPr>
        <w:tab/>
        <w:t>________ Ф.Т. Валеева.</w:t>
      </w:r>
    </w:p>
    <w:p w:rsidR="00E04EB2" w:rsidRPr="00745C55" w:rsidRDefault="00E04EB2" w:rsidP="00E04EB2">
      <w:pPr>
        <w:rPr>
          <w:b/>
        </w:rPr>
      </w:pPr>
      <w:r w:rsidRPr="00745C55">
        <w:rPr>
          <w:b/>
        </w:rPr>
        <w:t xml:space="preserve">                                                </w:t>
      </w:r>
    </w:p>
    <w:p w:rsidR="00E04EB2" w:rsidRPr="00745C55" w:rsidRDefault="00E04EB2" w:rsidP="00E04EB2">
      <w:pPr>
        <w:rPr>
          <w:b/>
        </w:rPr>
      </w:pPr>
      <w:r w:rsidRPr="00745C55">
        <w:rPr>
          <w:rFonts w:eastAsia="Calibri"/>
          <w:b/>
          <w:lang w:eastAsia="en-US"/>
        </w:rPr>
        <w:t xml:space="preserve">Протокол      </w:t>
      </w:r>
      <w:r w:rsidRPr="00745C55">
        <w:rPr>
          <w:rFonts w:eastAsia="Calibri"/>
          <w:b/>
          <w:lang w:eastAsia="en-US"/>
        </w:rPr>
        <w:tab/>
      </w:r>
      <w:r w:rsidRPr="00745C55">
        <w:rPr>
          <w:rFonts w:eastAsia="Calibri"/>
          <w:b/>
          <w:lang w:eastAsia="en-US"/>
        </w:rPr>
        <w:tab/>
      </w:r>
      <w:r w:rsidRPr="00745C55">
        <w:rPr>
          <w:rFonts w:eastAsia="Calibri"/>
          <w:b/>
          <w:lang w:eastAsia="en-US"/>
        </w:rPr>
        <w:tab/>
      </w:r>
      <w:r w:rsidRPr="00745C55">
        <w:rPr>
          <w:rFonts w:eastAsia="Calibri"/>
          <w:b/>
          <w:lang w:eastAsia="en-US"/>
        </w:rPr>
        <w:tab/>
      </w:r>
      <w:r w:rsidRPr="00745C55">
        <w:rPr>
          <w:rFonts w:eastAsia="Calibri"/>
          <w:b/>
          <w:lang w:eastAsia="en-US"/>
        </w:rPr>
        <w:tab/>
      </w:r>
      <w:r w:rsidRPr="00745C55">
        <w:rPr>
          <w:rFonts w:eastAsia="Calibri"/>
          <w:b/>
          <w:lang w:eastAsia="en-US"/>
        </w:rPr>
        <w:tab/>
        <w:t xml:space="preserve"> Приказ от ______20 __ г. №_____</w:t>
      </w:r>
    </w:p>
    <w:p w:rsidR="00E04EB2" w:rsidRPr="00745C55" w:rsidRDefault="00E04EB2" w:rsidP="00E04EB2">
      <w:pPr>
        <w:tabs>
          <w:tab w:val="left" w:pos="705"/>
        </w:tabs>
        <w:rPr>
          <w:rFonts w:eastAsia="Calibri"/>
          <w:b/>
          <w:lang w:eastAsia="en-US"/>
        </w:rPr>
      </w:pPr>
      <w:r w:rsidRPr="00745C55">
        <w:rPr>
          <w:rFonts w:eastAsia="Calibri"/>
          <w:b/>
          <w:lang w:eastAsia="en-US"/>
        </w:rPr>
        <w:t>от «____»___________20____г. №____</w:t>
      </w:r>
    </w:p>
    <w:p w:rsidR="00E04EB2" w:rsidRPr="00745C55" w:rsidRDefault="00E04EB2" w:rsidP="00E04EB2">
      <w:pPr>
        <w:rPr>
          <w:color w:val="000000" w:themeColor="text1"/>
        </w:rPr>
      </w:pPr>
      <w:r w:rsidRPr="00745C55">
        <w:rPr>
          <w:rFonts w:eastAsia="Calibri"/>
          <w:lang w:eastAsia="en-US"/>
        </w:rPr>
        <w:tab/>
      </w:r>
      <w:r w:rsidRPr="00745C55">
        <w:rPr>
          <w:rFonts w:eastAsia="Calibri"/>
          <w:lang w:eastAsia="en-US"/>
        </w:rPr>
        <w:tab/>
      </w:r>
    </w:p>
    <w:p w:rsidR="00E04EB2" w:rsidRPr="00F84152" w:rsidRDefault="00E04EB2" w:rsidP="00E04EB2">
      <w:pPr>
        <w:jc w:val="center"/>
        <w:rPr>
          <w:b/>
          <w:bCs/>
          <w:spacing w:val="1"/>
          <w:w w:val="113"/>
          <w:sz w:val="28"/>
        </w:rPr>
      </w:pPr>
    </w:p>
    <w:p w:rsidR="00E04EB2" w:rsidRPr="00F84152" w:rsidRDefault="00E04EB2" w:rsidP="00E04EB2">
      <w:pPr>
        <w:jc w:val="center"/>
        <w:rPr>
          <w:b/>
          <w:sz w:val="28"/>
        </w:rPr>
      </w:pPr>
      <w:r w:rsidRPr="00F84152">
        <w:rPr>
          <w:b/>
          <w:sz w:val="28"/>
        </w:rPr>
        <w:t>Положение</w:t>
      </w:r>
    </w:p>
    <w:p w:rsidR="00E04EB2" w:rsidRPr="00F84152" w:rsidRDefault="00E04EB2" w:rsidP="00E04EB2">
      <w:pPr>
        <w:jc w:val="center"/>
        <w:rPr>
          <w:b/>
          <w:sz w:val="28"/>
        </w:rPr>
      </w:pPr>
      <w:r w:rsidRPr="00F84152">
        <w:rPr>
          <w:b/>
          <w:sz w:val="28"/>
        </w:rPr>
        <w:t>о комиссии по охране труда</w:t>
      </w:r>
    </w:p>
    <w:p w:rsidR="00E04EB2" w:rsidRPr="00F84152" w:rsidRDefault="00E04EB2" w:rsidP="00E04EB2">
      <w:pPr>
        <w:jc w:val="center"/>
        <w:rPr>
          <w:b/>
          <w:sz w:val="28"/>
        </w:rPr>
      </w:pPr>
      <w:r w:rsidRPr="00F84152">
        <w:rPr>
          <w:b/>
          <w:sz w:val="28"/>
        </w:rPr>
        <w:t>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w:t>
      </w:r>
    </w:p>
    <w:p w:rsidR="00E04EB2" w:rsidRPr="00745C55" w:rsidRDefault="00E04EB2" w:rsidP="00E04EB2">
      <w:pPr>
        <w:jc w:val="center"/>
        <w:rPr>
          <w:b/>
        </w:rPr>
      </w:pPr>
    </w:p>
    <w:p w:rsidR="00E04EB2" w:rsidRPr="00745C55" w:rsidRDefault="00E04EB2" w:rsidP="00E04EB2">
      <w:pPr>
        <w:jc w:val="center"/>
        <w:rPr>
          <w:b/>
        </w:rPr>
      </w:pPr>
      <w:r w:rsidRPr="00745C55">
        <w:rPr>
          <w:b/>
        </w:rPr>
        <w:t>1. Общие положения</w:t>
      </w:r>
    </w:p>
    <w:p w:rsidR="00E04EB2" w:rsidRPr="00745C55" w:rsidRDefault="00E04EB2" w:rsidP="00E04EB2">
      <w:pPr>
        <w:ind w:firstLine="426"/>
        <w:jc w:val="both"/>
      </w:pPr>
      <w:r w:rsidRPr="00745C55">
        <w:rPr>
          <w:spacing w:val="-3"/>
        </w:rPr>
        <w:t xml:space="preserve">1.Положение о комиссии по охране труда разработано в соответствии со статьей 218 Трудового кодекса </w:t>
      </w:r>
      <w:r w:rsidRPr="00745C55">
        <w:rPr>
          <w:spacing w:val="-1"/>
        </w:rPr>
        <w:t xml:space="preserve">Российской Федерации и приказом от 24.06.2014 № 412 н «Об утверждении типового положения о </w:t>
      </w:r>
      <w:r w:rsidRPr="00745C55">
        <w:rPr>
          <w:spacing w:val="-3"/>
        </w:rPr>
        <w:t xml:space="preserve">комитете (комиссии) по охране труда» с целью организации совместных действий работодателя, работников </w:t>
      </w:r>
      <w:r w:rsidRPr="00745C55">
        <w:rPr>
          <w:spacing w:val="-2"/>
        </w:rPr>
        <w:t xml:space="preserve">и выборного органа первичной профсоюзной организации по обеспечению требований охраны труда, </w:t>
      </w:r>
      <w:r w:rsidRPr="00745C55">
        <w:rPr>
          <w:spacing w:val="-4"/>
        </w:rPr>
        <w:t xml:space="preserve">предупреждению производственного травматизма и профессиональных заболеваний, сохранению здоровья </w:t>
      </w:r>
      <w:r w:rsidRPr="00745C55">
        <w:t>работников.</w:t>
      </w:r>
    </w:p>
    <w:p w:rsidR="00E04EB2" w:rsidRPr="00745C55" w:rsidRDefault="00E04EB2" w:rsidP="00E04EB2">
      <w:pPr>
        <w:ind w:firstLine="426"/>
        <w:jc w:val="both"/>
        <w:rPr>
          <w:spacing w:val="-8"/>
        </w:rPr>
      </w:pPr>
      <w:r w:rsidRPr="00745C55">
        <w:rPr>
          <w:spacing w:val="-4"/>
        </w:rPr>
        <w:t xml:space="preserve">На основе Положения приказом руководителя с учетом мнения выборного органа первичной профсоюзной </w:t>
      </w:r>
      <w:r w:rsidRPr="00745C55">
        <w:rPr>
          <w:spacing w:val="-3"/>
        </w:rPr>
        <w:t xml:space="preserve">организации утверждается положение о комиссии по охране труда с учетом специфики деятельности </w:t>
      </w:r>
      <w:r w:rsidRPr="00745C55">
        <w:t>работодателя.</w:t>
      </w:r>
    </w:p>
    <w:p w:rsidR="00E04EB2" w:rsidRPr="00745C55" w:rsidRDefault="00E04EB2" w:rsidP="00E04EB2">
      <w:pPr>
        <w:ind w:firstLine="426"/>
        <w:jc w:val="both"/>
        <w:rPr>
          <w:spacing w:val="-13"/>
        </w:rPr>
      </w:pPr>
      <w:r w:rsidRPr="00745C55">
        <w:rPr>
          <w:spacing w:val="-3"/>
        </w:rPr>
        <w:t>Положение предусматривает основные задачи, функции и права комиссии.</w:t>
      </w:r>
    </w:p>
    <w:p w:rsidR="00E04EB2" w:rsidRPr="00745C55" w:rsidRDefault="00E04EB2" w:rsidP="00E04EB2">
      <w:pPr>
        <w:ind w:firstLine="426"/>
        <w:jc w:val="both"/>
        <w:rPr>
          <w:spacing w:val="-9"/>
        </w:rPr>
      </w:pPr>
      <w:r w:rsidRPr="00745C55">
        <w:rPr>
          <w:spacing w:val="-4"/>
        </w:rPr>
        <w:t xml:space="preserve">Комиссия является составной частью системы управления охраной труда у работодателя, а также одной </w:t>
      </w:r>
      <w:r w:rsidRPr="00745C55">
        <w:rPr>
          <w:spacing w:val="-3"/>
        </w:rPr>
        <w:t xml:space="preserve">из форм участия работников в управлении охраной труда. Работа Комиссии строится на принципах </w:t>
      </w:r>
      <w:r w:rsidRPr="00745C55">
        <w:t>социального партнерства.</w:t>
      </w:r>
    </w:p>
    <w:p w:rsidR="00E04EB2" w:rsidRPr="00745C55" w:rsidRDefault="00E04EB2" w:rsidP="00E04EB2">
      <w:pPr>
        <w:ind w:firstLine="426"/>
        <w:jc w:val="both"/>
        <w:rPr>
          <w:spacing w:val="-13"/>
        </w:rPr>
      </w:pPr>
      <w:r w:rsidRPr="00745C55">
        <w:rPr>
          <w:spacing w:val="-3"/>
        </w:rPr>
        <w:t xml:space="preserve">Комиссия взаимодействует с органом исполнительной власти субъекта Российской Федерации в области </w:t>
      </w:r>
      <w:r w:rsidRPr="00745C55">
        <w:rPr>
          <w:spacing w:val="-4"/>
        </w:rPr>
        <w:t xml:space="preserve">охраны труда, на территории которого осуществляет деятельность работодатель, органами государственного </w:t>
      </w:r>
      <w:r w:rsidRPr="00745C55">
        <w:rPr>
          <w:spacing w:val="-3"/>
        </w:rPr>
        <w:t xml:space="preserve">надзора (контроля) за соблюдением трудового законодательства указанного субъекта Российской </w:t>
      </w:r>
      <w:r w:rsidRPr="00745C55">
        <w:rPr>
          <w:spacing w:val="-2"/>
        </w:rPr>
        <w:t xml:space="preserve">Федерации, другими органами государственного надзора (контроля), а также с технической инспекцией </w:t>
      </w:r>
      <w:r w:rsidRPr="00745C55">
        <w:t>труда профсоюзов.</w:t>
      </w:r>
    </w:p>
    <w:p w:rsidR="00E04EB2" w:rsidRPr="00745C55" w:rsidRDefault="00E04EB2" w:rsidP="00E04EB2">
      <w:pPr>
        <w:ind w:firstLine="426"/>
        <w:jc w:val="both"/>
        <w:rPr>
          <w:spacing w:val="-10"/>
        </w:rPr>
      </w:pPr>
      <w:r w:rsidRPr="00745C55">
        <w:rPr>
          <w:spacing w:val="-4"/>
        </w:rPr>
        <w:t xml:space="preserve">Комиссия в своей деятельности руководствуется законами и иными нормативными правовыми актами </w:t>
      </w:r>
      <w:r w:rsidRPr="00745C55">
        <w:rPr>
          <w:spacing w:val="-2"/>
        </w:rPr>
        <w:t xml:space="preserve">Российской Федерации, законами и иными нормативными правовыми актами субъектов Российской </w:t>
      </w:r>
      <w:r w:rsidRPr="00745C55">
        <w:rPr>
          <w:spacing w:val="-3"/>
        </w:rPr>
        <w:t xml:space="preserve">Федерации об охране труда, коллективным договором (соглашением по охране труда), локальными </w:t>
      </w:r>
      <w:r w:rsidRPr="00745C55">
        <w:t>нормативными актами работодателя.</w:t>
      </w:r>
    </w:p>
    <w:p w:rsidR="00E04EB2" w:rsidRPr="00745C55" w:rsidRDefault="00E04EB2" w:rsidP="00E04EB2">
      <w:pPr>
        <w:ind w:firstLine="426"/>
        <w:jc w:val="both"/>
        <w:rPr>
          <w:i/>
          <w:spacing w:val="-13"/>
        </w:rPr>
      </w:pPr>
      <w:r w:rsidRPr="00745C55">
        <w:rPr>
          <w:i/>
          <w:spacing w:val="-4"/>
        </w:rPr>
        <w:t>Задачами Комиссии являются:</w:t>
      </w:r>
    </w:p>
    <w:p w:rsidR="00E04EB2" w:rsidRPr="00745C55" w:rsidRDefault="00E04EB2" w:rsidP="00E04EB2">
      <w:pPr>
        <w:tabs>
          <w:tab w:val="left" w:pos="851"/>
        </w:tabs>
        <w:ind w:firstLine="426"/>
        <w:jc w:val="both"/>
      </w:pPr>
      <w:r w:rsidRPr="00745C55">
        <w:rPr>
          <w:spacing w:val="-11"/>
        </w:rPr>
        <w:t>а)</w:t>
      </w:r>
      <w:r w:rsidRPr="00745C55">
        <w:tab/>
      </w:r>
      <w:r w:rsidRPr="00745C55">
        <w:rPr>
          <w:spacing w:val="-3"/>
        </w:rPr>
        <w:t xml:space="preserve">разработка на основе предложений членов Комиссии программы совместных действий работодателя, </w:t>
      </w:r>
      <w:r w:rsidRPr="00745C55">
        <w:rPr>
          <w:spacing w:val="-2"/>
        </w:rPr>
        <w:t xml:space="preserve">выборного органа первичной профсоюзной организации или иного уполномоченного работниками </w:t>
      </w:r>
      <w:r w:rsidRPr="00745C55">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E04EB2" w:rsidRPr="00745C55" w:rsidRDefault="00E04EB2" w:rsidP="00E04EB2">
      <w:pPr>
        <w:tabs>
          <w:tab w:val="left" w:pos="851"/>
        </w:tabs>
        <w:ind w:firstLine="426"/>
        <w:jc w:val="both"/>
      </w:pPr>
      <w:r w:rsidRPr="00745C55">
        <w:rPr>
          <w:spacing w:val="-5"/>
        </w:rPr>
        <w:t>б)</w:t>
      </w:r>
      <w:r w:rsidRPr="00745C55">
        <w:tab/>
      </w:r>
      <w:r w:rsidRPr="00745C55">
        <w:rPr>
          <w:spacing w:val="-2"/>
        </w:rPr>
        <w:t xml:space="preserve">организация проверок состояния условий и охраны труда на рабочих местах, подготовка по их </w:t>
      </w:r>
      <w:r w:rsidRPr="00745C55">
        <w:rPr>
          <w:spacing w:val="-5"/>
        </w:rPr>
        <w:t xml:space="preserve">результатам, а также на основе анализа причин производственного травматизма и профессиональной </w:t>
      </w:r>
      <w:r w:rsidRPr="00745C55">
        <w:rPr>
          <w:spacing w:val="-3"/>
        </w:rPr>
        <w:t>заболеваемости предложений работодателю по улучшению условий и охраны труда;</w:t>
      </w:r>
    </w:p>
    <w:p w:rsidR="00E04EB2" w:rsidRPr="00745C55" w:rsidRDefault="00E04EB2" w:rsidP="00E04EB2">
      <w:pPr>
        <w:tabs>
          <w:tab w:val="left" w:pos="851"/>
        </w:tabs>
        <w:ind w:firstLine="426"/>
        <w:jc w:val="both"/>
        <w:rPr>
          <w:spacing w:val="-3"/>
        </w:rPr>
      </w:pPr>
      <w:r w:rsidRPr="00745C55">
        <w:rPr>
          <w:spacing w:val="-3"/>
        </w:rPr>
        <w:lastRenderedPageBreak/>
        <w:t>в)</w:t>
      </w:r>
      <w:r w:rsidRPr="00745C55">
        <w:tab/>
      </w:r>
      <w:r w:rsidRPr="00745C55">
        <w:rPr>
          <w:spacing w:val="-3"/>
        </w:rPr>
        <w:t xml:space="preserve">содействие службе охраны труда работодателя в информировании работников о состоянии условий и </w:t>
      </w:r>
      <w:r w:rsidRPr="00745C55">
        <w:rPr>
          <w:spacing w:val="-4"/>
        </w:rPr>
        <w:t xml:space="preserve">охраны труда на рабочих местах, существующем риске повреждения здоровья, о полагающихся работникам </w:t>
      </w:r>
      <w:r w:rsidRPr="00745C55">
        <w:rPr>
          <w:spacing w:val="-3"/>
        </w:rPr>
        <w:t>компенсациях за работу во вредных и (или) опасных условиях труда, средствах индивидуальной зашиты.</w:t>
      </w:r>
    </w:p>
    <w:p w:rsidR="00E04EB2" w:rsidRPr="00745C55" w:rsidRDefault="00E04EB2" w:rsidP="00E04EB2">
      <w:pPr>
        <w:tabs>
          <w:tab w:val="left" w:pos="426"/>
        </w:tabs>
        <w:jc w:val="both"/>
        <w:rPr>
          <w:spacing w:val="-3"/>
        </w:rPr>
      </w:pPr>
    </w:p>
    <w:p w:rsidR="00E04EB2" w:rsidRPr="00745C55" w:rsidRDefault="00E04EB2" w:rsidP="00E04EB2">
      <w:pPr>
        <w:jc w:val="center"/>
        <w:rPr>
          <w:b/>
          <w:i/>
        </w:rPr>
      </w:pPr>
      <w:r w:rsidRPr="00745C55">
        <w:rPr>
          <w:b/>
          <w:i/>
          <w:spacing w:val="-13"/>
        </w:rPr>
        <w:t>2.</w:t>
      </w:r>
      <w:r w:rsidRPr="00745C55">
        <w:rPr>
          <w:b/>
          <w:i/>
        </w:rPr>
        <w:tab/>
        <w:t>Функциями Комиссии являются:</w:t>
      </w:r>
    </w:p>
    <w:p w:rsidR="00E04EB2" w:rsidRPr="00745C55" w:rsidRDefault="00E04EB2" w:rsidP="00E04EB2">
      <w:pPr>
        <w:tabs>
          <w:tab w:val="left" w:pos="851"/>
        </w:tabs>
        <w:ind w:firstLine="426"/>
        <w:jc w:val="both"/>
      </w:pPr>
      <w:r w:rsidRPr="00745C55">
        <w:rPr>
          <w:spacing w:val="-9"/>
        </w:rPr>
        <w:t>а)</w:t>
      </w:r>
      <w:r w:rsidRPr="00745C55">
        <w:tab/>
      </w:r>
      <w:r w:rsidRPr="00745C55">
        <w:rPr>
          <w:spacing w:val="-4"/>
        </w:rPr>
        <w:t xml:space="preserve">рассмотрение предложений работодателя, работников, выборного органа первичной профсоюзной </w:t>
      </w:r>
      <w:r w:rsidRPr="00745C55">
        <w:rPr>
          <w:spacing w:val="-3"/>
        </w:rPr>
        <w:t xml:space="preserve">организации или иного уполномоченного работниками представительного органа с целью выработки </w:t>
      </w:r>
      <w:r w:rsidRPr="00745C55">
        <w:t>рекомендаций по улучшению условий и охраны труда;</w:t>
      </w:r>
    </w:p>
    <w:p w:rsidR="00E04EB2" w:rsidRPr="00745C55" w:rsidRDefault="00E04EB2" w:rsidP="00E04EB2">
      <w:pPr>
        <w:tabs>
          <w:tab w:val="left" w:pos="851"/>
        </w:tabs>
        <w:ind w:firstLine="426"/>
        <w:jc w:val="both"/>
      </w:pPr>
      <w:r w:rsidRPr="00745C55">
        <w:rPr>
          <w:spacing w:val="-5"/>
        </w:rPr>
        <w:t>б)</w:t>
      </w:r>
      <w:r w:rsidRPr="00745C55">
        <w:tab/>
      </w:r>
      <w:r w:rsidRPr="00745C55">
        <w:rPr>
          <w:spacing w:val="-5"/>
        </w:rPr>
        <w:t xml:space="preserve">содействие работодателю в организации обучения по охране труда, безопасным методам и приемам </w:t>
      </w:r>
      <w:r w:rsidRPr="00745C55">
        <w:rPr>
          <w:spacing w:val="-3"/>
        </w:rPr>
        <w:t xml:space="preserve">выполнения работ, а также в организации проверки знаний требований охраны труда и проведения в </w:t>
      </w:r>
      <w:r w:rsidRPr="00745C55">
        <w:t>установленном порядке инструктажей по охране труда;</w:t>
      </w:r>
    </w:p>
    <w:p w:rsidR="00E04EB2" w:rsidRPr="00745C55" w:rsidRDefault="00E04EB2" w:rsidP="00E04EB2">
      <w:pPr>
        <w:ind w:firstLine="426"/>
        <w:jc w:val="both"/>
      </w:pPr>
      <w:r w:rsidRPr="00745C55">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E04EB2" w:rsidRPr="00745C55" w:rsidRDefault="00E04EB2" w:rsidP="00E04EB2">
      <w:pPr>
        <w:ind w:firstLine="426"/>
        <w:jc w:val="both"/>
      </w:pPr>
      <w:r w:rsidRPr="00745C55">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E04EB2" w:rsidRPr="00745C55" w:rsidRDefault="00E04EB2" w:rsidP="00E04EB2">
      <w:pPr>
        <w:ind w:firstLine="426"/>
        <w:jc w:val="both"/>
      </w:pPr>
      <w:r w:rsidRPr="00745C55">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E04EB2" w:rsidRPr="00745C55" w:rsidRDefault="00E04EB2" w:rsidP="00E04EB2">
      <w:pPr>
        <w:ind w:firstLine="426"/>
        <w:jc w:val="both"/>
      </w:pPr>
      <w:r w:rsidRPr="00745C55">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E04EB2" w:rsidRPr="00745C55" w:rsidRDefault="00E04EB2" w:rsidP="00E04EB2">
      <w:pPr>
        <w:ind w:firstLine="426"/>
        <w:jc w:val="both"/>
      </w:pPr>
      <w:r w:rsidRPr="00745C55">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E04EB2" w:rsidRPr="00745C55" w:rsidRDefault="00E04EB2" w:rsidP="00E04EB2">
      <w:pPr>
        <w:ind w:firstLine="426"/>
        <w:jc w:val="both"/>
      </w:pPr>
      <w:r w:rsidRPr="00745C55">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E04EB2" w:rsidRPr="00745C55" w:rsidRDefault="00E04EB2" w:rsidP="00E04EB2">
      <w:pPr>
        <w:ind w:firstLine="426"/>
        <w:jc w:val="both"/>
      </w:pPr>
      <w:r w:rsidRPr="00745C55">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E04EB2" w:rsidRPr="00745C55" w:rsidRDefault="00E04EB2" w:rsidP="00E04EB2">
      <w:pPr>
        <w:ind w:firstLine="426"/>
        <w:jc w:val="both"/>
      </w:pPr>
      <w:r w:rsidRPr="00745C55">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E04EB2" w:rsidRPr="00745C55" w:rsidRDefault="00E04EB2" w:rsidP="00E04EB2">
      <w:pPr>
        <w:ind w:firstLine="426"/>
        <w:jc w:val="both"/>
      </w:pPr>
      <w:r w:rsidRPr="00745C55">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E04EB2" w:rsidRPr="00745C55" w:rsidRDefault="00E04EB2" w:rsidP="00E04EB2">
      <w:pPr>
        <w:ind w:firstLine="426"/>
        <w:jc w:val="both"/>
      </w:pPr>
      <w:r w:rsidRPr="00745C55">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E04EB2" w:rsidRPr="00745C55" w:rsidRDefault="00E04EB2" w:rsidP="00E04EB2">
      <w:pPr>
        <w:ind w:firstLine="426"/>
        <w:jc w:val="both"/>
      </w:pPr>
    </w:p>
    <w:p w:rsidR="00E04EB2" w:rsidRPr="00745C55" w:rsidRDefault="00E04EB2" w:rsidP="00E04EB2">
      <w:pPr>
        <w:ind w:firstLine="426"/>
        <w:jc w:val="center"/>
        <w:rPr>
          <w:b/>
        </w:rPr>
      </w:pPr>
      <w:r w:rsidRPr="00745C55">
        <w:rPr>
          <w:b/>
        </w:rPr>
        <w:lastRenderedPageBreak/>
        <w:t>3. Для осуществления возложенных функций Комиссия вправе:</w:t>
      </w:r>
    </w:p>
    <w:p w:rsidR="00E04EB2" w:rsidRPr="00745C55" w:rsidRDefault="00E04EB2" w:rsidP="00E04EB2">
      <w:pPr>
        <w:ind w:firstLine="426"/>
        <w:jc w:val="both"/>
      </w:pPr>
      <w:r w:rsidRPr="00745C55">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E04EB2" w:rsidRPr="00745C55" w:rsidRDefault="00E04EB2" w:rsidP="00E04EB2">
      <w:pPr>
        <w:ind w:firstLine="426"/>
        <w:jc w:val="both"/>
      </w:pPr>
      <w:r w:rsidRPr="00745C55">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E04EB2" w:rsidRPr="00745C55" w:rsidRDefault="00E04EB2" w:rsidP="00E04EB2">
      <w:pPr>
        <w:ind w:firstLine="426"/>
        <w:jc w:val="both"/>
      </w:pPr>
      <w:r w:rsidRPr="00745C55">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E04EB2" w:rsidRPr="00745C55" w:rsidRDefault="00E04EB2" w:rsidP="00E04EB2">
      <w:pPr>
        <w:ind w:firstLine="426"/>
        <w:jc w:val="both"/>
      </w:pPr>
      <w:r w:rsidRPr="00745C55">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E04EB2" w:rsidRPr="00745C55" w:rsidRDefault="00E04EB2" w:rsidP="00E04EB2">
      <w:pPr>
        <w:ind w:firstLine="426"/>
        <w:jc w:val="both"/>
      </w:pPr>
      <w:r w:rsidRPr="00745C55">
        <w:t>д) вносить работодателю предложения о стимулировании работников за активное участие в мероприятиях по улучшению условий и охраны труда;</w:t>
      </w:r>
    </w:p>
    <w:p w:rsidR="00E04EB2" w:rsidRPr="00745C55" w:rsidRDefault="00E04EB2" w:rsidP="00E04EB2">
      <w:pPr>
        <w:ind w:firstLine="426"/>
        <w:jc w:val="both"/>
      </w:pPr>
      <w:r w:rsidRPr="00745C55">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E04EB2" w:rsidRPr="00745C55" w:rsidRDefault="00E04EB2" w:rsidP="00E04EB2">
      <w:pPr>
        <w:ind w:firstLine="426"/>
        <w:jc w:val="both"/>
      </w:pPr>
      <w:r w:rsidRPr="00745C55">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E04EB2" w:rsidRPr="00745C55" w:rsidRDefault="00E04EB2" w:rsidP="00E04EB2">
      <w:pPr>
        <w:ind w:firstLine="426"/>
        <w:jc w:val="both"/>
      </w:pPr>
      <w:r w:rsidRPr="00745C55">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E04EB2" w:rsidRPr="00745C55" w:rsidRDefault="00E04EB2" w:rsidP="00E04EB2">
      <w:pPr>
        <w:ind w:firstLine="426"/>
        <w:jc w:val="both"/>
      </w:pPr>
      <w:r w:rsidRPr="00745C55">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E04EB2" w:rsidRPr="00745C55" w:rsidRDefault="00E04EB2" w:rsidP="00E04EB2">
      <w:pPr>
        <w:ind w:firstLine="426"/>
        <w:jc w:val="both"/>
      </w:pPr>
      <w:r w:rsidRPr="00745C55">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E04EB2" w:rsidRPr="00745C55" w:rsidRDefault="00E04EB2" w:rsidP="00E04EB2">
      <w:pPr>
        <w:ind w:firstLine="426"/>
        <w:jc w:val="both"/>
      </w:pPr>
      <w:r w:rsidRPr="00745C55">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E04EB2" w:rsidRPr="00745C55" w:rsidRDefault="00E04EB2" w:rsidP="00E04EB2">
      <w:pPr>
        <w:ind w:firstLine="426"/>
        <w:jc w:val="both"/>
      </w:pPr>
      <w:r w:rsidRPr="00745C55">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156022" w:rsidRDefault="00E04EB2" w:rsidP="00E04EB2">
      <w:pPr>
        <w:ind w:firstLine="426"/>
        <w:jc w:val="both"/>
      </w:pPr>
      <w:r w:rsidRPr="00745C55">
        <w:t xml:space="preserve">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w:t>
      </w:r>
    </w:p>
    <w:p w:rsidR="00E04EB2" w:rsidRPr="00745C55" w:rsidRDefault="00E04EB2" w:rsidP="00E04EB2">
      <w:pPr>
        <w:ind w:firstLine="426"/>
        <w:jc w:val="both"/>
      </w:pPr>
      <w:r w:rsidRPr="00745C55">
        <w:lastRenderedPageBreak/>
        <w:t>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E04EB2" w:rsidRPr="00745C55" w:rsidRDefault="00E04EB2" w:rsidP="00E04EB2">
      <w:pPr>
        <w:ind w:firstLine="426"/>
        <w:jc w:val="both"/>
      </w:pPr>
      <w:r w:rsidRPr="00745C55">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Default="00E04EB2" w:rsidP="00E04EB2">
      <w:pPr>
        <w:ind w:firstLine="426"/>
        <w:jc w:val="both"/>
      </w:pPr>
    </w:p>
    <w:p w:rsidR="000D4CDA" w:rsidRPr="00745C55" w:rsidRDefault="000D4CDA"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E04EB2" w:rsidRPr="00745C55" w:rsidRDefault="00E04EB2" w:rsidP="00E04EB2">
      <w:pPr>
        <w:ind w:firstLine="426"/>
        <w:jc w:val="both"/>
      </w:pPr>
    </w:p>
    <w:p w:rsidR="00745C55" w:rsidRPr="000C0DF4" w:rsidRDefault="00745C55" w:rsidP="00745C55">
      <w:pPr>
        <w:jc w:val="right"/>
        <w:rPr>
          <w:b/>
          <w:bCs/>
          <w:color w:val="000000" w:themeColor="text1"/>
        </w:rPr>
      </w:pPr>
      <w:r w:rsidRPr="000C0DF4">
        <w:rPr>
          <w:b/>
          <w:bCs/>
          <w:color w:val="000000" w:themeColor="text1"/>
        </w:rPr>
        <w:lastRenderedPageBreak/>
        <w:t>Приложение №21</w:t>
      </w:r>
    </w:p>
    <w:p w:rsidR="00745C55" w:rsidRPr="000C0DF4" w:rsidRDefault="00745C55" w:rsidP="00745C55">
      <w:pPr>
        <w:jc w:val="both"/>
        <w:rPr>
          <w:b/>
          <w:bCs/>
          <w:color w:val="000000" w:themeColor="text1"/>
        </w:rPr>
      </w:pPr>
    </w:p>
    <w:p w:rsidR="00745C55" w:rsidRPr="000C0DF4" w:rsidRDefault="00745C55" w:rsidP="00745C55">
      <w:pPr>
        <w:jc w:val="both"/>
        <w:rPr>
          <w:b/>
          <w:bCs/>
          <w:color w:val="000000" w:themeColor="text1"/>
        </w:rPr>
      </w:pPr>
      <w:r w:rsidRPr="000C0DF4">
        <w:rPr>
          <w:b/>
          <w:bCs/>
          <w:color w:val="000000" w:themeColor="text1"/>
        </w:rPr>
        <w:t xml:space="preserve">Принято </w:t>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Pr>
          <w:b/>
          <w:bCs/>
          <w:color w:val="000000" w:themeColor="text1"/>
        </w:rPr>
        <w:tab/>
      </w:r>
      <w:r w:rsidRPr="000C0DF4">
        <w:rPr>
          <w:b/>
          <w:bCs/>
          <w:color w:val="000000" w:themeColor="text1"/>
        </w:rPr>
        <w:t>УТВЕРЖДАЮ</w:t>
      </w:r>
    </w:p>
    <w:p w:rsidR="00745C55" w:rsidRPr="000C0DF4" w:rsidRDefault="00745C55" w:rsidP="00745C55">
      <w:pPr>
        <w:jc w:val="both"/>
        <w:rPr>
          <w:b/>
          <w:bCs/>
          <w:color w:val="000000" w:themeColor="text1"/>
        </w:rPr>
      </w:pPr>
      <w:r w:rsidRPr="000C0DF4">
        <w:rPr>
          <w:b/>
          <w:color w:val="000000" w:themeColor="text1"/>
        </w:rPr>
        <w:t>Общим собранием рабо</w:t>
      </w:r>
      <w:r>
        <w:rPr>
          <w:b/>
          <w:color w:val="000000" w:themeColor="text1"/>
        </w:rPr>
        <w:t xml:space="preserve">тников Учреждения              </w:t>
      </w:r>
      <w:r>
        <w:rPr>
          <w:b/>
          <w:color w:val="000000" w:themeColor="text1"/>
        </w:rPr>
        <w:tab/>
      </w:r>
      <w:r w:rsidRPr="000C0DF4">
        <w:rPr>
          <w:b/>
          <w:color w:val="000000" w:themeColor="text1"/>
        </w:rPr>
        <w:t xml:space="preserve">Заведующий  </w:t>
      </w:r>
    </w:p>
    <w:p w:rsidR="00745C55" w:rsidRPr="000C0DF4" w:rsidRDefault="00745C55" w:rsidP="00745C55">
      <w:pPr>
        <w:jc w:val="both"/>
        <w:rPr>
          <w:b/>
          <w:color w:val="000000" w:themeColor="text1"/>
        </w:rPr>
      </w:pPr>
      <w:r w:rsidRPr="000C0DF4">
        <w:rPr>
          <w:b/>
          <w:color w:val="000000" w:themeColor="text1"/>
        </w:rPr>
        <w:t xml:space="preserve">МАДОУ «Детский сад № 307 »       </w:t>
      </w:r>
      <w:r>
        <w:rPr>
          <w:b/>
          <w:color w:val="000000" w:themeColor="text1"/>
        </w:rPr>
        <w:t xml:space="preserve">                          </w:t>
      </w:r>
      <w:r>
        <w:rPr>
          <w:b/>
          <w:color w:val="000000" w:themeColor="text1"/>
        </w:rPr>
        <w:tab/>
      </w:r>
      <w:r w:rsidRPr="000C0DF4">
        <w:rPr>
          <w:b/>
          <w:color w:val="000000" w:themeColor="text1"/>
        </w:rPr>
        <w:t>МАДОУ «Детский сад № 307»</w:t>
      </w:r>
    </w:p>
    <w:p w:rsidR="00745C55" w:rsidRPr="000C0DF4" w:rsidRDefault="00745C55" w:rsidP="00745C55">
      <w:pPr>
        <w:jc w:val="both"/>
        <w:rPr>
          <w:b/>
          <w:color w:val="000000" w:themeColor="text1"/>
        </w:rPr>
      </w:pPr>
      <w:r w:rsidRPr="000C0DF4">
        <w:rPr>
          <w:b/>
          <w:color w:val="000000" w:themeColor="text1"/>
        </w:rPr>
        <w:t xml:space="preserve">Протокол № ___ от ________20___ г.                           </w:t>
      </w:r>
      <w:r>
        <w:rPr>
          <w:b/>
          <w:color w:val="000000" w:themeColor="text1"/>
        </w:rPr>
        <w:tab/>
      </w:r>
      <w:r w:rsidRPr="000C0DF4">
        <w:rPr>
          <w:b/>
          <w:color w:val="000000" w:themeColor="text1"/>
        </w:rPr>
        <w:t>__________</w:t>
      </w:r>
      <w:proofErr w:type="spellStart"/>
      <w:r w:rsidRPr="000C0DF4">
        <w:rPr>
          <w:b/>
          <w:color w:val="000000" w:themeColor="text1"/>
        </w:rPr>
        <w:t>Ф.Т.Валеева</w:t>
      </w:r>
      <w:proofErr w:type="spellEnd"/>
    </w:p>
    <w:p w:rsidR="00745C55" w:rsidRPr="000C0DF4" w:rsidRDefault="00745C55" w:rsidP="00745C55">
      <w:pPr>
        <w:jc w:val="both"/>
        <w:rPr>
          <w:b/>
          <w:color w:val="000000" w:themeColor="text1"/>
        </w:rPr>
      </w:pPr>
      <w:r w:rsidRPr="000C0DF4">
        <w:rPr>
          <w:b/>
          <w:color w:val="000000" w:themeColor="text1"/>
        </w:rPr>
        <w:t xml:space="preserve">                                                                 </w:t>
      </w:r>
      <w:r w:rsidRPr="000C0DF4">
        <w:rPr>
          <w:b/>
          <w:color w:val="000000" w:themeColor="text1"/>
        </w:rPr>
        <w:tab/>
        <w:t xml:space="preserve">              </w:t>
      </w:r>
    </w:p>
    <w:p w:rsidR="00745C55" w:rsidRPr="000C0DF4" w:rsidRDefault="00745C55" w:rsidP="00745C55">
      <w:pPr>
        <w:jc w:val="both"/>
        <w:rPr>
          <w:b/>
          <w:color w:val="000000" w:themeColor="text1"/>
        </w:rPr>
      </w:pPr>
      <w:r w:rsidRPr="000C0DF4">
        <w:rPr>
          <w:b/>
          <w:color w:val="000000" w:themeColor="text1"/>
        </w:rPr>
        <w:t xml:space="preserve">                                                                                         </w:t>
      </w:r>
      <w:r>
        <w:rPr>
          <w:b/>
          <w:color w:val="000000" w:themeColor="text1"/>
        </w:rPr>
        <w:tab/>
        <w:t>Приказ от «__» _____20_</w:t>
      </w:r>
      <w:r w:rsidRPr="000C0DF4">
        <w:rPr>
          <w:b/>
          <w:color w:val="000000" w:themeColor="text1"/>
        </w:rPr>
        <w:t xml:space="preserve">_г. №___                                                                                 </w:t>
      </w:r>
    </w:p>
    <w:p w:rsidR="00745C55" w:rsidRPr="000C0DF4" w:rsidRDefault="00745C55" w:rsidP="00745C55">
      <w:pPr>
        <w:jc w:val="both"/>
        <w:rPr>
          <w:b/>
          <w:color w:val="000000" w:themeColor="text1"/>
        </w:rPr>
      </w:pPr>
      <w:r w:rsidRPr="000C0DF4">
        <w:rPr>
          <w:b/>
          <w:color w:val="000000" w:themeColor="text1"/>
        </w:rPr>
        <w:t>Мотивированное мнение</w:t>
      </w:r>
    </w:p>
    <w:p w:rsidR="00745C55" w:rsidRPr="000C0DF4" w:rsidRDefault="00745C55" w:rsidP="00745C55">
      <w:pPr>
        <w:jc w:val="both"/>
        <w:rPr>
          <w:b/>
          <w:color w:val="000000" w:themeColor="text1"/>
        </w:rPr>
      </w:pPr>
      <w:r w:rsidRPr="000C0DF4">
        <w:rPr>
          <w:b/>
          <w:color w:val="000000" w:themeColor="text1"/>
        </w:rPr>
        <w:t>первичной профсоюзной организации</w:t>
      </w:r>
    </w:p>
    <w:p w:rsidR="00745C55" w:rsidRPr="000C0DF4" w:rsidRDefault="00745C55" w:rsidP="00745C55">
      <w:pPr>
        <w:jc w:val="both"/>
        <w:rPr>
          <w:b/>
          <w:color w:val="000000" w:themeColor="text1"/>
        </w:rPr>
      </w:pPr>
      <w:r w:rsidRPr="000C0DF4">
        <w:rPr>
          <w:b/>
          <w:color w:val="000000" w:themeColor="text1"/>
        </w:rPr>
        <w:t>МАДОУ «Детский сад № 307»</w:t>
      </w:r>
    </w:p>
    <w:p w:rsidR="00745C55" w:rsidRPr="000C0DF4" w:rsidRDefault="00745C55" w:rsidP="00745C55">
      <w:pPr>
        <w:jc w:val="both"/>
        <w:rPr>
          <w:b/>
          <w:color w:val="000000" w:themeColor="text1"/>
        </w:rPr>
      </w:pPr>
      <w:r w:rsidRPr="000C0DF4">
        <w:rPr>
          <w:b/>
          <w:color w:val="000000" w:themeColor="text1"/>
        </w:rPr>
        <w:t>Протокол № ___ от «___» _______20___г.</w:t>
      </w:r>
    </w:p>
    <w:p w:rsidR="00745C55" w:rsidRPr="000C0DF4" w:rsidRDefault="00745C55" w:rsidP="00745C55">
      <w:pPr>
        <w:jc w:val="both"/>
        <w:rPr>
          <w:b/>
          <w:color w:val="000000" w:themeColor="text1"/>
        </w:rPr>
      </w:pPr>
    </w:p>
    <w:p w:rsidR="00745C55" w:rsidRPr="000C0DF4" w:rsidRDefault="00745C55" w:rsidP="00745C55">
      <w:pPr>
        <w:jc w:val="both"/>
        <w:rPr>
          <w:b/>
          <w:color w:val="000000" w:themeColor="text1"/>
        </w:rPr>
      </w:pPr>
      <w:r w:rsidRPr="000C0DF4">
        <w:rPr>
          <w:b/>
          <w:color w:val="000000" w:themeColor="text1"/>
        </w:rPr>
        <w:t>Председатель первичной</w:t>
      </w:r>
    </w:p>
    <w:p w:rsidR="00745C55" w:rsidRPr="000C0DF4" w:rsidRDefault="00745C55" w:rsidP="00745C55">
      <w:pPr>
        <w:jc w:val="both"/>
        <w:rPr>
          <w:b/>
          <w:color w:val="000000" w:themeColor="text1"/>
        </w:rPr>
      </w:pPr>
      <w:r w:rsidRPr="000C0DF4">
        <w:rPr>
          <w:b/>
          <w:color w:val="000000" w:themeColor="text1"/>
        </w:rPr>
        <w:t xml:space="preserve">профсоюзной организации ___________ </w:t>
      </w:r>
      <w:proofErr w:type="spellStart"/>
      <w:r w:rsidRPr="000C0DF4">
        <w:rPr>
          <w:b/>
          <w:color w:val="000000" w:themeColor="text1"/>
        </w:rPr>
        <w:t>В.Т.Мухаметова</w:t>
      </w:r>
      <w:proofErr w:type="spellEnd"/>
      <w:r w:rsidRPr="000C0DF4">
        <w:rPr>
          <w:b/>
          <w:color w:val="000000" w:themeColor="text1"/>
        </w:rPr>
        <w:tab/>
      </w:r>
    </w:p>
    <w:p w:rsidR="00745C55" w:rsidRDefault="00745C55" w:rsidP="00745C55">
      <w:pPr>
        <w:jc w:val="both"/>
        <w:rPr>
          <w:b/>
          <w:color w:val="000000" w:themeColor="text1"/>
        </w:rPr>
      </w:pPr>
    </w:p>
    <w:p w:rsidR="00745C55" w:rsidRPr="000C0DF4" w:rsidRDefault="00745C55" w:rsidP="00745C55">
      <w:pPr>
        <w:jc w:val="both"/>
        <w:rPr>
          <w:b/>
          <w:color w:val="000000" w:themeColor="text1"/>
        </w:rPr>
      </w:pPr>
    </w:p>
    <w:p w:rsidR="00745C55" w:rsidRPr="00F84152" w:rsidRDefault="00745C55" w:rsidP="00745C55">
      <w:pPr>
        <w:shd w:val="clear" w:color="auto" w:fill="FFFFFF"/>
        <w:tabs>
          <w:tab w:val="left" w:pos="851"/>
        </w:tabs>
        <w:jc w:val="center"/>
        <w:rPr>
          <w:color w:val="000000" w:themeColor="text1"/>
          <w:sz w:val="28"/>
        </w:rPr>
      </w:pPr>
      <w:r w:rsidRPr="00F84152">
        <w:rPr>
          <w:b/>
          <w:bCs/>
          <w:color w:val="000000" w:themeColor="text1"/>
          <w:sz w:val="28"/>
        </w:rPr>
        <w:t>ПОЛОЖЕНИЕ</w:t>
      </w:r>
    </w:p>
    <w:p w:rsidR="00745C55" w:rsidRPr="00F84152" w:rsidRDefault="00745C55" w:rsidP="00745C55">
      <w:pPr>
        <w:shd w:val="clear" w:color="auto" w:fill="FFFFFF"/>
        <w:tabs>
          <w:tab w:val="left" w:pos="851"/>
        </w:tabs>
        <w:jc w:val="center"/>
        <w:rPr>
          <w:color w:val="000000" w:themeColor="text1"/>
          <w:sz w:val="28"/>
        </w:rPr>
      </w:pPr>
      <w:r w:rsidRPr="00F84152">
        <w:rPr>
          <w:b/>
          <w:bCs/>
          <w:color w:val="000000" w:themeColor="text1"/>
          <w:spacing w:val="-1"/>
          <w:sz w:val="28"/>
        </w:rPr>
        <w:t>об административно-общественном контроле</w:t>
      </w:r>
    </w:p>
    <w:p w:rsidR="00745C55" w:rsidRPr="00F84152" w:rsidRDefault="00745C55" w:rsidP="00745C55">
      <w:pPr>
        <w:shd w:val="clear" w:color="auto" w:fill="FFFFFF"/>
        <w:tabs>
          <w:tab w:val="left" w:pos="851"/>
        </w:tabs>
        <w:jc w:val="center"/>
        <w:rPr>
          <w:b/>
          <w:bCs/>
          <w:color w:val="000000" w:themeColor="text1"/>
          <w:spacing w:val="-1"/>
          <w:sz w:val="28"/>
        </w:rPr>
      </w:pPr>
      <w:r w:rsidRPr="00F84152">
        <w:rPr>
          <w:b/>
          <w:bCs/>
          <w:color w:val="000000" w:themeColor="text1"/>
          <w:spacing w:val="-1"/>
          <w:sz w:val="28"/>
        </w:rPr>
        <w:t xml:space="preserve">за состоянием охраны труда Муниципального автономного дошкольного образовательного учреждения «Детский сад № 307 комбинированного вида с воспитанием и обучением на татарском языке» </w:t>
      </w:r>
    </w:p>
    <w:p w:rsidR="00745C55" w:rsidRPr="00F84152" w:rsidRDefault="00745C55" w:rsidP="00745C55">
      <w:pPr>
        <w:shd w:val="clear" w:color="auto" w:fill="FFFFFF"/>
        <w:tabs>
          <w:tab w:val="left" w:pos="851"/>
        </w:tabs>
        <w:jc w:val="center"/>
        <w:rPr>
          <w:b/>
          <w:bCs/>
          <w:color w:val="000000" w:themeColor="text1"/>
          <w:spacing w:val="-1"/>
          <w:sz w:val="28"/>
        </w:rPr>
      </w:pPr>
      <w:r w:rsidRPr="00F84152">
        <w:rPr>
          <w:b/>
          <w:bCs/>
          <w:color w:val="000000" w:themeColor="text1"/>
          <w:spacing w:val="-1"/>
          <w:sz w:val="28"/>
        </w:rPr>
        <w:t>Приволжского района г. Казани</w:t>
      </w:r>
    </w:p>
    <w:p w:rsidR="00745C55" w:rsidRPr="000C0DF4" w:rsidRDefault="00745C55" w:rsidP="00745C55">
      <w:pPr>
        <w:shd w:val="clear" w:color="auto" w:fill="FFFFFF"/>
        <w:tabs>
          <w:tab w:val="left" w:pos="851"/>
        </w:tabs>
        <w:ind w:firstLine="567"/>
        <w:jc w:val="both"/>
        <w:rPr>
          <w:color w:val="000000" w:themeColor="text1"/>
        </w:rPr>
      </w:pPr>
    </w:p>
    <w:p w:rsidR="00745C55" w:rsidRPr="000C0DF4" w:rsidRDefault="00745C55" w:rsidP="00D32799">
      <w:pPr>
        <w:widowControl w:val="0"/>
        <w:numPr>
          <w:ilvl w:val="0"/>
          <w:numId w:val="103"/>
        </w:numPr>
        <w:shd w:val="clear" w:color="auto" w:fill="FFFFFF"/>
        <w:tabs>
          <w:tab w:val="left" w:pos="709"/>
          <w:tab w:val="left" w:pos="1306"/>
        </w:tabs>
        <w:autoSpaceDE w:val="0"/>
        <w:autoSpaceDN w:val="0"/>
        <w:adjustRightInd w:val="0"/>
        <w:ind w:right="14" w:firstLine="426"/>
        <w:jc w:val="both"/>
        <w:rPr>
          <w:color w:val="000000" w:themeColor="text1"/>
          <w:spacing w:val="-28"/>
        </w:rPr>
      </w:pPr>
      <w:r w:rsidRPr="000C0DF4">
        <w:rPr>
          <w:color w:val="000000" w:themeColor="text1"/>
          <w:spacing w:val="-1"/>
        </w:rPr>
        <w:t xml:space="preserve">Административно-общественный контроль является основной формой контроля администрации и профсоюзного комитета МАДОУ за состоянием условий и безопасности труда </w:t>
      </w:r>
      <w:r w:rsidRPr="000C0DF4">
        <w:rPr>
          <w:color w:val="000000" w:themeColor="text1"/>
          <w:spacing w:val="-2"/>
        </w:rPr>
        <w:t xml:space="preserve">при проведении воспитательного-образовательного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0C0DF4">
        <w:rPr>
          <w:color w:val="000000" w:themeColor="text1"/>
          <w:spacing w:val="-1"/>
        </w:rPr>
        <w:t>труда, правил, норм, инструкций и других нормативно-технических документов.</w:t>
      </w:r>
    </w:p>
    <w:p w:rsidR="00745C55" w:rsidRPr="000C0DF4" w:rsidRDefault="00745C55" w:rsidP="00D32799">
      <w:pPr>
        <w:widowControl w:val="0"/>
        <w:numPr>
          <w:ilvl w:val="0"/>
          <w:numId w:val="103"/>
        </w:numPr>
        <w:shd w:val="clear" w:color="auto" w:fill="FFFFFF"/>
        <w:tabs>
          <w:tab w:val="left" w:pos="709"/>
          <w:tab w:val="left" w:pos="1306"/>
        </w:tabs>
        <w:autoSpaceDE w:val="0"/>
        <w:autoSpaceDN w:val="0"/>
        <w:adjustRightInd w:val="0"/>
        <w:ind w:right="19" w:firstLine="426"/>
        <w:jc w:val="both"/>
        <w:rPr>
          <w:color w:val="000000" w:themeColor="text1"/>
          <w:spacing w:val="-14"/>
        </w:rPr>
      </w:pPr>
      <w:r w:rsidRPr="000C0DF4">
        <w:rPr>
          <w:color w:val="000000" w:themeColor="text1"/>
        </w:rPr>
        <w:t>Заведующий МАДОУ издает приказ о введении в действие административно-</w:t>
      </w:r>
      <w:r w:rsidRPr="000C0DF4">
        <w:rPr>
          <w:color w:val="000000" w:themeColor="text1"/>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0C0DF4">
        <w:rPr>
          <w:color w:val="000000" w:themeColor="text1"/>
        </w:rPr>
        <w:t>контроля.</w:t>
      </w:r>
    </w:p>
    <w:p w:rsidR="00745C55" w:rsidRPr="000C0DF4" w:rsidRDefault="00745C55" w:rsidP="00745C55">
      <w:pPr>
        <w:shd w:val="clear" w:color="auto" w:fill="FFFFFF"/>
        <w:tabs>
          <w:tab w:val="left" w:pos="709"/>
        </w:tabs>
        <w:ind w:right="14" w:firstLine="426"/>
        <w:jc w:val="both"/>
        <w:rPr>
          <w:color w:val="000000" w:themeColor="text1"/>
        </w:rPr>
      </w:pPr>
      <w:r w:rsidRPr="000C0DF4">
        <w:rPr>
          <w:color w:val="000000" w:themeColor="text1"/>
        </w:rPr>
        <w:t>Приказ издается 1 раз в 5 лет. При изменении ответственных должностных лиц, осуществляющих контроль, выпускается дополнение к приказу.</w:t>
      </w:r>
    </w:p>
    <w:p w:rsidR="00745C55" w:rsidRPr="000C0DF4" w:rsidRDefault="00745C55" w:rsidP="00745C55">
      <w:pPr>
        <w:shd w:val="clear" w:color="auto" w:fill="FFFFFF"/>
        <w:tabs>
          <w:tab w:val="left" w:pos="709"/>
          <w:tab w:val="left" w:pos="851"/>
        </w:tabs>
        <w:ind w:firstLine="426"/>
        <w:jc w:val="both"/>
        <w:rPr>
          <w:color w:val="000000" w:themeColor="text1"/>
        </w:rPr>
      </w:pPr>
      <w:r w:rsidRPr="000C0DF4">
        <w:rPr>
          <w:color w:val="000000" w:themeColor="text1"/>
          <w:spacing w:val="-11"/>
        </w:rPr>
        <w:t>3.</w:t>
      </w:r>
      <w:r w:rsidRPr="000C0DF4">
        <w:rPr>
          <w:color w:val="000000" w:themeColor="text1"/>
        </w:rPr>
        <w:tab/>
        <w:t>Руководство организацией административно-общественного контроля осуществляет заведующий МАДОУ</w:t>
      </w:r>
      <w:r w:rsidRPr="000C0DF4">
        <w:rPr>
          <w:color w:val="000000" w:themeColor="text1"/>
          <w:spacing w:val="-1"/>
        </w:rPr>
        <w:t>.</w:t>
      </w:r>
    </w:p>
    <w:p w:rsidR="00745C55" w:rsidRPr="000C0DF4" w:rsidRDefault="00745C55" w:rsidP="00745C55">
      <w:pPr>
        <w:shd w:val="clear" w:color="auto" w:fill="FFFFFF"/>
        <w:tabs>
          <w:tab w:val="left" w:pos="709"/>
          <w:tab w:val="left" w:pos="851"/>
          <w:tab w:val="left" w:pos="1406"/>
        </w:tabs>
        <w:ind w:right="10" w:firstLine="426"/>
        <w:jc w:val="both"/>
        <w:rPr>
          <w:color w:val="000000" w:themeColor="text1"/>
        </w:rPr>
      </w:pPr>
      <w:r w:rsidRPr="000C0DF4">
        <w:rPr>
          <w:color w:val="000000" w:themeColor="text1"/>
          <w:spacing w:val="-12"/>
        </w:rPr>
        <w:t>4.</w:t>
      </w:r>
      <w:r w:rsidRPr="000C0DF4">
        <w:rPr>
          <w:color w:val="000000" w:themeColor="text1"/>
        </w:rPr>
        <w:tab/>
        <w:t xml:space="preserve">По периодичности проверок, составу комиссии и характеру проверяемых вопросов </w:t>
      </w:r>
      <w:r w:rsidRPr="000C0DF4">
        <w:rPr>
          <w:color w:val="000000" w:themeColor="text1"/>
          <w:spacing w:val="-1"/>
        </w:rPr>
        <w:t>по охране административно-общественный контроль проводится по трем ступеням.</w:t>
      </w:r>
    </w:p>
    <w:p w:rsidR="00745C55" w:rsidRPr="000C0DF4" w:rsidRDefault="00745C55" w:rsidP="00745C55">
      <w:pPr>
        <w:shd w:val="clear" w:color="auto" w:fill="FFFFFF"/>
        <w:tabs>
          <w:tab w:val="left" w:pos="709"/>
        </w:tabs>
        <w:ind w:firstLine="426"/>
        <w:jc w:val="both"/>
        <w:rPr>
          <w:color w:val="000000" w:themeColor="text1"/>
        </w:rPr>
      </w:pPr>
      <w:r w:rsidRPr="000C0DF4">
        <w:rPr>
          <w:b/>
          <w:bCs/>
          <w:color w:val="000000" w:themeColor="text1"/>
          <w:spacing w:val="-1"/>
        </w:rPr>
        <w:t xml:space="preserve">4.1. </w:t>
      </w:r>
      <w:r w:rsidRPr="000C0DF4">
        <w:rPr>
          <w:b/>
          <w:bCs/>
          <w:i/>
          <w:iCs/>
          <w:color w:val="000000" w:themeColor="text1"/>
          <w:spacing w:val="-1"/>
        </w:rPr>
        <w:t>Первая ступень контроля</w:t>
      </w:r>
    </w:p>
    <w:p w:rsidR="00745C55" w:rsidRPr="000C0DF4" w:rsidRDefault="00745C55" w:rsidP="00D32799">
      <w:pPr>
        <w:widowControl w:val="0"/>
        <w:numPr>
          <w:ilvl w:val="0"/>
          <w:numId w:val="104"/>
        </w:numPr>
        <w:shd w:val="clear" w:color="auto" w:fill="FFFFFF"/>
        <w:tabs>
          <w:tab w:val="left" w:pos="709"/>
          <w:tab w:val="left" w:pos="1570"/>
        </w:tabs>
        <w:autoSpaceDE w:val="0"/>
        <w:autoSpaceDN w:val="0"/>
        <w:adjustRightInd w:val="0"/>
        <w:ind w:right="10" w:firstLine="426"/>
        <w:jc w:val="both"/>
        <w:rPr>
          <w:color w:val="000000" w:themeColor="text1"/>
          <w:spacing w:val="-3"/>
        </w:rPr>
      </w:pPr>
      <w:r w:rsidRPr="000C0DF4">
        <w:rPr>
          <w:color w:val="000000" w:themeColor="text1"/>
          <w:spacing w:val="-1"/>
        </w:rPr>
        <w:t>Первая ступень контроля осуществляется воспитателями, педагогами и другими работниками МАДОУ ежедневно перед началом рабочего дня па своем рабочем месте.</w:t>
      </w:r>
    </w:p>
    <w:p w:rsidR="00745C55" w:rsidRPr="000C0DF4" w:rsidRDefault="00745C55" w:rsidP="00D32799">
      <w:pPr>
        <w:widowControl w:val="0"/>
        <w:numPr>
          <w:ilvl w:val="0"/>
          <w:numId w:val="104"/>
        </w:numPr>
        <w:shd w:val="clear" w:color="auto" w:fill="FFFFFF"/>
        <w:tabs>
          <w:tab w:val="left" w:pos="709"/>
          <w:tab w:val="left" w:pos="1570"/>
        </w:tabs>
        <w:autoSpaceDE w:val="0"/>
        <w:autoSpaceDN w:val="0"/>
        <w:adjustRightInd w:val="0"/>
        <w:ind w:firstLine="426"/>
        <w:jc w:val="both"/>
        <w:rPr>
          <w:color w:val="000000" w:themeColor="text1"/>
          <w:spacing w:val="-4"/>
        </w:rPr>
      </w:pPr>
      <w:r w:rsidRPr="000C0DF4">
        <w:rPr>
          <w:color w:val="000000" w:themeColor="text1"/>
          <w:spacing w:val="-1"/>
        </w:rPr>
        <w:t>На первой ступени административно-общественного контроля проверяется:</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rPr>
        <w:t>состояние и организация рабочего места (наличие и исправность приборов, инструментов, приспособлений и т.п.);</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rPr>
        <w:t>исправность и соответствие требованиям безопасности оборудования, машин, механизмов, электрооборудования, электрических сетей;</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spacing w:val="-2"/>
        </w:rPr>
        <w:t xml:space="preserve">обеспечение санитарно-гигиенических норм (освещенности, вентиляции, теплового режима, </w:t>
      </w:r>
      <w:r w:rsidRPr="000C0DF4">
        <w:rPr>
          <w:color w:val="000000" w:themeColor="text1"/>
        </w:rPr>
        <w:t>шума, запыленности и т.п.);</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spacing w:val="-1"/>
        </w:rPr>
        <w:t>наличие и правильное использование средств индивидуальной зашиты;</w:t>
      </w:r>
    </w:p>
    <w:p w:rsidR="00745C55" w:rsidRPr="000C0DF4" w:rsidRDefault="00745C55" w:rsidP="00D32799">
      <w:pPr>
        <w:widowControl w:val="0"/>
        <w:numPr>
          <w:ilvl w:val="0"/>
          <w:numId w:val="105"/>
        </w:numPr>
        <w:shd w:val="clear" w:color="auto" w:fill="FFFFFF"/>
        <w:tabs>
          <w:tab w:val="left" w:pos="614"/>
          <w:tab w:val="left" w:pos="709"/>
        </w:tabs>
        <w:autoSpaceDE w:val="0"/>
        <w:autoSpaceDN w:val="0"/>
        <w:adjustRightInd w:val="0"/>
        <w:ind w:firstLine="426"/>
        <w:jc w:val="both"/>
        <w:rPr>
          <w:color w:val="000000" w:themeColor="text1"/>
        </w:rPr>
      </w:pPr>
      <w:r w:rsidRPr="000C0DF4">
        <w:rPr>
          <w:color w:val="000000" w:themeColor="text1"/>
          <w:spacing w:val="-1"/>
        </w:rPr>
        <w:lastRenderedPageBreak/>
        <w:t>наличие инструкций по охране труда.</w:t>
      </w:r>
    </w:p>
    <w:p w:rsidR="00745C55" w:rsidRPr="000C0DF4" w:rsidRDefault="00745C55" w:rsidP="00745C55">
      <w:pPr>
        <w:shd w:val="clear" w:color="auto" w:fill="FFFFFF"/>
        <w:tabs>
          <w:tab w:val="left" w:pos="709"/>
          <w:tab w:val="left" w:pos="1276"/>
        </w:tabs>
        <w:ind w:firstLine="426"/>
        <w:jc w:val="both"/>
        <w:rPr>
          <w:color w:val="000000" w:themeColor="text1"/>
        </w:rPr>
      </w:pPr>
      <w:r w:rsidRPr="000C0DF4">
        <w:rPr>
          <w:color w:val="000000" w:themeColor="text1"/>
          <w:spacing w:val="-5"/>
        </w:rPr>
        <w:t>4.1.3.</w:t>
      </w:r>
      <w:r w:rsidRPr="000C0DF4">
        <w:rPr>
          <w:color w:val="000000" w:themeColor="text1"/>
        </w:rPr>
        <w:tab/>
      </w:r>
      <w:r w:rsidRPr="000C0DF4">
        <w:rPr>
          <w:color w:val="000000" w:themeColor="text1"/>
          <w:spacing w:val="-1"/>
        </w:rPr>
        <w:t xml:space="preserve">Устранение выявленных нарушений должно проводится незамедлительно. Если </w:t>
      </w:r>
      <w:r w:rsidRPr="000C0DF4">
        <w:rPr>
          <w:color w:val="000000" w:themeColor="text1"/>
        </w:rPr>
        <w:t xml:space="preserve">недостатки, выявленные проверкой, нельзя устранить сразу, а они могут причинить ущерб здоровью воспитанников или работников, необходимо приостановить работу на объекте и </w:t>
      </w:r>
      <w:r w:rsidRPr="000C0DF4">
        <w:rPr>
          <w:color w:val="000000" w:themeColor="text1"/>
          <w:spacing w:val="-1"/>
        </w:rPr>
        <w:t>доложить об этом заведующему МАДОУ для принятия соответствующих мер.</w:t>
      </w:r>
    </w:p>
    <w:p w:rsidR="00745C55" w:rsidRPr="000C0DF4" w:rsidRDefault="00745C55" w:rsidP="00745C55">
      <w:pPr>
        <w:tabs>
          <w:tab w:val="left" w:pos="709"/>
        </w:tabs>
        <w:ind w:firstLine="426"/>
        <w:jc w:val="both"/>
        <w:rPr>
          <w:color w:val="000000" w:themeColor="text1"/>
        </w:rPr>
      </w:pPr>
      <w:r w:rsidRPr="000C0DF4">
        <w:rPr>
          <w:color w:val="000000" w:themeColor="text1"/>
        </w:rPr>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МАДОУ (рабочий по обслуживанию здания и сооружений).</w:t>
      </w:r>
    </w:p>
    <w:p w:rsidR="00745C55" w:rsidRPr="000C0DF4" w:rsidRDefault="00745C55" w:rsidP="00745C55">
      <w:pPr>
        <w:tabs>
          <w:tab w:val="left" w:pos="709"/>
        </w:tabs>
        <w:ind w:firstLine="426"/>
        <w:jc w:val="both"/>
        <w:rPr>
          <w:i/>
          <w:color w:val="000000" w:themeColor="text1"/>
        </w:rPr>
      </w:pPr>
      <w:r w:rsidRPr="000C0DF4">
        <w:rPr>
          <w:b/>
          <w:color w:val="000000" w:themeColor="text1"/>
        </w:rPr>
        <w:t xml:space="preserve">4.2. </w:t>
      </w:r>
      <w:r w:rsidRPr="000C0DF4">
        <w:rPr>
          <w:b/>
          <w:i/>
          <w:color w:val="000000" w:themeColor="text1"/>
        </w:rPr>
        <w:t>Вторая ступень контроля</w:t>
      </w:r>
    </w:p>
    <w:p w:rsidR="00745C55" w:rsidRPr="000C0DF4" w:rsidRDefault="00745C55" w:rsidP="00745C55">
      <w:pPr>
        <w:tabs>
          <w:tab w:val="left" w:pos="709"/>
        </w:tabs>
        <w:ind w:firstLine="426"/>
        <w:jc w:val="both"/>
        <w:rPr>
          <w:color w:val="000000" w:themeColor="text1"/>
        </w:rPr>
      </w:pPr>
      <w:r w:rsidRPr="000C0DF4">
        <w:rPr>
          <w:color w:val="000000" w:themeColor="text1"/>
        </w:rPr>
        <w:t>4.2.1. Вторая ступень контроля осуществляется заместителем заведующего по ХР (завхозом) совместно с представителем профкома не реже одного раза в месяц.</w:t>
      </w:r>
    </w:p>
    <w:p w:rsidR="00745C55" w:rsidRPr="000C0DF4" w:rsidRDefault="00745C55" w:rsidP="00745C55">
      <w:pPr>
        <w:tabs>
          <w:tab w:val="left" w:pos="709"/>
        </w:tabs>
        <w:ind w:firstLine="426"/>
        <w:jc w:val="both"/>
        <w:rPr>
          <w:color w:val="000000" w:themeColor="text1"/>
        </w:rPr>
      </w:pPr>
      <w:r w:rsidRPr="000C0DF4">
        <w:rPr>
          <w:color w:val="000000" w:themeColor="text1"/>
        </w:rPr>
        <w:t>4.2.2. На второй ступени контроля проверяется:</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организация и результаты работы на первой ступени контроля;</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выполнение приказов, предписаний и мероприятий по охране труда, профилактике травматизма;</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обеспечение безопасных условий проведения воспитательно-образовательного процесса во всех учебных и производственных помещениях;</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соблюдение требований охраны труда при эксплуатации производственного и энергетического оборудования, машин и механизмов;</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 xml:space="preserve"> состояние спортинвентаря в спортивном зале;</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исправность и эффективность работы вентиляционных установок;</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наличие и правильность использования средств индивидуальной защиты;</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745C55" w:rsidRPr="000C0DF4" w:rsidRDefault="00745C55" w:rsidP="00D32799">
      <w:pPr>
        <w:numPr>
          <w:ilvl w:val="0"/>
          <w:numId w:val="101"/>
        </w:numPr>
        <w:tabs>
          <w:tab w:val="left" w:pos="709"/>
        </w:tabs>
        <w:ind w:left="0" w:firstLine="426"/>
        <w:jc w:val="both"/>
        <w:rPr>
          <w:color w:val="000000" w:themeColor="text1"/>
        </w:rPr>
      </w:pPr>
      <w:r w:rsidRPr="000C0DF4">
        <w:rPr>
          <w:color w:val="000000" w:themeColor="text1"/>
        </w:rPr>
        <w:t>состояние санитарно-бытовых помещений.</w:t>
      </w:r>
    </w:p>
    <w:p w:rsidR="00745C55" w:rsidRPr="000C0DF4" w:rsidRDefault="00745C55" w:rsidP="00745C55">
      <w:pPr>
        <w:tabs>
          <w:tab w:val="left" w:pos="709"/>
        </w:tabs>
        <w:ind w:firstLine="426"/>
        <w:jc w:val="both"/>
        <w:rPr>
          <w:color w:val="000000" w:themeColor="text1"/>
        </w:rPr>
      </w:pPr>
      <w:r w:rsidRPr="000C0DF4">
        <w:rPr>
          <w:color w:val="000000" w:themeColor="text1"/>
        </w:rP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745C55" w:rsidRPr="000C0DF4" w:rsidRDefault="00745C55" w:rsidP="00745C55">
      <w:pPr>
        <w:tabs>
          <w:tab w:val="left" w:pos="709"/>
        </w:tabs>
        <w:ind w:firstLine="426"/>
        <w:jc w:val="both"/>
        <w:rPr>
          <w:color w:val="000000" w:themeColor="text1"/>
        </w:rPr>
      </w:pPr>
      <w:r w:rsidRPr="000C0DF4">
        <w:rPr>
          <w:color w:val="000000" w:themeColor="text1"/>
        </w:rPr>
        <w:t>4.2.4. Результаты проверки регистрируются в журнале административно-общественного контроля, который хранится у заместителя заведующего ХР (завхоза).</w:t>
      </w:r>
    </w:p>
    <w:p w:rsidR="00745C55" w:rsidRPr="000C0DF4" w:rsidRDefault="00745C55" w:rsidP="00745C55">
      <w:pPr>
        <w:tabs>
          <w:tab w:val="left" w:pos="709"/>
        </w:tabs>
        <w:ind w:firstLine="426"/>
        <w:jc w:val="both"/>
        <w:rPr>
          <w:color w:val="000000" w:themeColor="text1"/>
        </w:rPr>
      </w:pPr>
      <w:r w:rsidRPr="000C0DF4">
        <w:rPr>
          <w:color w:val="000000" w:themeColor="text1"/>
        </w:rPr>
        <w:t>Комиссия, осуществляющая контроль, намечает мероприятия, исполнителей и сроки устранения нарушений.</w:t>
      </w:r>
    </w:p>
    <w:p w:rsidR="00745C55" w:rsidRPr="000C0DF4" w:rsidRDefault="00745C55" w:rsidP="00745C55">
      <w:pPr>
        <w:tabs>
          <w:tab w:val="left" w:pos="709"/>
        </w:tabs>
        <w:ind w:firstLine="426"/>
        <w:jc w:val="both"/>
        <w:rPr>
          <w:b/>
          <w:i/>
          <w:color w:val="000000" w:themeColor="text1"/>
        </w:rPr>
      </w:pPr>
      <w:r w:rsidRPr="000C0DF4">
        <w:rPr>
          <w:b/>
          <w:color w:val="000000" w:themeColor="text1"/>
        </w:rPr>
        <w:t xml:space="preserve">4.3. </w:t>
      </w:r>
      <w:r w:rsidRPr="000C0DF4">
        <w:rPr>
          <w:b/>
          <w:i/>
          <w:color w:val="000000" w:themeColor="text1"/>
        </w:rPr>
        <w:t>Третья ступень контроля</w:t>
      </w:r>
    </w:p>
    <w:p w:rsidR="00745C55" w:rsidRPr="000C0DF4" w:rsidRDefault="00745C55" w:rsidP="00745C55">
      <w:pPr>
        <w:tabs>
          <w:tab w:val="left" w:pos="709"/>
        </w:tabs>
        <w:ind w:firstLine="426"/>
        <w:jc w:val="both"/>
        <w:rPr>
          <w:color w:val="000000" w:themeColor="text1"/>
        </w:rPr>
      </w:pPr>
      <w:r w:rsidRPr="000C0DF4">
        <w:rPr>
          <w:color w:val="000000" w:themeColor="text1"/>
        </w:rPr>
        <w:t>4.3.1. Третья ступень контроля осуществляется комиссией, возглавляемой заведующим МАДОУ и председателем профсоюзного комитета, не реже одного раза в квартал.</w:t>
      </w:r>
    </w:p>
    <w:p w:rsidR="00745C55" w:rsidRPr="000C0DF4" w:rsidRDefault="00745C55" w:rsidP="00745C55">
      <w:pPr>
        <w:tabs>
          <w:tab w:val="left" w:pos="709"/>
        </w:tabs>
        <w:ind w:firstLine="426"/>
        <w:jc w:val="both"/>
        <w:rPr>
          <w:color w:val="000000" w:themeColor="text1"/>
        </w:rPr>
      </w:pPr>
      <w:r w:rsidRPr="000C0DF4">
        <w:rPr>
          <w:color w:val="000000" w:themeColor="text1"/>
        </w:rPr>
        <w:t>В состав комиссии входят заместитель заведующего по ХР (завхоз), старший воспитатель, медицинские работники, представители общественных организаций.</w:t>
      </w:r>
    </w:p>
    <w:p w:rsidR="00745C55" w:rsidRPr="000C0DF4" w:rsidRDefault="00745C55" w:rsidP="00745C55">
      <w:pPr>
        <w:tabs>
          <w:tab w:val="left" w:pos="709"/>
        </w:tabs>
        <w:ind w:firstLine="426"/>
        <w:jc w:val="both"/>
        <w:rPr>
          <w:color w:val="000000" w:themeColor="text1"/>
        </w:rPr>
      </w:pPr>
      <w:r w:rsidRPr="000C0DF4">
        <w:rPr>
          <w:color w:val="000000" w:themeColor="text1"/>
        </w:rPr>
        <w:t>4.3.2. На третьей ступени контроля проверяется:</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организация и результаты работы первой и второй ступеней контроля;</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выполнение приказов и распоряжений заведующего МАДОУ по вопросам охраны труда;</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выполнение мероприятий, предусмотренных Соглашением по охране труда между администрацией и профсоюзом;</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обеспеченность сотрудников спецодеждой и другими средствами индивидуальной защиты, правильность их выдачи, хранения, организация стирки, чистки и ремонта;</w:t>
      </w:r>
    </w:p>
    <w:p w:rsidR="00745C55" w:rsidRPr="000C0DF4" w:rsidRDefault="00745C55" w:rsidP="00D32799">
      <w:pPr>
        <w:numPr>
          <w:ilvl w:val="0"/>
          <w:numId w:val="102"/>
        </w:numPr>
        <w:tabs>
          <w:tab w:val="left" w:pos="709"/>
        </w:tabs>
        <w:ind w:left="0" w:firstLine="426"/>
        <w:jc w:val="both"/>
        <w:rPr>
          <w:color w:val="000000" w:themeColor="text1"/>
        </w:rPr>
      </w:pPr>
      <w:r w:rsidRPr="000C0DF4">
        <w:rPr>
          <w:color w:val="000000" w:themeColor="text1"/>
        </w:rPr>
        <w:t>соблюдение установленного режима труда и отдыха.</w:t>
      </w:r>
    </w:p>
    <w:p w:rsidR="00745C55" w:rsidRPr="000C0DF4" w:rsidRDefault="00745C55" w:rsidP="00745C55">
      <w:pPr>
        <w:tabs>
          <w:tab w:val="left" w:pos="709"/>
        </w:tabs>
        <w:ind w:firstLine="426"/>
        <w:jc w:val="both"/>
        <w:rPr>
          <w:color w:val="000000" w:themeColor="text1"/>
        </w:rPr>
      </w:pPr>
      <w:r w:rsidRPr="000C0DF4">
        <w:rPr>
          <w:color w:val="000000" w:themeColor="text1"/>
        </w:rPr>
        <w:lastRenderedPageBreak/>
        <w:t xml:space="preserve">4.3.3. В случае нарушения правил и норм охраны труда, которое может причинить ущерб здоровью воспитанников или работников, или привести к аварии, комиссия обязана приостановить работу до устранения этого нарушения. </w:t>
      </w:r>
    </w:p>
    <w:p w:rsidR="00745C55" w:rsidRPr="000C0DF4" w:rsidRDefault="00745C55" w:rsidP="00745C55">
      <w:pPr>
        <w:tabs>
          <w:tab w:val="left" w:pos="709"/>
        </w:tabs>
        <w:ind w:firstLine="426"/>
        <w:jc w:val="both"/>
        <w:rPr>
          <w:color w:val="000000" w:themeColor="text1"/>
        </w:rPr>
      </w:pPr>
      <w:r w:rsidRPr="000C0DF4">
        <w:rPr>
          <w:color w:val="000000" w:themeColor="text1"/>
        </w:rPr>
        <w:t>4.3.4. Результаты проверки и выявленные недостатки регистрируются в журнале административно-общественного контроля.</w:t>
      </w:r>
    </w:p>
    <w:p w:rsidR="00745C55" w:rsidRPr="000C0DF4" w:rsidRDefault="00745C55" w:rsidP="00745C55">
      <w:pPr>
        <w:tabs>
          <w:tab w:val="left" w:pos="709"/>
        </w:tabs>
        <w:ind w:firstLine="426"/>
        <w:jc w:val="both"/>
        <w:rPr>
          <w:color w:val="000000" w:themeColor="text1"/>
        </w:rPr>
      </w:pPr>
      <w:r w:rsidRPr="000C0DF4">
        <w:rPr>
          <w:color w:val="000000" w:themeColor="text1"/>
        </w:rPr>
        <w:t>4.3.5. Итоги третьей ступени контроля должны быть обсуждены на совещании при участии заведующего МАДОУ, председателя профсоюзного комитета и должностных лиц, ответственных за организацию работы по охране труда.</w:t>
      </w:r>
    </w:p>
    <w:p w:rsidR="00745C55" w:rsidRPr="000C0DF4" w:rsidRDefault="00745C55" w:rsidP="00745C55">
      <w:pPr>
        <w:tabs>
          <w:tab w:val="left" w:pos="709"/>
        </w:tabs>
        <w:ind w:firstLine="426"/>
        <w:jc w:val="both"/>
        <w:rPr>
          <w:color w:val="000000" w:themeColor="text1"/>
        </w:rPr>
      </w:pPr>
      <w:r w:rsidRPr="000C0DF4">
        <w:rPr>
          <w:color w:val="000000" w:themeColor="text1"/>
        </w:rPr>
        <w:t>На совещании также проводится анализ несчастных случаев и заболеваемости воспитанников и работников, намечаются меры по профилактике травматизма и заболеваемости.</w:t>
      </w:r>
    </w:p>
    <w:p w:rsidR="00745C55" w:rsidRPr="000C0DF4" w:rsidRDefault="00745C55" w:rsidP="00745C55">
      <w:pPr>
        <w:tabs>
          <w:tab w:val="left" w:pos="709"/>
        </w:tabs>
        <w:ind w:firstLine="426"/>
        <w:jc w:val="both"/>
        <w:rPr>
          <w:color w:val="000000" w:themeColor="text1"/>
        </w:rPr>
      </w:pPr>
      <w:r w:rsidRPr="000C0DF4">
        <w:rPr>
          <w:color w:val="000000" w:themeColor="text1"/>
        </w:rPr>
        <w:t>При необходимости намеченные мероприятия по устранению нарушений охраны труда отражаются  в приказе заведующего МАДОУ.</w:t>
      </w:r>
    </w:p>
    <w:p w:rsidR="00745C55" w:rsidRPr="000C0DF4" w:rsidRDefault="00745C55" w:rsidP="00745C55">
      <w:pPr>
        <w:ind w:firstLine="426"/>
        <w:jc w:val="both"/>
        <w:rPr>
          <w:color w:val="000000" w:themeColor="text1"/>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color w:val="000000" w:themeColor="text1"/>
          <w:lang w:eastAsia="en-US"/>
        </w:rPr>
      </w:pPr>
    </w:p>
    <w:p w:rsidR="00745C55" w:rsidRPr="000C0DF4" w:rsidRDefault="00745C55" w:rsidP="00745C55">
      <w:pPr>
        <w:shd w:val="clear" w:color="auto" w:fill="FFFFFF"/>
        <w:tabs>
          <w:tab w:val="left" w:pos="851"/>
          <w:tab w:val="left" w:pos="993"/>
        </w:tabs>
        <w:ind w:firstLine="426"/>
        <w:jc w:val="both"/>
        <w:rPr>
          <w:color w:val="000000" w:themeColor="text1"/>
          <w:lang w:eastAsia="en-US"/>
        </w:rPr>
      </w:pPr>
    </w:p>
    <w:p w:rsidR="00745C55" w:rsidRPr="000C0DF4" w:rsidRDefault="00745C55" w:rsidP="00745C55">
      <w:pPr>
        <w:shd w:val="clear" w:color="auto" w:fill="FFFFFF"/>
        <w:tabs>
          <w:tab w:val="left" w:pos="851"/>
          <w:tab w:val="left" w:pos="993"/>
        </w:tabs>
        <w:ind w:firstLine="426"/>
        <w:jc w:val="both"/>
        <w:rPr>
          <w:color w:val="000000" w:themeColor="text1"/>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Default="00745C55" w:rsidP="00745C55">
      <w:pPr>
        <w:shd w:val="clear" w:color="auto" w:fill="FFFFFF"/>
        <w:tabs>
          <w:tab w:val="left" w:pos="851"/>
          <w:tab w:val="left" w:pos="993"/>
        </w:tabs>
        <w:ind w:firstLine="426"/>
        <w:jc w:val="both"/>
        <w:rPr>
          <w:lang w:eastAsia="en-US"/>
        </w:rPr>
      </w:pPr>
    </w:p>
    <w:p w:rsidR="00745C55" w:rsidRPr="00F84152" w:rsidRDefault="00745C55" w:rsidP="00745C55">
      <w:pPr>
        <w:jc w:val="right"/>
        <w:rPr>
          <w:b/>
        </w:rPr>
      </w:pPr>
      <w:r w:rsidRPr="00F84152">
        <w:rPr>
          <w:b/>
        </w:rPr>
        <w:lastRenderedPageBreak/>
        <w:t>Приложение № 22</w:t>
      </w:r>
    </w:p>
    <w:p w:rsidR="00F84152" w:rsidRPr="009665DE" w:rsidRDefault="00F84152" w:rsidP="00745C55">
      <w:pPr>
        <w:jc w:val="right"/>
        <w:rPr>
          <w:b/>
          <w:i/>
        </w:rPr>
      </w:pPr>
    </w:p>
    <w:p w:rsidR="00745C55" w:rsidRPr="009665DE" w:rsidRDefault="00745C55" w:rsidP="00745C55">
      <w:pPr>
        <w:jc w:val="right"/>
        <w:rPr>
          <w:i/>
        </w:rPr>
      </w:pPr>
      <w:r w:rsidRPr="009665DE">
        <w:rPr>
          <w:i/>
        </w:rPr>
        <w:t>к постановлению</w:t>
      </w:r>
    </w:p>
    <w:p w:rsidR="00745C55" w:rsidRPr="009665DE" w:rsidRDefault="00745C55" w:rsidP="00745C55">
      <w:pPr>
        <w:jc w:val="right"/>
        <w:rPr>
          <w:i/>
        </w:rPr>
      </w:pPr>
      <w:r w:rsidRPr="009665DE">
        <w:rPr>
          <w:i/>
        </w:rPr>
        <w:t xml:space="preserve">Исполкома Профсоюза </w:t>
      </w:r>
    </w:p>
    <w:p w:rsidR="00745C55" w:rsidRPr="009665DE" w:rsidRDefault="00745C55" w:rsidP="00745C55">
      <w:pPr>
        <w:ind w:left="4536"/>
        <w:jc w:val="right"/>
        <w:rPr>
          <w:i/>
        </w:rPr>
      </w:pPr>
      <w:r w:rsidRPr="009665DE">
        <w:rPr>
          <w:i/>
        </w:rPr>
        <w:t>от 19 июня 2019 г. № 17-15</w:t>
      </w:r>
    </w:p>
    <w:p w:rsidR="00745C55" w:rsidRPr="009665DE" w:rsidRDefault="00745C55" w:rsidP="00745C55"/>
    <w:p w:rsidR="00745C55" w:rsidRPr="00F84152" w:rsidRDefault="00745C55" w:rsidP="00745C55">
      <w:pPr>
        <w:pStyle w:val="10"/>
        <w:rPr>
          <w:sz w:val="32"/>
          <w:szCs w:val="24"/>
        </w:rPr>
      </w:pPr>
      <w:r w:rsidRPr="00F84152">
        <w:rPr>
          <w:sz w:val="32"/>
          <w:szCs w:val="24"/>
        </w:rPr>
        <w:t>Положение</w:t>
      </w:r>
    </w:p>
    <w:p w:rsidR="00745C55" w:rsidRPr="00F84152" w:rsidRDefault="00745C55" w:rsidP="00745C55">
      <w:pPr>
        <w:jc w:val="center"/>
        <w:rPr>
          <w:b/>
          <w:sz w:val="28"/>
        </w:rPr>
      </w:pPr>
      <w:r w:rsidRPr="00F84152">
        <w:rPr>
          <w:b/>
          <w:sz w:val="28"/>
        </w:rPr>
        <w:t>об уполномоченном (доверенном) лице по охране труда</w:t>
      </w:r>
    </w:p>
    <w:p w:rsidR="00745C55" w:rsidRPr="00F84152" w:rsidRDefault="00745C55" w:rsidP="00745C55">
      <w:pPr>
        <w:jc w:val="center"/>
        <w:rPr>
          <w:b/>
          <w:sz w:val="28"/>
        </w:rPr>
      </w:pPr>
      <w:r w:rsidRPr="00F84152">
        <w:rPr>
          <w:b/>
          <w:sz w:val="28"/>
        </w:rPr>
        <w:t>профсоюзного комитета образовательной организации</w:t>
      </w:r>
    </w:p>
    <w:p w:rsidR="00745C55" w:rsidRPr="00F84152" w:rsidRDefault="00745C55" w:rsidP="00745C55">
      <w:pPr>
        <w:jc w:val="center"/>
        <w:rPr>
          <w:b/>
          <w:sz w:val="28"/>
        </w:rPr>
      </w:pPr>
      <w:r w:rsidRPr="00F84152">
        <w:rPr>
          <w:b/>
          <w:sz w:val="28"/>
        </w:rPr>
        <w:t>в Муниципальном автономном дошкольном образовательном учреждении «Детский сад №307 комбинированного вида с воспитанием и обучением на татарском языке» Приволжского района г. Казани</w:t>
      </w:r>
    </w:p>
    <w:p w:rsidR="00745C55" w:rsidRPr="009665DE" w:rsidRDefault="00745C55" w:rsidP="00745C55">
      <w:pPr>
        <w:jc w:val="center"/>
        <w:rPr>
          <w:b/>
        </w:rPr>
      </w:pPr>
    </w:p>
    <w:p w:rsidR="00745C55" w:rsidRPr="009665DE" w:rsidRDefault="00745C55" w:rsidP="00745C55">
      <w:pPr>
        <w:jc w:val="center"/>
        <w:rPr>
          <w:b/>
          <w:bCs/>
          <w:iCs/>
        </w:rPr>
      </w:pPr>
      <w:r w:rsidRPr="009665DE">
        <w:rPr>
          <w:b/>
          <w:bCs/>
          <w:iCs/>
        </w:rPr>
        <w:t>1. Общие положения</w:t>
      </w:r>
    </w:p>
    <w:p w:rsidR="00745C55" w:rsidRPr="009665DE" w:rsidRDefault="00745C55" w:rsidP="00745C55">
      <w:pPr>
        <w:ind w:firstLine="426"/>
        <w:jc w:val="both"/>
      </w:pPr>
      <w:r w:rsidRPr="009665DE">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745C55" w:rsidRPr="009665DE" w:rsidRDefault="00745C55" w:rsidP="00745C55">
      <w:pPr>
        <w:ind w:firstLine="426"/>
        <w:jc w:val="both"/>
      </w:pPr>
      <w:r w:rsidRPr="009665DE">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9665DE">
        <w:t>Минпросвещения</w:t>
      </w:r>
      <w:proofErr w:type="spellEnd"/>
      <w:r w:rsidRPr="009665DE">
        <w:t xml:space="preserve"> России и </w:t>
      </w:r>
      <w:proofErr w:type="spellStart"/>
      <w:r w:rsidRPr="009665DE">
        <w:t>Минобрнауки</w:t>
      </w:r>
      <w:proofErr w:type="spellEnd"/>
      <w:r w:rsidRPr="009665DE">
        <w:t xml:space="preserve"> России.</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665DE">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665DE">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9665DE">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745C55" w:rsidRPr="009665DE" w:rsidRDefault="00745C55" w:rsidP="00745C55">
      <w:pPr>
        <w:ind w:firstLine="426"/>
        <w:jc w:val="both"/>
      </w:pPr>
      <w:r w:rsidRPr="009665DE">
        <w:t xml:space="preserve">1.5. Избрание уполномоченного по охране труда подтверждается протоколом профсоюзного собрания. </w:t>
      </w:r>
    </w:p>
    <w:p w:rsidR="00745C55" w:rsidRPr="009665DE" w:rsidRDefault="00745C55" w:rsidP="00745C55">
      <w:pPr>
        <w:ind w:firstLine="426"/>
        <w:jc w:val="both"/>
      </w:pPr>
      <w:r w:rsidRPr="009665DE">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745C55" w:rsidRDefault="00745C55" w:rsidP="00745C55">
      <w:pPr>
        <w:ind w:firstLine="426"/>
        <w:jc w:val="both"/>
      </w:pPr>
      <w:r w:rsidRPr="009665DE">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156022" w:rsidRPr="009665DE" w:rsidRDefault="00156022" w:rsidP="00745C55">
      <w:pPr>
        <w:ind w:firstLine="426"/>
        <w:jc w:val="both"/>
        <w:rPr>
          <w:strike/>
        </w:rPr>
      </w:pPr>
    </w:p>
    <w:p w:rsidR="00745C55" w:rsidRPr="009665DE" w:rsidRDefault="00745C55" w:rsidP="00745C55">
      <w:pPr>
        <w:ind w:firstLine="426"/>
        <w:jc w:val="both"/>
      </w:pPr>
      <w:r w:rsidRPr="009665DE">
        <w:lastRenderedPageBreak/>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745C55" w:rsidRPr="009665DE" w:rsidRDefault="00745C55" w:rsidP="00745C55">
      <w:pPr>
        <w:ind w:firstLine="426"/>
        <w:jc w:val="both"/>
      </w:pPr>
      <w:r w:rsidRPr="009665DE">
        <w:t>1.9. Уполномоченный по охране труда отчитывается о своей работе перед профсоюзной организацией не реже одного раза в год.</w:t>
      </w:r>
    </w:p>
    <w:p w:rsidR="00745C55" w:rsidRPr="009665DE" w:rsidRDefault="00745C55" w:rsidP="00745C55">
      <w:pPr>
        <w:ind w:firstLine="426"/>
        <w:jc w:val="both"/>
      </w:pPr>
      <w:r w:rsidRPr="009665DE">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745C55" w:rsidRPr="009665DE" w:rsidRDefault="00745C55" w:rsidP="00745C55">
      <w:pPr>
        <w:ind w:firstLine="426"/>
        <w:jc w:val="both"/>
      </w:pPr>
      <w:r w:rsidRPr="009665DE">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745C55" w:rsidRPr="009665DE" w:rsidRDefault="00745C55" w:rsidP="0074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p>
    <w:p w:rsidR="00745C55" w:rsidRPr="009665DE" w:rsidRDefault="00745C55" w:rsidP="00745C55">
      <w:pPr>
        <w:ind w:firstLine="426"/>
        <w:jc w:val="center"/>
        <w:rPr>
          <w:b/>
        </w:rPr>
      </w:pPr>
      <w:r w:rsidRPr="009665DE">
        <w:rPr>
          <w:b/>
          <w:bCs/>
          <w:iCs/>
        </w:rPr>
        <w:t>2. Основные задачи уполномоченного</w:t>
      </w:r>
      <w:r w:rsidRPr="009665DE">
        <w:rPr>
          <w:b/>
        </w:rPr>
        <w:t xml:space="preserve"> по охране труда</w:t>
      </w:r>
    </w:p>
    <w:p w:rsidR="00745C55" w:rsidRPr="009665DE" w:rsidRDefault="00745C55" w:rsidP="00745C55">
      <w:pPr>
        <w:ind w:firstLine="426"/>
        <w:jc w:val="both"/>
      </w:pPr>
      <w:r w:rsidRPr="009665DE">
        <w:t>Основными задачами уполномоченного по охране труда являются:</w:t>
      </w:r>
    </w:p>
    <w:p w:rsidR="00745C55" w:rsidRPr="009665DE" w:rsidRDefault="00745C55" w:rsidP="00745C55">
      <w:pPr>
        <w:ind w:firstLine="426"/>
        <w:jc w:val="both"/>
      </w:pPr>
      <w:r w:rsidRPr="009665DE">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745C55" w:rsidRPr="009665DE" w:rsidRDefault="00745C55" w:rsidP="00745C55">
      <w:pPr>
        <w:ind w:firstLine="426"/>
        <w:jc w:val="both"/>
      </w:pPr>
      <w:r w:rsidRPr="009665DE">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745C55" w:rsidRPr="009665DE" w:rsidRDefault="00745C55" w:rsidP="00745C55">
      <w:pPr>
        <w:ind w:firstLine="426"/>
        <w:jc w:val="both"/>
      </w:pPr>
      <w:r w:rsidRPr="009665DE">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745C55" w:rsidRPr="009665DE" w:rsidRDefault="00745C55" w:rsidP="00745C55">
      <w:pPr>
        <w:ind w:firstLine="426"/>
        <w:jc w:val="both"/>
      </w:pPr>
      <w:r w:rsidRPr="009665DE">
        <w:t>2.4. Консультирование работников по вопросам охраны труда, оказание им помощи по защите их прав на охрану труда.</w:t>
      </w:r>
    </w:p>
    <w:p w:rsidR="00745C55" w:rsidRPr="009665DE" w:rsidRDefault="00745C55" w:rsidP="00745C55">
      <w:pPr>
        <w:ind w:firstLine="426"/>
        <w:jc w:val="center"/>
        <w:rPr>
          <w:b/>
          <w:bCs/>
          <w:iCs/>
        </w:rPr>
      </w:pPr>
    </w:p>
    <w:p w:rsidR="00745C55" w:rsidRPr="009665DE" w:rsidRDefault="00745C55" w:rsidP="00745C55">
      <w:pPr>
        <w:ind w:firstLine="426"/>
        <w:jc w:val="center"/>
        <w:rPr>
          <w:bCs/>
          <w:iCs/>
        </w:rPr>
      </w:pPr>
      <w:r w:rsidRPr="009665DE">
        <w:rPr>
          <w:b/>
          <w:bCs/>
          <w:iCs/>
        </w:rPr>
        <w:t>3. Функции уполномоченного по охране труда</w:t>
      </w:r>
    </w:p>
    <w:p w:rsidR="00745C55" w:rsidRPr="009665DE" w:rsidRDefault="00745C55" w:rsidP="00745C55">
      <w:pPr>
        <w:ind w:firstLine="426"/>
        <w:jc w:val="both"/>
      </w:pPr>
      <w:r w:rsidRPr="009665DE">
        <w:t>На уполномоченного по охране возлагаются следующие функции:</w:t>
      </w:r>
    </w:p>
    <w:p w:rsidR="00745C55" w:rsidRPr="009665DE" w:rsidRDefault="00745C55" w:rsidP="00745C55">
      <w:pPr>
        <w:ind w:firstLine="426"/>
        <w:jc w:val="both"/>
      </w:pPr>
      <w:r w:rsidRPr="009665DE">
        <w:t>3.1. Осуществление общественного (профсоюзного) контроля в образовательной организации</w:t>
      </w:r>
      <w:r w:rsidRPr="009665DE">
        <w:rPr>
          <w:b/>
        </w:rPr>
        <w:t xml:space="preserve"> </w:t>
      </w:r>
      <w:r w:rsidRPr="009665DE">
        <w:t xml:space="preserve">по соблюдению государственных нормативных требований по охране труда, локальных актов по охране труда в форме </w:t>
      </w:r>
      <w:proofErr w:type="gramStart"/>
      <w:r w:rsidRPr="009665DE">
        <w:t>обследований  (</w:t>
      </w:r>
      <w:proofErr w:type="gramEnd"/>
      <w:r w:rsidRPr="009665DE">
        <w:t xml:space="preserve">проверок) за: </w:t>
      </w:r>
    </w:p>
    <w:p w:rsidR="00745C55" w:rsidRPr="009665DE" w:rsidRDefault="00745C55" w:rsidP="00745C55">
      <w:pPr>
        <w:ind w:firstLine="426"/>
        <w:jc w:val="both"/>
      </w:pPr>
      <w:r w:rsidRPr="009665DE">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745C55" w:rsidRPr="009665DE" w:rsidRDefault="00745C55" w:rsidP="00745C55">
      <w:pPr>
        <w:ind w:firstLine="426"/>
        <w:jc w:val="both"/>
      </w:pPr>
      <w:r w:rsidRPr="009665DE">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745C55" w:rsidRPr="009665DE" w:rsidRDefault="00745C55" w:rsidP="00745C55">
      <w:pPr>
        <w:ind w:firstLine="426"/>
        <w:jc w:val="both"/>
      </w:pPr>
      <w:r w:rsidRPr="009665DE">
        <w:t>3.1.3. техническим состоянием зданий, сооружений, оборудования, машин и механизмов на соответствие требованиям безопасности;</w:t>
      </w:r>
    </w:p>
    <w:p w:rsidR="00745C55" w:rsidRPr="009665DE" w:rsidRDefault="00745C55" w:rsidP="00745C55">
      <w:pPr>
        <w:ind w:firstLine="426"/>
        <w:jc w:val="both"/>
      </w:pPr>
      <w:r w:rsidRPr="009665DE">
        <w:t xml:space="preserve">3.1.4. системами освещения, отопления, вентиляции и кондиционирования; </w:t>
      </w:r>
    </w:p>
    <w:p w:rsidR="00745C55" w:rsidRPr="009665DE" w:rsidRDefault="00745C55" w:rsidP="00745C55">
      <w:pPr>
        <w:ind w:firstLine="426"/>
        <w:jc w:val="both"/>
      </w:pPr>
      <w:r w:rsidRPr="009665DE">
        <w:t>3.1.5. о</w:t>
      </w:r>
      <w:r w:rsidRPr="009665DE">
        <w:rPr>
          <w:bCs/>
        </w:rPr>
        <w:t>беспечением работников специальной одеждой, специальной</w:t>
      </w:r>
      <w:r w:rsidRPr="009665DE">
        <w:t xml:space="preserve"> обувью и другими средствами индивидуальной защиты в соответствии с установленными нормами;</w:t>
      </w:r>
    </w:p>
    <w:p w:rsidR="00745C55" w:rsidRPr="009665DE" w:rsidRDefault="00745C55" w:rsidP="00745C55">
      <w:pPr>
        <w:ind w:firstLine="426"/>
        <w:jc w:val="both"/>
      </w:pPr>
      <w:r w:rsidRPr="009665DE">
        <w:t>3.1.6. организацией проведения обязательных медицинских осмотров и психиатрических освидетельствований;</w:t>
      </w:r>
    </w:p>
    <w:p w:rsidR="00745C55" w:rsidRPr="009665DE" w:rsidRDefault="00745C55" w:rsidP="00745C55">
      <w:pPr>
        <w:ind w:firstLine="426"/>
        <w:jc w:val="both"/>
      </w:pPr>
      <w:r w:rsidRPr="009665DE">
        <w:t xml:space="preserve">3.1.7. соблюдением работниками норм, правил и инструкций по охране труда. </w:t>
      </w:r>
    </w:p>
    <w:p w:rsidR="00745C55" w:rsidRPr="009665DE" w:rsidRDefault="00745C55" w:rsidP="00745C55">
      <w:pPr>
        <w:ind w:firstLine="426"/>
        <w:jc w:val="both"/>
      </w:pPr>
      <w:r w:rsidRPr="009665DE">
        <w:lastRenderedPageBreak/>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745C55" w:rsidRPr="009665DE" w:rsidRDefault="00745C55" w:rsidP="00745C55">
      <w:pPr>
        <w:ind w:firstLine="426"/>
        <w:jc w:val="both"/>
      </w:pPr>
      <w:r w:rsidRPr="009665DE">
        <w:t>3.1.9. своевременным и регулярным обновлением информации на стендах в кабинетах и уголках по охране труда.</w:t>
      </w:r>
    </w:p>
    <w:p w:rsidR="00745C55" w:rsidRPr="009665DE" w:rsidRDefault="00745C55" w:rsidP="00745C55">
      <w:pPr>
        <w:ind w:firstLine="426"/>
        <w:jc w:val="both"/>
      </w:pPr>
      <w:r w:rsidRPr="009665DE">
        <w:t>3.2. Участвовать в разработке мероприятий коллективного договора и соглашения по охране труда.</w:t>
      </w:r>
    </w:p>
    <w:p w:rsidR="00745C55" w:rsidRPr="009665DE" w:rsidRDefault="00745C55" w:rsidP="00745C55">
      <w:pPr>
        <w:ind w:firstLine="426"/>
        <w:jc w:val="both"/>
      </w:pPr>
      <w:r w:rsidRPr="009665DE">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745C55" w:rsidRPr="009665DE" w:rsidRDefault="00745C55" w:rsidP="00745C55">
      <w:pPr>
        <w:ind w:firstLine="426"/>
        <w:jc w:val="both"/>
      </w:pPr>
      <w:r w:rsidRPr="009665DE">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745C55" w:rsidRPr="009665DE" w:rsidRDefault="00745C55" w:rsidP="00745C55">
      <w:pPr>
        <w:ind w:firstLine="426"/>
        <w:jc w:val="both"/>
      </w:pPr>
      <w:r w:rsidRPr="009665DE">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745C55" w:rsidRPr="009665DE" w:rsidRDefault="00745C55" w:rsidP="00745C55">
      <w:pPr>
        <w:ind w:firstLine="426"/>
        <w:jc w:val="both"/>
      </w:pPr>
      <w:r w:rsidRPr="009665DE">
        <w:t>3.6. Принимать участие в работе комиссии по проведению специальной оценки условий труда в образовательной организации.</w:t>
      </w:r>
    </w:p>
    <w:p w:rsidR="00745C55" w:rsidRPr="009665DE" w:rsidRDefault="00745C55" w:rsidP="00745C55">
      <w:pPr>
        <w:ind w:firstLine="426"/>
        <w:jc w:val="both"/>
      </w:pPr>
      <w:r w:rsidRPr="009665DE">
        <w:t>3.7. Принимать участие в работе комиссии по расследованию несчастных случаев на производстве и профессиональных заболеваний.</w:t>
      </w:r>
    </w:p>
    <w:p w:rsidR="00745C55" w:rsidRPr="009665DE" w:rsidRDefault="00745C55" w:rsidP="00745C55">
      <w:pPr>
        <w:ind w:firstLine="426"/>
        <w:jc w:val="both"/>
      </w:pPr>
    </w:p>
    <w:p w:rsidR="00745C55" w:rsidRPr="009665DE" w:rsidRDefault="00745C55" w:rsidP="00745C55">
      <w:pPr>
        <w:ind w:firstLine="426"/>
        <w:jc w:val="center"/>
        <w:rPr>
          <w:b/>
        </w:rPr>
      </w:pPr>
      <w:r w:rsidRPr="009665DE">
        <w:rPr>
          <w:b/>
        </w:rPr>
        <w:t>4. Права уполномоченного по охране труда</w:t>
      </w:r>
    </w:p>
    <w:p w:rsidR="00745C55" w:rsidRPr="009665DE" w:rsidRDefault="00745C55" w:rsidP="00745C55">
      <w:pPr>
        <w:ind w:firstLine="426"/>
        <w:jc w:val="both"/>
      </w:pPr>
      <w:r w:rsidRPr="009665DE">
        <w:t>Уполномоченный по охране труда имеет право:</w:t>
      </w:r>
    </w:p>
    <w:p w:rsidR="00745C55" w:rsidRPr="009665DE" w:rsidRDefault="00745C55" w:rsidP="00745C55">
      <w:pPr>
        <w:ind w:firstLine="426"/>
        <w:jc w:val="both"/>
      </w:pPr>
      <w:r w:rsidRPr="009665DE">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745C55" w:rsidRPr="009665DE" w:rsidRDefault="00745C55" w:rsidP="00745C55">
      <w:pPr>
        <w:ind w:firstLine="426"/>
        <w:jc w:val="both"/>
      </w:pPr>
      <w:r w:rsidRPr="009665DE">
        <w:t>4.2. Контролировать выполнение мероприятий, предусмотренных коллективными договорами, соглашениями по охране труда.</w:t>
      </w:r>
    </w:p>
    <w:p w:rsidR="00745C55" w:rsidRPr="009665DE" w:rsidRDefault="00745C55" w:rsidP="00745C55">
      <w:pPr>
        <w:ind w:firstLine="426"/>
        <w:jc w:val="both"/>
      </w:pPr>
      <w:r w:rsidRPr="009665DE">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745C55" w:rsidRPr="009665DE" w:rsidRDefault="00745C55" w:rsidP="00745C55">
      <w:pPr>
        <w:ind w:firstLine="426"/>
        <w:jc w:val="both"/>
      </w:pPr>
      <w:r w:rsidRPr="009665DE">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745C55" w:rsidRPr="009665DE" w:rsidRDefault="00745C55" w:rsidP="00745C55">
      <w:pPr>
        <w:ind w:firstLine="426"/>
        <w:jc w:val="both"/>
      </w:pPr>
      <w:r w:rsidRPr="009665DE">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745C55" w:rsidRPr="009665DE" w:rsidRDefault="00745C55" w:rsidP="00745C55">
      <w:pPr>
        <w:ind w:firstLine="426"/>
        <w:jc w:val="both"/>
      </w:pPr>
      <w:r w:rsidRPr="009665DE">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745C55" w:rsidRPr="009665DE" w:rsidRDefault="00745C55" w:rsidP="00745C55">
      <w:pPr>
        <w:ind w:firstLine="426"/>
        <w:jc w:val="both"/>
      </w:pPr>
      <w:r w:rsidRPr="009665DE">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745C55" w:rsidRPr="009665DE" w:rsidRDefault="00745C55" w:rsidP="00745C55">
      <w:pPr>
        <w:ind w:firstLine="426"/>
        <w:jc w:val="both"/>
      </w:pPr>
      <w:r w:rsidRPr="009665DE">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w:t>
      </w:r>
      <w:r w:rsidRPr="009665DE">
        <w:lastRenderedPageBreak/>
        <w:t xml:space="preserve">(мероприятий) коллективного договора и соглашения по охране труда, ухудшениями условий труда. </w:t>
      </w:r>
    </w:p>
    <w:p w:rsidR="00745C55" w:rsidRPr="009665DE" w:rsidRDefault="00745C55" w:rsidP="00745C55">
      <w:pPr>
        <w:ind w:firstLine="426"/>
        <w:jc w:val="both"/>
      </w:pPr>
      <w:r w:rsidRPr="009665DE">
        <w:t>4.9. Направлять в адрес руководителя и в профсоюзный комитет предложения по проектам локальных нормативных правовых актов об охране труда.</w:t>
      </w:r>
    </w:p>
    <w:p w:rsidR="00745C55" w:rsidRPr="009665DE" w:rsidRDefault="00745C55" w:rsidP="00745C55">
      <w:pPr>
        <w:ind w:firstLine="426"/>
        <w:jc w:val="both"/>
      </w:pPr>
      <w:r w:rsidRPr="009665DE">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745C55" w:rsidRDefault="00745C55" w:rsidP="00745C55">
      <w:pPr>
        <w:ind w:firstLine="426"/>
        <w:jc w:val="center"/>
        <w:rPr>
          <w:b/>
          <w:bCs/>
          <w:iCs/>
        </w:rPr>
      </w:pPr>
    </w:p>
    <w:p w:rsidR="00745C55" w:rsidRPr="009665DE" w:rsidRDefault="00745C55" w:rsidP="00745C55">
      <w:pPr>
        <w:ind w:firstLine="426"/>
        <w:jc w:val="center"/>
        <w:rPr>
          <w:b/>
          <w:bCs/>
          <w:iCs/>
        </w:rPr>
      </w:pPr>
      <w:r w:rsidRPr="009665DE">
        <w:rPr>
          <w:b/>
          <w:bCs/>
          <w:iCs/>
        </w:rPr>
        <w:t>5. Гарантии деятельности уполномоченного по охране труда</w:t>
      </w:r>
    </w:p>
    <w:p w:rsidR="00745C55" w:rsidRPr="009665DE" w:rsidRDefault="00745C55" w:rsidP="00745C55">
      <w:pPr>
        <w:ind w:firstLine="426"/>
        <w:jc w:val="both"/>
        <w:rPr>
          <w:bCs/>
        </w:rPr>
      </w:pPr>
      <w:r w:rsidRPr="009665DE">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745C55" w:rsidRPr="009665DE" w:rsidRDefault="00745C55" w:rsidP="00745C55">
      <w:pPr>
        <w:ind w:firstLine="426"/>
        <w:jc w:val="both"/>
        <w:rPr>
          <w:bCs/>
        </w:rPr>
      </w:pPr>
      <w:r w:rsidRPr="009665DE">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745C55" w:rsidRPr="009665DE" w:rsidRDefault="00745C55" w:rsidP="00745C55">
      <w:pPr>
        <w:ind w:firstLine="426"/>
        <w:jc w:val="both"/>
        <w:rPr>
          <w:bCs/>
        </w:rPr>
      </w:pPr>
      <w:r w:rsidRPr="009665DE">
        <w:rPr>
          <w:bCs/>
        </w:rPr>
        <w:t>- обеспечение за счет средств образовательной организации нормативными документами и справочными материалами по охране труда.</w:t>
      </w:r>
    </w:p>
    <w:p w:rsidR="00745C55" w:rsidRPr="009665DE" w:rsidRDefault="00745C55" w:rsidP="00745C55">
      <w:pPr>
        <w:suppressAutoHyphens/>
        <w:autoSpaceDE w:val="0"/>
        <w:autoSpaceDN w:val="0"/>
        <w:adjustRightInd w:val="0"/>
        <w:ind w:firstLine="426"/>
        <w:jc w:val="both"/>
        <w:rPr>
          <w:strike/>
        </w:rPr>
      </w:pPr>
      <w:r w:rsidRPr="009665DE">
        <w:t>5.2. В соответствии со ст.ст. 25, 27 Федерального закона «О профессиональных союзах, их правах и гарантиях деятельности»:</w:t>
      </w:r>
    </w:p>
    <w:p w:rsidR="00745C55" w:rsidRPr="009665DE" w:rsidRDefault="00745C55" w:rsidP="00745C55">
      <w:pPr>
        <w:autoSpaceDE w:val="0"/>
        <w:autoSpaceDN w:val="0"/>
        <w:adjustRightInd w:val="0"/>
        <w:ind w:firstLine="426"/>
        <w:jc w:val="both"/>
      </w:pPr>
      <w:r w:rsidRPr="009665DE">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745C55" w:rsidRPr="009665DE" w:rsidRDefault="00745C55" w:rsidP="00745C55">
      <w:pPr>
        <w:autoSpaceDE w:val="0"/>
        <w:autoSpaceDN w:val="0"/>
        <w:adjustRightInd w:val="0"/>
        <w:ind w:firstLine="426"/>
        <w:jc w:val="both"/>
      </w:pPr>
      <w:r w:rsidRPr="009665DE">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745C55" w:rsidRPr="009665DE" w:rsidRDefault="00745C55" w:rsidP="00745C55">
      <w:pPr>
        <w:autoSpaceDE w:val="0"/>
        <w:autoSpaceDN w:val="0"/>
        <w:adjustRightInd w:val="0"/>
        <w:ind w:firstLine="426"/>
        <w:jc w:val="both"/>
      </w:pPr>
      <w:r w:rsidRPr="009665DE">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745C55" w:rsidRPr="009665DE" w:rsidRDefault="00745C55" w:rsidP="00745C55">
      <w:pPr>
        <w:autoSpaceDE w:val="0"/>
        <w:autoSpaceDN w:val="0"/>
        <w:adjustRightInd w:val="0"/>
        <w:ind w:firstLine="426"/>
        <w:jc w:val="both"/>
        <w:outlineLvl w:val="0"/>
      </w:pPr>
      <w:r w:rsidRPr="009665DE">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745C55" w:rsidRPr="009665DE" w:rsidRDefault="00745C55" w:rsidP="00745C55">
      <w:pPr>
        <w:ind w:firstLine="426"/>
        <w:jc w:val="both"/>
        <w:rPr>
          <w:bCs/>
        </w:rPr>
      </w:pPr>
      <w:r w:rsidRPr="009665DE">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745C55" w:rsidRDefault="00745C55" w:rsidP="00745C55">
      <w:pPr>
        <w:suppressAutoHyphens/>
        <w:autoSpaceDE w:val="0"/>
        <w:autoSpaceDN w:val="0"/>
        <w:adjustRightInd w:val="0"/>
        <w:ind w:firstLine="426"/>
        <w:jc w:val="both"/>
      </w:pPr>
      <w:r w:rsidRPr="009665DE">
        <w:rPr>
          <w:bCs/>
        </w:rPr>
        <w:t xml:space="preserve">5.4. </w:t>
      </w:r>
      <w:r w:rsidRPr="009665DE">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0D4CDA" w:rsidRDefault="000D4CDA" w:rsidP="00745C55">
      <w:pPr>
        <w:suppressAutoHyphens/>
        <w:autoSpaceDE w:val="0"/>
        <w:autoSpaceDN w:val="0"/>
        <w:adjustRightInd w:val="0"/>
        <w:ind w:firstLine="426"/>
        <w:jc w:val="both"/>
      </w:pPr>
    </w:p>
    <w:p w:rsidR="00745C55" w:rsidRPr="009665DE" w:rsidRDefault="00745C55" w:rsidP="00745C55">
      <w:pPr>
        <w:ind w:left="978"/>
        <w:jc w:val="right"/>
        <w:rPr>
          <w:b/>
          <w:color w:val="000000" w:themeColor="text1"/>
        </w:rPr>
      </w:pPr>
      <w:r>
        <w:rPr>
          <w:b/>
          <w:color w:val="000000" w:themeColor="text1"/>
        </w:rPr>
        <w:lastRenderedPageBreak/>
        <w:t>П</w:t>
      </w:r>
      <w:r w:rsidRPr="009665DE">
        <w:rPr>
          <w:b/>
          <w:color w:val="000000" w:themeColor="text1"/>
        </w:rPr>
        <w:t xml:space="preserve">риложение №23 </w:t>
      </w:r>
    </w:p>
    <w:p w:rsidR="00745C55" w:rsidRPr="009665DE" w:rsidRDefault="00745C55" w:rsidP="00745C55">
      <w:pPr>
        <w:pStyle w:val="af"/>
        <w:rPr>
          <w:b/>
          <w:color w:val="000000" w:themeColor="text1"/>
        </w:rPr>
      </w:pPr>
    </w:p>
    <w:tbl>
      <w:tblPr>
        <w:tblStyle w:val="TableNormal"/>
        <w:tblW w:w="9383" w:type="dxa"/>
        <w:tblInd w:w="115" w:type="dxa"/>
        <w:tblLayout w:type="fixed"/>
        <w:tblLook w:val="01E0" w:firstRow="1" w:lastRow="1" w:firstColumn="1" w:lastColumn="1" w:noHBand="0" w:noVBand="0"/>
      </w:tblPr>
      <w:tblGrid>
        <w:gridCol w:w="5366"/>
        <w:gridCol w:w="4017"/>
      </w:tblGrid>
      <w:tr w:rsidR="00745C55" w:rsidRPr="009665DE" w:rsidTr="00163432">
        <w:trPr>
          <w:trHeight w:val="1364"/>
        </w:trPr>
        <w:tc>
          <w:tcPr>
            <w:tcW w:w="5366" w:type="dxa"/>
          </w:tcPr>
          <w:p w:rsidR="00745C55" w:rsidRPr="009665DE" w:rsidRDefault="00745C55" w:rsidP="00163432">
            <w:pPr>
              <w:pStyle w:val="TableParagraph"/>
              <w:jc w:val="both"/>
              <w:rPr>
                <w:b/>
                <w:color w:val="000000" w:themeColor="text1"/>
                <w:sz w:val="24"/>
                <w:szCs w:val="24"/>
                <w:lang w:val="ru-RU"/>
              </w:rPr>
            </w:pPr>
            <w:r w:rsidRPr="009665DE">
              <w:rPr>
                <w:b/>
                <w:color w:val="000000" w:themeColor="text1"/>
                <w:spacing w:val="-2"/>
                <w:sz w:val="24"/>
                <w:szCs w:val="24"/>
                <w:lang w:val="ru-RU"/>
              </w:rPr>
              <w:t>СОГЛАСОВАНО:</w:t>
            </w:r>
          </w:p>
          <w:p w:rsidR="00745C55" w:rsidRPr="009665DE" w:rsidRDefault="00745C55" w:rsidP="00163432">
            <w:pPr>
              <w:pStyle w:val="TableParagraph"/>
              <w:ind w:right="790"/>
              <w:jc w:val="both"/>
              <w:rPr>
                <w:b/>
                <w:color w:val="000000" w:themeColor="text1"/>
                <w:sz w:val="24"/>
                <w:szCs w:val="24"/>
                <w:lang w:val="ru-RU"/>
              </w:rPr>
            </w:pPr>
            <w:r w:rsidRPr="009665DE">
              <w:rPr>
                <w:b/>
                <w:color w:val="000000" w:themeColor="text1"/>
                <w:sz w:val="24"/>
                <w:szCs w:val="24"/>
                <w:lang w:val="ru-RU"/>
              </w:rPr>
              <w:t>Председатель</w:t>
            </w:r>
            <w:r w:rsidRPr="009665DE">
              <w:rPr>
                <w:b/>
                <w:color w:val="000000" w:themeColor="text1"/>
                <w:spacing w:val="-15"/>
                <w:sz w:val="24"/>
                <w:szCs w:val="24"/>
                <w:lang w:val="ru-RU"/>
              </w:rPr>
              <w:t xml:space="preserve"> </w:t>
            </w:r>
            <w:r w:rsidRPr="009665DE">
              <w:rPr>
                <w:b/>
                <w:color w:val="000000" w:themeColor="text1"/>
                <w:sz w:val="24"/>
                <w:szCs w:val="24"/>
                <w:lang w:val="ru-RU"/>
              </w:rPr>
              <w:t>профсоюзного</w:t>
            </w:r>
            <w:r w:rsidRPr="009665DE">
              <w:rPr>
                <w:b/>
                <w:color w:val="000000" w:themeColor="text1"/>
                <w:spacing w:val="-15"/>
                <w:sz w:val="24"/>
                <w:szCs w:val="24"/>
                <w:lang w:val="ru-RU"/>
              </w:rPr>
              <w:t xml:space="preserve"> </w:t>
            </w:r>
            <w:r w:rsidRPr="009665DE">
              <w:rPr>
                <w:b/>
                <w:color w:val="000000" w:themeColor="text1"/>
                <w:sz w:val="24"/>
                <w:szCs w:val="24"/>
                <w:lang w:val="ru-RU"/>
              </w:rPr>
              <w:t xml:space="preserve">комитета </w:t>
            </w:r>
          </w:p>
          <w:p w:rsidR="00745C55" w:rsidRPr="009665DE" w:rsidRDefault="00745C55" w:rsidP="00163432">
            <w:pPr>
              <w:pStyle w:val="TableParagraph"/>
              <w:ind w:right="790"/>
              <w:jc w:val="both"/>
              <w:rPr>
                <w:b/>
                <w:color w:val="000000" w:themeColor="text1"/>
                <w:sz w:val="24"/>
                <w:szCs w:val="24"/>
                <w:lang w:val="ru-RU"/>
              </w:rPr>
            </w:pPr>
            <w:r w:rsidRPr="009665DE">
              <w:rPr>
                <w:b/>
                <w:color w:val="000000" w:themeColor="text1"/>
                <w:sz w:val="24"/>
                <w:szCs w:val="24"/>
                <w:lang w:val="ru-RU"/>
              </w:rPr>
              <w:t>МАДОУ « Детский сад №307»</w:t>
            </w:r>
          </w:p>
          <w:p w:rsidR="00745C55" w:rsidRPr="009665DE" w:rsidRDefault="00745C55" w:rsidP="00163432">
            <w:pPr>
              <w:pStyle w:val="TableParagraph"/>
              <w:tabs>
                <w:tab w:val="left" w:pos="4122"/>
              </w:tabs>
              <w:jc w:val="both"/>
              <w:rPr>
                <w:b/>
                <w:color w:val="000000" w:themeColor="text1"/>
                <w:sz w:val="24"/>
                <w:szCs w:val="24"/>
                <w:lang w:val="ru-RU"/>
              </w:rPr>
            </w:pPr>
            <w:r w:rsidRPr="009665DE">
              <w:rPr>
                <w:b/>
                <w:color w:val="000000" w:themeColor="text1"/>
                <w:sz w:val="24"/>
                <w:szCs w:val="24"/>
                <w:u w:val="single"/>
                <w:lang w:val="ru-RU"/>
              </w:rPr>
              <w:t xml:space="preserve">                    </w:t>
            </w:r>
            <w:r w:rsidRPr="009665DE">
              <w:rPr>
                <w:b/>
                <w:color w:val="000000" w:themeColor="text1"/>
                <w:sz w:val="24"/>
                <w:szCs w:val="24"/>
                <w:lang w:val="ru-RU"/>
              </w:rPr>
              <w:t>В.Т.</w:t>
            </w:r>
            <w:r>
              <w:rPr>
                <w:b/>
                <w:color w:val="000000" w:themeColor="text1"/>
                <w:sz w:val="24"/>
                <w:szCs w:val="24"/>
                <w:lang w:val="ru-RU"/>
              </w:rPr>
              <w:t xml:space="preserve"> </w:t>
            </w:r>
            <w:proofErr w:type="spellStart"/>
            <w:r w:rsidRPr="009665DE">
              <w:rPr>
                <w:b/>
                <w:color w:val="000000" w:themeColor="text1"/>
                <w:sz w:val="24"/>
                <w:szCs w:val="24"/>
                <w:lang w:val="ru-RU"/>
              </w:rPr>
              <w:t>Мухаметова</w:t>
            </w:r>
            <w:proofErr w:type="spellEnd"/>
            <w:r w:rsidRPr="009665DE">
              <w:rPr>
                <w:b/>
                <w:color w:val="000000" w:themeColor="text1"/>
                <w:sz w:val="24"/>
                <w:szCs w:val="24"/>
                <w:lang w:val="ru-RU"/>
              </w:rPr>
              <w:t xml:space="preserve"> </w:t>
            </w:r>
          </w:p>
          <w:p w:rsidR="00745C55" w:rsidRDefault="00745C55" w:rsidP="00163432">
            <w:pPr>
              <w:pStyle w:val="TableParagraph"/>
              <w:tabs>
                <w:tab w:val="left" w:pos="1868"/>
                <w:tab w:val="left" w:pos="2643"/>
                <w:tab w:val="left" w:pos="4191"/>
              </w:tabs>
              <w:jc w:val="both"/>
              <w:rPr>
                <w:b/>
                <w:color w:val="000000" w:themeColor="text1"/>
                <w:spacing w:val="1"/>
                <w:sz w:val="24"/>
                <w:szCs w:val="24"/>
                <w:lang w:val="ru-RU"/>
              </w:rPr>
            </w:pPr>
            <w:r w:rsidRPr="009665DE">
              <w:rPr>
                <w:b/>
                <w:color w:val="000000" w:themeColor="text1"/>
                <w:sz w:val="24"/>
                <w:szCs w:val="24"/>
                <w:lang w:val="ru-RU"/>
              </w:rPr>
              <w:t>Протокол</w:t>
            </w:r>
            <w:r w:rsidRPr="009665DE">
              <w:rPr>
                <w:b/>
                <w:color w:val="000000" w:themeColor="text1"/>
                <w:spacing w:val="1"/>
                <w:sz w:val="24"/>
                <w:szCs w:val="24"/>
                <w:lang w:val="ru-RU"/>
              </w:rPr>
              <w:t xml:space="preserve"> </w:t>
            </w:r>
          </w:p>
          <w:p w:rsidR="00745C55" w:rsidRPr="009665DE" w:rsidRDefault="00745C55" w:rsidP="00163432">
            <w:pPr>
              <w:pStyle w:val="TableParagraph"/>
              <w:tabs>
                <w:tab w:val="left" w:pos="1868"/>
                <w:tab w:val="left" w:pos="2643"/>
                <w:tab w:val="left" w:pos="4191"/>
              </w:tabs>
              <w:jc w:val="both"/>
              <w:rPr>
                <w:b/>
                <w:color w:val="000000" w:themeColor="text1"/>
                <w:sz w:val="24"/>
                <w:szCs w:val="24"/>
                <w:lang w:val="ru-RU"/>
              </w:rPr>
            </w:pP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z w:val="24"/>
                <w:szCs w:val="24"/>
                <w:lang w:val="ru-RU"/>
              </w:rPr>
              <w:t>от</w:t>
            </w:r>
            <w:r w:rsidRPr="009665DE">
              <w:rPr>
                <w:b/>
                <w:color w:val="000000" w:themeColor="text1"/>
                <w:spacing w:val="5"/>
                <w:sz w:val="24"/>
                <w:szCs w:val="24"/>
                <w:lang w:val="ru-RU"/>
              </w:rPr>
              <w:t xml:space="preserve"> </w:t>
            </w: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z w:val="24"/>
                <w:szCs w:val="24"/>
                <w:lang w:val="ru-RU"/>
              </w:rPr>
              <w:t xml:space="preserve">» </w:t>
            </w:r>
            <w:r w:rsidRPr="009665DE">
              <w:rPr>
                <w:b/>
                <w:color w:val="000000" w:themeColor="text1"/>
                <w:sz w:val="24"/>
                <w:szCs w:val="24"/>
                <w:u w:val="single"/>
                <w:lang w:val="ru-RU"/>
              </w:rPr>
              <w:tab/>
            </w:r>
            <w:r w:rsidRPr="009665DE">
              <w:rPr>
                <w:b/>
                <w:color w:val="000000" w:themeColor="text1"/>
                <w:sz w:val="24"/>
                <w:szCs w:val="24"/>
                <w:lang w:val="ru-RU"/>
              </w:rPr>
              <w:t xml:space="preserve">2024 </w:t>
            </w:r>
            <w:r w:rsidRPr="009665DE">
              <w:rPr>
                <w:b/>
                <w:color w:val="000000" w:themeColor="text1"/>
                <w:spacing w:val="-5"/>
                <w:sz w:val="24"/>
                <w:szCs w:val="24"/>
                <w:lang w:val="ru-RU"/>
              </w:rPr>
              <w:t>г.</w:t>
            </w:r>
          </w:p>
        </w:tc>
        <w:tc>
          <w:tcPr>
            <w:tcW w:w="4017" w:type="dxa"/>
          </w:tcPr>
          <w:p w:rsidR="00745C55" w:rsidRPr="009665DE" w:rsidRDefault="00745C55" w:rsidP="00163432">
            <w:pPr>
              <w:pStyle w:val="TableParagraph"/>
              <w:ind w:left="48"/>
              <w:jc w:val="both"/>
              <w:rPr>
                <w:b/>
                <w:color w:val="000000" w:themeColor="text1"/>
                <w:sz w:val="24"/>
                <w:szCs w:val="24"/>
                <w:lang w:val="ru-RU"/>
              </w:rPr>
            </w:pPr>
            <w:r w:rsidRPr="009665DE">
              <w:rPr>
                <w:b/>
                <w:color w:val="000000" w:themeColor="text1"/>
                <w:spacing w:val="-2"/>
                <w:sz w:val="24"/>
                <w:szCs w:val="24"/>
                <w:lang w:val="ru-RU"/>
              </w:rPr>
              <w:t>УТВЕРЖДАЮ:</w:t>
            </w:r>
          </w:p>
          <w:p w:rsidR="00745C55" w:rsidRDefault="00745C55" w:rsidP="00163432">
            <w:pPr>
              <w:pStyle w:val="TableParagraph"/>
              <w:ind w:right="47"/>
              <w:jc w:val="both"/>
              <w:rPr>
                <w:b/>
                <w:color w:val="000000" w:themeColor="text1"/>
                <w:spacing w:val="-2"/>
                <w:sz w:val="24"/>
                <w:szCs w:val="24"/>
                <w:lang w:val="ru-RU"/>
              </w:rPr>
            </w:pPr>
            <w:r w:rsidRPr="009665DE">
              <w:rPr>
                <w:b/>
                <w:color w:val="000000" w:themeColor="text1"/>
                <w:spacing w:val="-2"/>
                <w:sz w:val="24"/>
                <w:szCs w:val="24"/>
                <w:lang w:val="ru-RU"/>
              </w:rPr>
              <w:t>Заведующий</w:t>
            </w:r>
            <w:r>
              <w:rPr>
                <w:b/>
                <w:color w:val="000000" w:themeColor="text1"/>
                <w:spacing w:val="-2"/>
                <w:sz w:val="24"/>
                <w:szCs w:val="24"/>
                <w:lang w:val="ru-RU"/>
              </w:rPr>
              <w:t xml:space="preserve"> </w:t>
            </w:r>
          </w:p>
          <w:p w:rsidR="00745C55" w:rsidRPr="009665DE" w:rsidRDefault="00745C55" w:rsidP="00163432">
            <w:pPr>
              <w:pStyle w:val="TableParagraph"/>
              <w:ind w:right="47"/>
              <w:jc w:val="both"/>
              <w:rPr>
                <w:b/>
                <w:color w:val="000000" w:themeColor="text1"/>
                <w:sz w:val="24"/>
                <w:szCs w:val="24"/>
                <w:lang w:val="ru-RU"/>
              </w:rPr>
            </w:pPr>
            <w:r>
              <w:rPr>
                <w:b/>
                <w:color w:val="000000" w:themeColor="text1"/>
                <w:spacing w:val="-2"/>
                <w:sz w:val="24"/>
                <w:szCs w:val="24"/>
                <w:lang w:val="ru-RU"/>
              </w:rPr>
              <w:t xml:space="preserve">МАДОУ </w:t>
            </w:r>
            <w:r w:rsidRPr="009665DE">
              <w:rPr>
                <w:b/>
                <w:color w:val="000000" w:themeColor="text1"/>
                <w:sz w:val="24"/>
                <w:szCs w:val="24"/>
                <w:lang w:val="ru-RU"/>
              </w:rPr>
              <w:t>«Детский сад №307»</w:t>
            </w:r>
            <w:r w:rsidRPr="009665DE">
              <w:rPr>
                <w:b/>
                <w:color w:val="000000" w:themeColor="text1"/>
                <w:spacing w:val="-1"/>
                <w:sz w:val="24"/>
                <w:szCs w:val="24"/>
                <w:lang w:val="ru-RU"/>
              </w:rPr>
              <w:t xml:space="preserve"> </w:t>
            </w:r>
            <w:r w:rsidRPr="009665DE">
              <w:rPr>
                <w:b/>
                <w:color w:val="000000" w:themeColor="text1"/>
                <w:spacing w:val="-4"/>
                <w:sz w:val="24"/>
                <w:szCs w:val="24"/>
                <w:lang w:val="ru-RU"/>
              </w:rPr>
              <w:t xml:space="preserve"> </w:t>
            </w:r>
          </w:p>
          <w:p w:rsidR="00745C55" w:rsidRPr="009665DE" w:rsidRDefault="00745C55" w:rsidP="00163432">
            <w:pPr>
              <w:pStyle w:val="TableParagraph"/>
              <w:tabs>
                <w:tab w:val="left" w:pos="2090"/>
                <w:tab w:val="left" w:pos="2858"/>
                <w:tab w:val="left" w:pos="3373"/>
                <w:tab w:val="left" w:pos="4110"/>
              </w:tabs>
              <w:ind w:right="53"/>
              <w:jc w:val="both"/>
              <w:rPr>
                <w:b/>
                <w:color w:val="000000" w:themeColor="text1"/>
                <w:sz w:val="24"/>
                <w:szCs w:val="24"/>
                <w:lang w:val="ru-RU"/>
              </w:rPr>
            </w:pPr>
            <w:r w:rsidRPr="009665DE">
              <w:rPr>
                <w:b/>
                <w:color w:val="000000" w:themeColor="text1"/>
                <w:sz w:val="24"/>
                <w:szCs w:val="24"/>
                <w:lang w:val="ru-RU"/>
              </w:rPr>
              <w:t xml:space="preserve">__________________Ф.Т. Валеева. </w:t>
            </w:r>
          </w:p>
          <w:p w:rsidR="00745C55" w:rsidRDefault="00745C55" w:rsidP="00163432">
            <w:pPr>
              <w:pStyle w:val="TableParagraph"/>
              <w:tabs>
                <w:tab w:val="left" w:pos="2090"/>
                <w:tab w:val="left" w:pos="2858"/>
                <w:tab w:val="left" w:pos="3373"/>
                <w:tab w:val="left" w:pos="4110"/>
              </w:tabs>
              <w:ind w:right="53"/>
              <w:jc w:val="both"/>
              <w:rPr>
                <w:b/>
                <w:color w:val="000000" w:themeColor="text1"/>
                <w:sz w:val="24"/>
                <w:szCs w:val="24"/>
                <w:lang w:val="ru-RU"/>
              </w:rPr>
            </w:pPr>
            <w:r w:rsidRPr="009665DE">
              <w:rPr>
                <w:b/>
                <w:color w:val="000000" w:themeColor="text1"/>
                <w:sz w:val="24"/>
                <w:szCs w:val="24"/>
                <w:lang w:val="ru-RU"/>
              </w:rPr>
              <w:t xml:space="preserve">Приказ </w:t>
            </w:r>
          </w:p>
          <w:p w:rsidR="00745C55" w:rsidRPr="009665DE" w:rsidRDefault="00745C55" w:rsidP="00163432">
            <w:pPr>
              <w:pStyle w:val="TableParagraph"/>
              <w:tabs>
                <w:tab w:val="left" w:pos="2090"/>
                <w:tab w:val="left" w:pos="2858"/>
                <w:tab w:val="left" w:pos="3373"/>
                <w:tab w:val="left" w:pos="4110"/>
              </w:tabs>
              <w:ind w:right="53"/>
              <w:jc w:val="both"/>
              <w:rPr>
                <w:b/>
                <w:color w:val="000000" w:themeColor="text1"/>
                <w:sz w:val="24"/>
                <w:szCs w:val="24"/>
                <w:lang w:val="ru-RU"/>
              </w:rPr>
            </w:pPr>
            <w:r w:rsidRPr="009665DE">
              <w:rPr>
                <w:b/>
                <w:color w:val="000000" w:themeColor="text1"/>
                <w:sz w:val="24"/>
                <w:szCs w:val="24"/>
                <w:lang w:val="ru-RU"/>
              </w:rPr>
              <w:t xml:space="preserve">№ </w:t>
            </w:r>
            <w:r w:rsidRPr="009665DE">
              <w:rPr>
                <w:b/>
                <w:color w:val="000000" w:themeColor="text1"/>
                <w:sz w:val="24"/>
                <w:szCs w:val="24"/>
                <w:u w:val="single"/>
                <w:lang w:val="ru-RU"/>
              </w:rPr>
              <w:tab/>
            </w:r>
            <w:r w:rsidRPr="009665DE">
              <w:rPr>
                <w:b/>
                <w:color w:val="000000" w:themeColor="text1"/>
                <w:sz w:val="24"/>
                <w:szCs w:val="24"/>
                <w:lang w:val="ru-RU"/>
              </w:rPr>
              <w:t xml:space="preserve">от </w:t>
            </w: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pacing w:val="-10"/>
                <w:sz w:val="24"/>
                <w:szCs w:val="24"/>
                <w:lang w:val="ru-RU"/>
              </w:rPr>
              <w:t>»</w:t>
            </w:r>
            <w:r w:rsidRPr="009665DE">
              <w:rPr>
                <w:b/>
                <w:color w:val="000000" w:themeColor="text1"/>
                <w:sz w:val="24"/>
                <w:szCs w:val="24"/>
                <w:u w:val="single"/>
                <w:lang w:val="ru-RU"/>
              </w:rPr>
              <w:tab/>
            </w:r>
            <w:r w:rsidRPr="009665DE">
              <w:rPr>
                <w:b/>
                <w:color w:val="000000" w:themeColor="text1"/>
                <w:sz w:val="24"/>
                <w:szCs w:val="24"/>
                <w:u w:val="single"/>
                <w:lang w:val="ru-RU"/>
              </w:rPr>
              <w:tab/>
            </w:r>
            <w:r w:rsidRPr="009665DE">
              <w:rPr>
                <w:b/>
                <w:color w:val="000000" w:themeColor="text1"/>
                <w:sz w:val="24"/>
                <w:szCs w:val="24"/>
                <w:lang w:val="ru-RU"/>
              </w:rPr>
              <w:t xml:space="preserve">2024 </w:t>
            </w:r>
            <w:r w:rsidRPr="009665DE">
              <w:rPr>
                <w:b/>
                <w:color w:val="000000" w:themeColor="text1"/>
                <w:spacing w:val="-5"/>
                <w:sz w:val="24"/>
                <w:szCs w:val="24"/>
                <w:lang w:val="ru-RU"/>
              </w:rPr>
              <w:t>г.</w:t>
            </w:r>
          </w:p>
        </w:tc>
      </w:tr>
    </w:tbl>
    <w:p w:rsidR="00745C55" w:rsidRPr="009665DE" w:rsidRDefault="00745C55" w:rsidP="00745C55">
      <w:pPr>
        <w:pStyle w:val="af"/>
        <w:rPr>
          <w:b/>
          <w:color w:val="000000" w:themeColor="text1"/>
        </w:rPr>
      </w:pPr>
    </w:p>
    <w:p w:rsidR="00745C55" w:rsidRPr="00F84152" w:rsidRDefault="00745C55" w:rsidP="00745C55">
      <w:pPr>
        <w:tabs>
          <w:tab w:val="left" w:pos="9498"/>
        </w:tabs>
        <w:ind w:right="51"/>
        <w:jc w:val="center"/>
        <w:rPr>
          <w:b/>
          <w:color w:val="000000" w:themeColor="text1"/>
          <w:spacing w:val="-2"/>
          <w:sz w:val="28"/>
          <w:szCs w:val="28"/>
        </w:rPr>
      </w:pPr>
      <w:r w:rsidRPr="00F84152">
        <w:rPr>
          <w:b/>
          <w:color w:val="000000" w:themeColor="text1"/>
          <w:spacing w:val="-2"/>
          <w:sz w:val="28"/>
          <w:szCs w:val="28"/>
        </w:rPr>
        <w:t xml:space="preserve">Положение </w:t>
      </w:r>
    </w:p>
    <w:p w:rsidR="00745C55" w:rsidRPr="00F84152" w:rsidRDefault="00745C55" w:rsidP="00745C55">
      <w:pPr>
        <w:tabs>
          <w:tab w:val="left" w:pos="9498"/>
        </w:tabs>
        <w:ind w:right="51"/>
        <w:jc w:val="center"/>
        <w:rPr>
          <w:b/>
          <w:color w:val="000000" w:themeColor="text1"/>
          <w:sz w:val="28"/>
          <w:szCs w:val="28"/>
        </w:rPr>
      </w:pPr>
      <w:r w:rsidRPr="00F84152">
        <w:rPr>
          <w:b/>
          <w:color w:val="000000" w:themeColor="text1"/>
          <w:spacing w:val="-2"/>
          <w:sz w:val="28"/>
          <w:szCs w:val="28"/>
        </w:rPr>
        <w:t xml:space="preserve">система управления охраной труда П СОУТ 2024 </w:t>
      </w:r>
    </w:p>
    <w:p w:rsidR="00745C55" w:rsidRPr="009665DE" w:rsidRDefault="00745C55" w:rsidP="00745C55">
      <w:pPr>
        <w:pStyle w:val="af"/>
        <w:rPr>
          <w:color w:val="000000" w:themeColor="text1"/>
        </w:rPr>
      </w:pPr>
    </w:p>
    <w:p w:rsidR="00745C55" w:rsidRPr="009665DE" w:rsidRDefault="00745C55" w:rsidP="00745C55">
      <w:pPr>
        <w:pStyle w:val="110"/>
        <w:numPr>
          <w:ilvl w:val="0"/>
          <w:numId w:val="100"/>
        </w:numPr>
        <w:ind w:left="0" w:firstLine="0"/>
        <w:jc w:val="center"/>
        <w:rPr>
          <w:color w:val="000000" w:themeColor="text1"/>
        </w:rPr>
      </w:pPr>
      <w:bookmarkStart w:id="37" w:name="_bookmark0"/>
      <w:bookmarkEnd w:id="37"/>
      <w:r>
        <w:rPr>
          <w:color w:val="000000" w:themeColor="text1"/>
        </w:rPr>
        <w:t>О</w:t>
      </w:r>
      <w:r w:rsidRPr="009665DE">
        <w:rPr>
          <w:color w:val="000000" w:themeColor="text1"/>
        </w:rPr>
        <w:t>бщие</w:t>
      </w:r>
      <w:r w:rsidRPr="009665DE">
        <w:rPr>
          <w:color w:val="000000" w:themeColor="text1"/>
          <w:spacing w:val="-5"/>
        </w:rPr>
        <w:t xml:space="preserve"> </w:t>
      </w:r>
      <w:r w:rsidRPr="009665DE">
        <w:rPr>
          <w:color w:val="000000" w:themeColor="text1"/>
          <w:spacing w:val="-2"/>
        </w:rPr>
        <w:t>положения</w:t>
      </w:r>
    </w:p>
    <w:p w:rsidR="00745C55" w:rsidRPr="009665DE" w:rsidRDefault="00745C55" w:rsidP="00745C55">
      <w:pPr>
        <w:pStyle w:val="aff1"/>
        <w:widowControl w:val="0"/>
        <w:numPr>
          <w:ilvl w:val="1"/>
          <w:numId w:val="100"/>
        </w:numPr>
        <w:tabs>
          <w:tab w:val="left" w:pos="851"/>
        </w:tabs>
        <w:autoSpaceDE w:val="0"/>
        <w:autoSpaceDN w:val="0"/>
        <w:ind w:left="0" w:right="187" w:firstLine="426"/>
        <w:jc w:val="both"/>
        <w:rPr>
          <w:color w:val="000000" w:themeColor="text1"/>
        </w:rPr>
      </w:pPr>
      <w:r w:rsidRPr="009665DE">
        <w:rPr>
          <w:color w:val="000000" w:themeColor="text1"/>
        </w:rPr>
        <w:t>Настоящее Положение о системе управления охраной труда (СУОТ) в Муниципальном автономном</w:t>
      </w:r>
      <w:r w:rsidRPr="009665DE">
        <w:rPr>
          <w:color w:val="000000" w:themeColor="text1"/>
          <w:spacing w:val="-5"/>
        </w:rPr>
        <w:t xml:space="preserve"> </w:t>
      </w:r>
      <w:r w:rsidRPr="009665DE">
        <w:rPr>
          <w:color w:val="000000" w:themeColor="text1"/>
        </w:rPr>
        <w:t>дошкольном образовательном</w:t>
      </w:r>
      <w:r w:rsidRPr="009665DE">
        <w:rPr>
          <w:color w:val="000000" w:themeColor="text1"/>
          <w:spacing w:val="-3"/>
        </w:rPr>
        <w:t xml:space="preserve"> </w:t>
      </w:r>
      <w:r w:rsidRPr="009665DE">
        <w:rPr>
          <w:color w:val="000000" w:themeColor="text1"/>
        </w:rPr>
        <w:t>учреждении</w:t>
      </w:r>
      <w:r w:rsidRPr="009665DE">
        <w:rPr>
          <w:color w:val="000000" w:themeColor="text1"/>
          <w:spacing w:val="-4"/>
        </w:rPr>
        <w:t xml:space="preserve"> </w:t>
      </w:r>
      <w:r w:rsidRPr="009665DE">
        <w:rPr>
          <w:color w:val="000000" w:themeColor="text1"/>
        </w:rPr>
        <w:t xml:space="preserve"> «Детский сад №307 комбинированного вида с воспитанием и обучением на татарском языке»</w:t>
      </w:r>
      <w:r w:rsidRPr="009665DE">
        <w:rPr>
          <w:color w:val="000000" w:themeColor="text1"/>
          <w:spacing w:val="-4"/>
        </w:rPr>
        <w:t xml:space="preserve"> Приволжского района г.Казани </w:t>
      </w:r>
      <w:r w:rsidRPr="009665DE">
        <w:rPr>
          <w:color w:val="000000" w:themeColor="text1"/>
        </w:rPr>
        <w:t>(далее –</w:t>
      </w:r>
      <w:r w:rsidRPr="009665DE">
        <w:rPr>
          <w:color w:val="000000" w:themeColor="text1"/>
          <w:spacing w:val="-5"/>
        </w:rPr>
        <w:t xml:space="preserve"> </w:t>
      </w:r>
      <w:r w:rsidRPr="009665DE">
        <w:rPr>
          <w:color w:val="000000" w:themeColor="text1"/>
        </w:rPr>
        <w:t xml:space="preserve">МАДОУ «Детский сад №307») разработано в соответствии с Федеральным законом № 273-ФЗ от 29.12.2012 года «Об образовании в Российской Федерации» в редакции от 25 июля 2022 года, </w:t>
      </w:r>
      <w:r w:rsidR="00205A71">
        <w:rPr>
          <w:color w:val="000000" w:themeColor="text1"/>
        </w:rPr>
        <w:t>Федеральным законом Российской Федерации от 28.12.2013 года №426-ФЗ  «О специальной оценке условий труда» с изменениями от 24.07.2023 года, Приказом Министерства труда и социальной защиты Российской Федерации от 21 ноября 2023 «817н «Об утверждении Методики проведения специальной оценки условий труда, Классификатора вредных и (или) о</w:t>
      </w:r>
      <w:r w:rsidR="00AF708E">
        <w:rPr>
          <w:color w:val="000000" w:themeColor="text1"/>
        </w:rPr>
        <w:t>пасных производственных факторов</w:t>
      </w:r>
      <w:r w:rsidR="00205A71">
        <w:rPr>
          <w:color w:val="000000" w:themeColor="text1"/>
        </w:rPr>
        <w:t>,</w:t>
      </w:r>
      <w:r w:rsidR="00AF708E">
        <w:rPr>
          <w:color w:val="000000" w:themeColor="text1"/>
        </w:rPr>
        <w:t xml:space="preserve"> формы отчета о проведении специальной оценки условий труда и инструкции по ее заполнению», </w:t>
      </w:r>
      <w:r w:rsidR="00205A71">
        <w:rPr>
          <w:color w:val="000000" w:themeColor="text1"/>
        </w:rPr>
        <w:t xml:space="preserve"> </w:t>
      </w:r>
      <w:r w:rsidRPr="009665DE">
        <w:rPr>
          <w:color w:val="000000" w:themeColor="text1"/>
        </w:rPr>
        <w:t>Приказом Министерства труда и социальной з</w:t>
      </w:r>
      <w:r w:rsidR="009C6EB4">
        <w:rPr>
          <w:color w:val="000000" w:themeColor="text1"/>
        </w:rPr>
        <w:t xml:space="preserve">ащиты Российской Федерации </w:t>
      </w:r>
      <w:r w:rsidR="00205A71">
        <w:rPr>
          <w:color w:val="000000" w:themeColor="text1"/>
        </w:rPr>
        <w:t>от 29 октя</w:t>
      </w:r>
      <w:r w:rsidR="009C6EB4">
        <w:rPr>
          <w:color w:val="000000" w:themeColor="text1"/>
        </w:rPr>
        <w:t>бря 202</w:t>
      </w:r>
      <w:r w:rsidR="00205A71">
        <w:rPr>
          <w:color w:val="000000" w:themeColor="text1"/>
        </w:rPr>
        <w:t>1 года № 776</w:t>
      </w:r>
      <w:r w:rsidRPr="009665DE">
        <w:rPr>
          <w:color w:val="000000" w:themeColor="text1"/>
        </w:rPr>
        <w:t>н</w:t>
      </w:r>
      <w:r w:rsidRPr="009665DE">
        <w:rPr>
          <w:color w:val="000000" w:themeColor="text1"/>
          <w:spacing w:val="-8"/>
        </w:rPr>
        <w:t xml:space="preserve"> </w:t>
      </w:r>
      <w:r w:rsidRPr="009665DE">
        <w:rPr>
          <w:color w:val="000000" w:themeColor="text1"/>
        </w:rPr>
        <w:t>«Об</w:t>
      </w:r>
      <w:r w:rsidRPr="009665DE">
        <w:rPr>
          <w:color w:val="000000" w:themeColor="text1"/>
          <w:spacing w:val="-9"/>
        </w:rPr>
        <w:t xml:space="preserve"> </w:t>
      </w:r>
      <w:r w:rsidRPr="009665DE">
        <w:rPr>
          <w:color w:val="000000" w:themeColor="text1"/>
        </w:rPr>
        <w:t>утверждении</w:t>
      </w:r>
      <w:r w:rsidRPr="009665DE">
        <w:rPr>
          <w:color w:val="000000" w:themeColor="text1"/>
          <w:spacing w:val="-10"/>
        </w:rPr>
        <w:t xml:space="preserve"> </w:t>
      </w:r>
      <w:r w:rsidRPr="009665DE">
        <w:rPr>
          <w:color w:val="000000" w:themeColor="text1"/>
        </w:rPr>
        <w:t>Примерного</w:t>
      </w:r>
      <w:r w:rsidRPr="009665DE">
        <w:rPr>
          <w:color w:val="000000" w:themeColor="text1"/>
          <w:spacing w:val="-11"/>
        </w:rPr>
        <w:t xml:space="preserve"> </w:t>
      </w:r>
      <w:r w:rsidRPr="009665DE">
        <w:rPr>
          <w:color w:val="000000" w:themeColor="text1"/>
        </w:rPr>
        <w:t>положения</w:t>
      </w:r>
      <w:r w:rsidRPr="009665DE">
        <w:rPr>
          <w:color w:val="000000" w:themeColor="text1"/>
          <w:spacing w:val="-13"/>
        </w:rPr>
        <w:t xml:space="preserve"> </w:t>
      </w:r>
      <w:r w:rsidRPr="009665DE">
        <w:rPr>
          <w:color w:val="000000" w:themeColor="text1"/>
        </w:rPr>
        <w:t>о</w:t>
      </w:r>
      <w:r w:rsidRPr="009665DE">
        <w:rPr>
          <w:color w:val="000000" w:themeColor="text1"/>
          <w:spacing w:val="-11"/>
        </w:rPr>
        <w:t xml:space="preserve"> </w:t>
      </w:r>
      <w:r w:rsidRPr="009665DE">
        <w:rPr>
          <w:color w:val="000000" w:themeColor="text1"/>
        </w:rPr>
        <w:t>системе</w:t>
      </w:r>
      <w:r w:rsidRPr="009665DE">
        <w:rPr>
          <w:color w:val="000000" w:themeColor="text1"/>
          <w:spacing w:val="-8"/>
        </w:rPr>
        <w:t xml:space="preserve"> </w:t>
      </w:r>
      <w:r w:rsidRPr="009665DE">
        <w:rPr>
          <w:color w:val="000000" w:themeColor="text1"/>
        </w:rPr>
        <w:t>управления</w:t>
      </w:r>
      <w:r w:rsidRPr="009665DE">
        <w:rPr>
          <w:color w:val="000000" w:themeColor="text1"/>
          <w:spacing w:val="-11"/>
        </w:rPr>
        <w:t xml:space="preserve"> </w:t>
      </w:r>
      <w:r w:rsidRPr="009665DE">
        <w:rPr>
          <w:color w:val="000000" w:themeColor="text1"/>
        </w:rPr>
        <w:t>охраной</w:t>
      </w:r>
      <w:r w:rsidRPr="009665DE">
        <w:rPr>
          <w:color w:val="000000" w:themeColor="text1"/>
          <w:spacing w:val="-10"/>
        </w:rPr>
        <w:t xml:space="preserve"> </w:t>
      </w:r>
      <w:r w:rsidRPr="009665DE">
        <w:rPr>
          <w:color w:val="000000" w:themeColor="text1"/>
        </w:rPr>
        <w:t>труда»</w:t>
      </w:r>
      <w:r w:rsidRPr="009665DE">
        <w:rPr>
          <w:color w:val="000000" w:themeColor="text1"/>
          <w:spacing w:val="37"/>
        </w:rPr>
        <w:t xml:space="preserve"> </w:t>
      </w:r>
      <w:r w:rsidRPr="009665DE">
        <w:rPr>
          <w:color w:val="000000" w:themeColor="text1"/>
        </w:rPr>
        <w:t>и</w:t>
      </w:r>
      <w:r w:rsidRPr="009665DE">
        <w:rPr>
          <w:color w:val="000000" w:themeColor="text1"/>
          <w:spacing w:val="-10"/>
        </w:rPr>
        <w:t xml:space="preserve"> </w:t>
      </w:r>
      <w:r w:rsidRPr="009665DE">
        <w:rPr>
          <w:color w:val="000000" w:themeColor="text1"/>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45C55" w:rsidRPr="009665DE" w:rsidRDefault="00DF2076" w:rsidP="00745C55">
      <w:pPr>
        <w:pStyle w:val="aff1"/>
        <w:widowControl w:val="0"/>
        <w:numPr>
          <w:ilvl w:val="1"/>
          <w:numId w:val="100"/>
        </w:numPr>
        <w:tabs>
          <w:tab w:val="left" w:pos="851"/>
        </w:tabs>
        <w:autoSpaceDE w:val="0"/>
        <w:autoSpaceDN w:val="0"/>
        <w:ind w:left="0" w:right="189" w:firstLine="426"/>
        <w:jc w:val="both"/>
        <w:rPr>
          <w:color w:val="000000" w:themeColor="text1"/>
        </w:rPr>
      </w:pPr>
      <w:r>
        <w:rPr>
          <w:color w:val="000000" w:themeColor="text1"/>
        </w:rPr>
        <w:t xml:space="preserve">Данное Положение о СУОТ в </w:t>
      </w:r>
      <w:r w:rsidR="00AF708E">
        <w:rPr>
          <w:color w:val="000000" w:themeColor="text1"/>
        </w:rPr>
        <w:t>МАДОУ «Детский сад №307»</w:t>
      </w:r>
      <w:r w:rsidR="00745C55" w:rsidRPr="009665DE">
        <w:rPr>
          <w:color w:val="000000" w:themeColor="text1"/>
        </w:rPr>
        <w:t xml:space="preserve">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745C55" w:rsidRPr="009665DE" w:rsidRDefault="00745C55" w:rsidP="00745C55">
      <w:pPr>
        <w:pStyle w:val="aff1"/>
        <w:widowControl w:val="0"/>
        <w:numPr>
          <w:ilvl w:val="1"/>
          <w:numId w:val="100"/>
        </w:numPr>
        <w:tabs>
          <w:tab w:val="left" w:pos="851"/>
        </w:tabs>
        <w:autoSpaceDE w:val="0"/>
        <w:autoSpaceDN w:val="0"/>
        <w:ind w:left="0" w:right="191" w:firstLine="426"/>
        <w:jc w:val="both"/>
        <w:rPr>
          <w:color w:val="000000" w:themeColor="text1"/>
        </w:rPr>
      </w:pPr>
      <w:r w:rsidRPr="009665DE">
        <w:rPr>
          <w:color w:val="000000" w:themeColor="text1"/>
        </w:rPr>
        <w:t>Органы управления образовательной организацией образуют систему управления охраной труда.</w:t>
      </w:r>
    </w:p>
    <w:p w:rsidR="00745C55" w:rsidRPr="009665DE" w:rsidRDefault="00745C55" w:rsidP="00745C55">
      <w:pPr>
        <w:pStyle w:val="aff1"/>
        <w:widowControl w:val="0"/>
        <w:numPr>
          <w:ilvl w:val="1"/>
          <w:numId w:val="100"/>
        </w:numPr>
        <w:tabs>
          <w:tab w:val="left" w:pos="851"/>
        </w:tabs>
        <w:autoSpaceDE w:val="0"/>
        <w:autoSpaceDN w:val="0"/>
        <w:ind w:left="0" w:right="189" w:firstLine="426"/>
        <w:jc w:val="both"/>
        <w:rPr>
          <w:color w:val="000000" w:themeColor="text1"/>
        </w:rPr>
      </w:pPr>
      <w:r w:rsidRPr="009665DE">
        <w:rPr>
          <w:color w:val="000000" w:themeColor="text1"/>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745C55" w:rsidRPr="009665DE" w:rsidRDefault="00745C55" w:rsidP="00745C55">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СУОТ</w:t>
      </w:r>
      <w:r w:rsidRPr="009665DE">
        <w:rPr>
          <w:color w:val="000000" w:themeColor="text1"/>
          <w:spacing w:val="-5"/>
        </w:rPr>
        <w:t xml:space="preserve"> </w:t>
      </w:r>
      <w:r w:rsidRPr="009665DE">
        <w:rPr>
          <w:color w:val="000000" w:themeColor="text1"/>
        </w:rPr>
        <w:t>представляет</w:t>
      </w:r>
      <w:r w:rsidRPr="009665DE">
        <w:rPr>
          <w:color w:val="000000" w:themeColor="text1"/>
          <w:spacing w:val="-3"/>
        </w:rPr>
        <w:t xml:space="preserve"> </w:t>
      </w:r>
      <w:r w:rsidRPr="009665DE">
        <w:rPr>
          <w:color w:val="000000" w:themeColor="text1"/>
        </w:rPr>
        <w:t>собой</w:t>
      </w:r>
      <w:r w:rsidRPr="009665DE">
        <w:rPr>
          <w:color w:val="000000" w:themeColor="text1"/>
          <w:spacing w:val="-2"/>
        </w:rPr>
        <w:t xml:space="preserve"> </w:t>
      </w:r>
      <w:r w:rsidRPr="009665DE">
        <w:rPr>
          <w:color w:val="000000" w:themeColor="text1"/>
        </w:rPr>
        <w:t>единый</w:t>
      </w:r>
      <w:r w:rsidRPr="009665DE">
        <w:rPr>
          <w:color w:val="000000" w:themeColor="text1"/>
          <w:spacing w:val="-3"/>
        </w:rPr>
        <w:t xml:space="preserve"> </w:t>
      </w:r>
      <w:r w:rsidRPr="009665DE">
        <w:rPr>
          <w:color w:val="000000" w:themeColor="text1"/>
        </w:rPr>
        <w:t>комплекс,</w:t>
      </w:r>
      <w:r w:rsidRPr="009665DE">
        <w:rPr>
          <w:color w:val="000000" w:themeColor="text1"/>
          <w:spacing w:val="-5"/>
        </w:rPr>
        <w:t xml:space="preserve"> </w:t>
      </w:r>
      <w:r w:rsidRPr="009665DE">
        <w:rPr>
          <w:color w:val="000000" w:themeColor="text1"/>
        </w:rPr>
        <w:t>состоящий</w:t>
      </w:r>
      <w:r w:rsidRPr="009665DE">
        <w:rPr>
          <w:color w:val="000000" w:themeColor="text1"/>
          <w:spacing w:val="-3"/>
        </w:rPr>
        <w:t xml:space="preserve"> </w:t>
      </w:r>
      <w:r w:rsidRPr="009665DE">
        <w:rPr>
          <w:color w:val="000000" w:themeColor="text1"/>
        </w:rPr>
        <w:t>из</w:t>
      </w:r>
      <w:r w:rsidRPr="009665DE">
        <w:rPr>
          <w:color w:val="000000" w:themeColor="text1"/>
          <w:spacing w:val="-3"/>
        </w:rPr>
        <w:t xml:space="preserve"> </w:t>
      </w:r>
      <w:r w:rsidRPr="009665DE">
        <w:rPr>
          <w:color w:val="000000" w:themeColor="text1"/>
        </w:rPr>
        <w:t>следующих</w:t>
      </w:r>
      <w:r w:rsidRPr="009665DE">
        <w:rPr>
          <w:color w:val="000000" w:themeColor="text1"/>
          <w:spacing w:val="-3"/>
        </w:rPr>
        <w:t xml:space="preserve"> </w:t>
      </w:r>
      <w:r w:rsidRPr="009665DE">
        <w:rPr>
          <w:color w:val="000000" w:themeColor="text1"/>
          <w:spacing w:val="-2"/>
        </w:rPr>
        <w:t>элементов:</w:t>
      </w:r>
    </w:p>
    <w:p w:rsidR="00745C55" w:rsidRPr="009665DE" w:rsidRDefault="00745C55" w:rsidP="00745C55">
      <w:pPr>
        <w:pStyle w:val="aff1"/>
        <w:widowControl w:val="0"/>
        <w:numPr>
          <w:ilvl w:val="2"/>
          <w:numId w:val="100"/>
        </w:numPr>
        <w:tabs>
          <w:tab w:val="left" w:pos="851"/>
        </w:tabs>
        <w:autoSpaceDE w:val="0"/>
        <w:autoSpaceDN w:val="0"/>
        <w:ind w:left="0" w:right="193" w:firstLine="426"/>
        <w:jc w:val="both"/>
        <w:rPr>
          <w:color w:val="000000" w:themeColor="text1"/>
        </w:rPr>
      </w:pPr>
      <w:r w:rsidRPr="009665DE">
        <w:rPr>
          <w:color w:val="000000" w:themeColor="text1"/>
        </w:rPr>
        <w:t>организационной структуры управления, устанавливающей обязанности и ответственность в области охраны труда на всех уровнях управления;</w:t>
      </w:r>
    </w:p>
    <w:p w:rsidR="00745C55" w:rsidRPr="009665DE" w:rsidRDefault="00745C55" w:rsidP="00745C55">
      <w:pPr>
        <w:pStyle w:val="aff1"/>
        <w:widowControl w:val="0"/>
        <w:numPr>
          <w:ilvl w:val="2"/>
          <w:numId w:val="100"/>
        </w:numPr>
        <w:tabs>
          <w:tab w:val="left" w:pos="851"/>
        </w:tabs>
        <w:autoSpaceDE w:val="0"/>
        <w:autoSpaceDN w:val="0"/>
        <w:ind w:left="0" w:right="193" w:firstLine="426"/>
        <w:jc w:val="both"/>
        <w:rPr>
          <w:color w:val="000000" w:themeColor="text1"/>
        </w:rPr>
      </w:pPr>
      <w:r w:rsidRPr="009665DE">
        <w:rPr>
          <w:color w:val="000000" w:themeColor="text1"/>
        </w:rPr>
        <w:t>мероприятий, направленных на функционирование СУОТ, включая контроль за эффективностью работы в области охраны труда;</w:t>
      </w:r>
    </w:p>
    <w:p w:rsidR="00745C55" w:rsidRPr="009665DE" w:rsidRDefault="00745C55" w:rsidP="00745C55">
      <w:pPr>
        <w:pStyle w:val="aff1"/>
        <w:widowControl w:val="0"/>
        <w:numPr>
          <w:ilvl w:val="2"/>
          <w:numId w:val="100"/>
        </w:numPr>
        <w:tabs>
          <w:tab w:val="left" w:pos="851"/>
        </w:tabs>
        <w:autoSpaceDE w:val="0"/>
        <w:autoSpaceDN w:val="0"/>
        <w:ind w:left="0" w:right="195" w:firstLine="426"/>
        <w:jc w:val="both"/>
        <w:rPr>
          <w:color w:val="000000" w:themeColor="text1"/>
        </w:rPr>
      </w:pPr>
      <w:r w:rsidRPr="009665DE">
        <w:rPr>
          <w:color w:val="000000" w:themeColor="text1"/>
        </w:rPr>
        <w:t xml:space="preserve">документированной информации (локальных нормативных актов о мероприятиях СУОТ, организационно-распорядительных документов, журналов, актов и </w:t>
      </w:r>
      <w:r w:rsidRPr="009665DE">
        <w:rPr>
          <w:color w:val="000000" w:themeColor="text1"/>
        </w:rPr>
        <w:lastRenderedPageBreak/>
        <w:t>пр.).</w:t>
      </w:r>
    </w:p>
    <w:p w:rsidR="00745C55" w:rsidRPr="009665DE" w:rsidRDefault="00745C55" w:rsidP="00745C55">
      <w:pPr>
        <w:pStyle w:val="aff1"/>
        <w:widowControl w:val="0"/>
        <w:numPr>
          <w:ilvl w:val="1"/>
          <w:numId w:val="100"/>
        </w:numPr>
        <w:tabs>
          <w:tab w:val="left" w:pos="851"/>
        </w:tabs>
        <w:autoSpaceDE w:val="0"/>
        <w:autoSpaceDN w:val="0"/>
        <w:ind w:left="0" w:right="186" w:firstLine="426"/>
        <w:jc w:val="both"/>
        <w:rPr>
          <w:color w:val="000000" w:themeColor="text1"/>
        </w:rPr>
      </w:pPr>
      <w:r w:rsidRPr="009665DE">
        <w:rPr>
          <w:color w:val="000000" w:themeColor="text1"/>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9665DE">
        <w:rPr>
          <w:color w:val="000000" w:themeColor="text1"/>
          <w:spacing w:val="-2"/>
        </w:rPr>
        <w:t>мероприятия.</w:t>
      </w:r>
    </w:p>
    <w:p w:rsidR="00745C55" w:rsidRPr="009665DE" w:rsidRDefault="00745C55" w:rsidP="00745C55">
      <w:pPr>
        <w:pStyle w:val="aff1"/>
        <w:widowControl w:val="0"/>
        <w:numPr>
          <w:ilvl w:val="1"/>
          <w:numId w:val="100"/>
        </w:numPr>
        <w:tabs>
          <w:tab w:val="left" w:pos="851"/>
        </w:tabs>
        <w:autoSpaceDE w:val="0"/>
        <w:autoSpaceDN w:val="0"/>
        <w:ind w:left="0" w:right="190" w:firstLine="426"/>
        <w:jc w:val="both"/>
        <w:rPr>
          <w:color w:val="000000" w:themeColor="text1"/>
        </w:rPr>
      </w:pPr>
      <w:r w:rsidRPr="009665DE">
        <w:rPr>
          <w:color w:val="000000" w:themeColor="text1"/>
        </w:rPr>
        <w:t>Обязанности по обеспечению безопасных условий и охраны труда в МАДОУ «Детский сад №307») возлагаются в соответствии со статьей 214 ТК РФ на заведующего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745C55" w:rsidRPr="009665DE" w:rsidRDefault="00745C55" w:rsidP="00745C55">
      <w:pPr>
        <w:pStyle w:val="aff1"/>
        <w:widowControl w:val="0"/>
        <w:numPr>
          <w:ilvl w:val="1"/>
          <w:numId w:val="100"/>
        </w:numPr>
        <w:tabs>
          <w:tab w:val="left" w:pos="851"/>
        </w:tabs>
        <w:autoSpaceDE w:val="0"/>
        <w:autoSpaceDN w:val="0"/>
        <w:ind w:left="0" w:right="195" w:firstLine="426"/>
        <w:jc w:val="both"/>
        <w:rPr>
          <w:color w:val="000000" w:themeColor="text1"/>
        </w:rPr>
      </w:pPr>
      <w:r w:rsidRPr="009665DE">
        <w:rPr>
          <w:color w:val="000000" w:themeColor="text1"/>
        </w:rPr>
        <w:t xml:space="preserve">Руководство работой по охране труда и обеспечению безопасности образовательной деятельности осуществляет заведующий организации, осуществляющей образовательную </w:t>
      </w:r>
      <w:r w:rsidRPr="009665DE">
        <w:rPr>
          <w:color w:val="000000" w:themeColor="text1"/>
          <w:spacing w:val="-2"/>
        </w:rPr>
        <w:t>деятельность.</w:t>
      </w:r>
    </w:p>
    <w:p w:rsidR="00745C55" w:rsidRPr="009665DE" w:rsidRDefault="00745C55" w:rsidP="00745C55">
      <w:pPr>
        <w:pStyle w:val="aff1"/>
        <w:widowControl w:val="0"/>
        <w:numPr>
          <w:ilvl w:val="1"/>
          <w:numId w:val="100"/>
        </w:numPr>
        <w:tabs>
          <w:tab w:val="left" w:pos="851"/>
        </w:tabs>
        <w:autoSpaceDE w:val="0"/>
        <w:autoSpaceDN w:val="0"/>
        <w:ind w:left="0" w:right="196" w:firstLine="426"/>
        <w:jc w:val="both"/>
        <w:rPr>
          <w:color w:val="000000" w:themeColor="text1"/>
        </w:rPr>
      </w:pPr>
      <w:r w:rsidRPr="009665DE">
        <w:rPr>
          <w:color w:val="000000" w:themeColor="text1"/>
        </w:rPr>
        <w:t>Должностные лица, осуществляющие работу по охране труда и обеспечению безопасности образовательной деятельности, определяются приказом заведующей МАДОУ «Детский сад №307»).</w:t>
      </w:r>
    </w:p>
    <w:p w:rsidR="00745C55" w:rsidRPr="009665DE" w:rsidRDefault="00745C55" w:rsidP="00F84152">
      <w:pPr>
        <w:pStyle w:val="aff1"/>
        <w:widowControl w:val="0"/>
        <w:numPr>
          <w:ilvl w:val="1"/>
          <w:numId w:val="100"/>
        </w:numPr>
        <w:tabs>
          <w:tab w:val="left" w:pos="851"/>
          <w:tab w:val="left" w:pos="993"/>
        </w:tabs>
        <w:autoSpaceDE w:val="0"/>
        <w:autoSpaceDN w:val="0"/>
        <w:ind w:left="0" w:right="197" w:firstLine="426"/>
        <w:jc w:val="both"/>
        <w:rPr>
          <w:color w:val="000000" w:themeColor="text1"/>
        </w:rPr>
      </w:pPr>
      <w:r w:rsidRPr="009665DE">
        <w:rPr>
          <w:color w:val="000000" w:themeColor="text1"/>
        </w:rPr>
        <w:t>Действие настоящего Положения о системе управления охраной труда (СУОТ), регламентирующего организацию работы по охране труда в МАДОУ «Детский сад №307»), распространяется на всех работников образовательной организации.</w:t>
      </w:r>
    </w:p>
    <w:p w:rsidR="00745C55" w:rsidRPr="009665DE" w:rsidRDefault="00745C55" w:rsidP="00F84152">
      <w:pPr>
        <w:pStyle w:val="aff1"/>
        <w:widowControl w:val="0"/>
        <w:numPr>
          <w:ilvl w:val="1"/>
          <w:numId w:val="100"/>
        </w:numPr>
        <w:tabs>
          <w:tab w:val="left" w:pos="851"/>
          <w:tab w:val="left" w:pos="993"/>
        </w:tabs>
        <w:autoSpaceDE w:val="0"/>
        <w:autoSpaceDN w:val="0"/>
        <w:ind w:left="0" w:firstLine="426"/>
        <w:jc w:val="both"/>
        <w:rPr>
          <w:color w:val="000000" w:themeColor="text1"/>
        </w:rPr>
      </w:pPr>
      <w:r w:rsidRPr="009665DE">
        <w:rPr>
          <w:color w:val="000000" w:themeColor="text1"/>
        </w:rPr>
        <w:t>Настоящее</w:t>
      </w:r>
      <w:r w:rsidRPr="009665DE">
        <w:rPr>
          <w:color w:val="000000" w:themeColor="text1"/>
          <w:spacing w:val="-2"/>
        </w:rPr>
        <w:t xml:space="preserve"> </w:t>
      </w:r>
      <w:r w:rsidRPr="009665DE">
        <w:rPr>
          <w:color w:val="000000" w:themeColor="text1"/>
        </w:rPr>
        <w:t>Положение</w:t>
      </w:r>
      <w:r w:rsidRPr="009665DE">
        <w:rPr>
          <w:color w:val="000000" w:themeColor="text1"/>
          <w:spacing w:val="-2"/>
        </w:rPr>
        <w:t xml:space="preserve"> руководствуется:</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color w:val="000000" w:themeColor="text1"/>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745C55" w:rsidRPr="009665DE" w:rsidRDefault="00745C55" w:rsidP="00F84152">
      <w:pPr>
        <w:pStyle w:val="af"/>
        <w:tabs>
          <w:tab w:val="left" w:pos="851"/>
          <w:tab w:val="left" w:pos="9214"/>
        </w:tabs>
        <w:spacing w:after="0"/>
        <w:ind w:firstLine="425"/>
        <w:jc w:val="both"/>
        <w:rPr>
          <w:color w:val="000000" w:themeColor="text1"/>
        </w:rPr>
      </w:pPr>
    </w:p>
    <w:p w:rsidR="00745C55" w:rsidRPr="009665DE" w:rsidRDefault="00745C55" w:rsidP="00F84152">
      <w:pPr>
        <w:pStyle w:val="110"/>
        <w:numPr>
          <w:ilvl w:val="0"/>
          <w:numId w:val="100"/>
        </w:numPr>
        <w:tabs>
          <w:tab w:val="left" w:pos="851"/>
          <w:tab w:val="left" w:pos="3917"/>
          <w:tab w:val="left" w:pos="9214"/>
        </w:tabs>
        <w:ind w:left="0" w:firstLine="425"/>
        <w:jc w:val="center"/>
        <w:rPr>
          <w:color w:val="000000" w:themeColor="text1"/>
        </w:rPr>
      </w:pPr>
      <w:bookmarkStart w:id="38" w:name="_bookmark1"/>
      <w:bookmarkEnd w:id="38"/>
      <w:r w:rsidRPr="009665DE">
        <w:rPr>
          <w:color w:val="000000" w:themeColor="text1"/>
        </w:rPr>
        <w:t>Основные</w:t>
      </w:r>
      <w:r w:rsidRPr="009665DE">
        <w:rPr>
          <w:color w:val="000000" w:themeColor="text1"/>
          <w:spacing w:val="-5"/>
        </w:rPr>
        <w:t xml:space="preserve"> </w:t>
      </w:r>
      <w:r w:rsidRPr="009665DE">
        <w:rPr>
          <w:color w:val="000000" w:themeColor="text1"/>
        </w:rPr>
        <w:t>термины</w:t>
      </w:r>
      <w:r w:rsidRPr="009665DE">
        <w:rPr>
          <w:color w:val="000000" w:themeColor="text1"/>
          <w:spacing w:val="-2"/>
        </w:rPr>
        <w:t xml:space="preserve"> </w:t>
      </w:r>
      <w:r w:rsidRPr="009665DE">
        <w:rPr>
          <w:color w:val="000000" w:themeColor="text1"/>
        </w:rPr>
        <w:t>и</w:t>
      </w:r>
      <w:r w:rsidRPr="009665DE">
        <w:rPr>
          <w:color w:val="000000" w:themeColor="text1"/>
          <w:spacing w:val="-4"/>
        </w:rPr>
        <w:t xml:space="preserve"> </w:t>
      </w:r>
      <w:r w:rsidRPr="009665DE">
        <w:rPr>
          <w:color w:val="000000" w:themeColor="text1"/>
          <w:spacing w:val="-2"/>
        </w:rPr>
        <w:t>определения</w:t>
      </w:r>
    </w:p>
    <w:p w:rsidR="00745C55" w:rsidRPr="009665DE" w:rsidRDefault="00745C55" w:rsidP="00F84152">
      <w:pPr>
        <w:pStyle w:val="aff1"/>
        <w:widowControl w:val="0"/>
        <w:numPr>
          <w:ilvl w:val="1"/>
          <w:numId w:val="100"/>
        </w:numPr>
        <w:tabs>
          <w:tab w:val="left" w:pos="851"/>
          <w:tab w:val="left" w:pos="9214"/>
        </w:tabs>
        <w:autoSpaceDE w:val="0"/>
        <w:autoSpaceDN w:val="0"/>
        <w:ind w:left="0" w:firstLine="425"/>
        <w:jc w:val="both"/>
        <w:rPr>
          <w:color w:val="000000" w:themeColor="text1"/>
        </w:rPr>
      </w:pPr>
      <w:r w:rsidRPr="009665DE">
        <w:rPr>
          <w:color w:val="000000" w:themeColor="text1"/>
        </w:rPr>
        <w:t xml:space="preserve">В настоящем Положении о СУОТ в </w:t>
      </w:r>
      <w:proofErr w:type="spellStart"/>
      <w:r w:rsidR="00DF2076">
        <w:rPr>
          <w:color w:val="000000" w:themeColor="text1"/>
        </w:rPr>
        <w:t>доо</w:t>
      </w:r>
      <w:proofErr w:type="spellEnd"/>
      <w:r w:rsidRPr="009665DE">
        <w:rPr>
          <w:color w:val="000000" w:themeColor="text1"/>
        </w:rPr>
        <w:t xml:space="preserve">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9665DE">
        <w:rPr>
          <w:color w:val="000000" w:themeColor="text1"/>
          <w:spacing w:val="-4"/>
        </w:rPr>
        <w:t xml:space="preserve"> </w:t>
      </w:r>
      <w:r w:rsidRPr="009665DE">
        <w:rPr>
          <w:color w:val="000000" w:themeColor="text1"/>
        </w:rPr>
        <w:t>и ГОСТ 12.0.230- 2007 «Система стандартов безопасности труда. Системы управления охраной труда. Общие требования».</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b/>
          <w:color w:val="000000" w:themeColor="text1"/>
        </w:rPr>
        <w:t>Охрана труда</w:t>
      </w:r>
      <w:r w:rsidRPr="009665DE">
        <w:rPr>
          <w:color w:val="000000" w:themeColor="text1"/>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9665DE">
        <w:rPr>
          <w:color w:val="000000" w:themeColor="text1"/>
          <w:spacing w:val="-2"/>
        </w:rPr>
        <w:t>мероприятия.</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Система</w:t>
      </w:r>
      <w:r w:rsidRPr="009665DE">
        <w:rPr>
          <w:b/>
          <w:color w:val="000000" w:themeColor="text1"/>
          <w:spacing w:val="-15"/>
        </w:rPr>
        <w:t xml:space="preserve"> </w:t>
      </w:r>
      <w:r w:rsidRPr="009665DE">
        <w:rPr>
          <w:b/>
          <w:color w:val="000000" w:themeColor="text1"/>
        </w:rPr>
        <w:t>управления</w:t>
      </w:r>
      <w:r w:rsidRPr="009665DE">
        <w:rPr>
          <w:b/>
          <w:color w:val="000000" w:themeColor="text1"/>
          <w:spacing w:val="-15"/>
        </w:rPr>
        <w:t xml:space="preserve"> </w:t>
      </w:r>
      <w:r w:rsidRPr="009665DE">
        <w:rPr>
          <w:b/>
          <w:color w:val="000000" w:themeColor="text1"/>
        </w:rPr>
        <w:t>охраной</w:t>
      </w:r>
      <w:r w:rsidRPr="009665DE">
        <w:rPr>
          <w:b/>
          <w:color w:val="000000" w:themeColor="text1"/>
          <w:spacing w:val="-15"/>
        </w:rPr>
        <w:t xml:space="preserve"> </w:t>
      </w:r>
      <w:r w:rsidRPr="009665DE">
        <w:rPr>
          <w:b/>
          <w:color w:val="000000" w:themeColor="text1"/>
        </w:rPr>
        <w:t>труда (СУОТ)</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совокупность</w:t>
      </w:r>
      <w:r w:rsidRPr="009665DE">
        <w:rPr>
          <w:color w:val="000000" w:themeColor="text1"/>
          <w:spacing w:val="-15"/>
        </w:rPr>
        <w:t xml:space="preserve"> </w:t>
      </w:r>
      <w:r w:rsidRPr="009665DE">
        <w:rPr>
          <w:color w:val="000000" w:themeColor="text1"/>
        </w:rPr>
        <w:t>взаимосвязанных</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взаимодействующих между</w:t>
      </w:r>
      <w:r w:rsidRPr="009665DE">
        <w:rPr>
          <w:color w:val="000000" w:themeColor="text1"/>
          <w:spacing w:val="-1"/>
        </w:rPr>
        <w:t xml:space="preserve"> </w:t>
      </w:r>
      <w:r w:rsidRPr="009665DE">
        <w:rPr>
          <w:color w:val="000000" w:themeColor="text1"/>
        </w:rPr>
        <w:t>собой элементов общей системы управления, которая включает в себя организационную структуру,</w:t>
      </w:r>
      <w:r w:rsidRPr="009665DE">
        <w:rPr>
          <w:color w:val="000000" w:themeColor="text1"/>
          <w:spacing w:val="-8"/>
        </w:rPr>
        <w:t xml:space="preserve"> </w:t>
      </w:r>
      <w:r w:rsidRPr="009665DE">
        <w:rPr>
          <w:color w:val="000000" w:themeColor="text1"/>
        </w:rPr>
        <w:t>выполняющую</w:t>
      </w:r>
      <w:r w:rsidRPr="009665DE">
        <w:rPr>
          <w:color w:val="000000" w:themeColor="text1"/>
          <w:spacing w:val="-7"/>
        </w:rPr>
        <w:t xml:space="preserve"> </w:t>
      </w:r>
      <w:r w:rsidRPr="009665DE">
        <w:rPr>
          <w:color w:val="000000" w:themeColor="text1"/>
        </w:rPr>
        <w:t>функции</w:t>
      </w:r>
      <w:r w:rsidRPr="009665DE">
        <w:rPr>
          <w:color w:val="000000" w:themeColor="text1"/>
          <w:spacing w:val="-7"/>
        </w:rPr>
        <w:t xml:space="preserve"> </w:t>
      </w:r>
      <w:r w:rsidRPr="009665DE">
        <w:rPr>
          <w:color w:val="000000" w:themeColor="text1"/>
        </w:rPr>
        <w:t>управления</w:t>
      </w:r>
      <w:r w:rsidRPr="009665DE">
        <w:rPr>
          <w:color w:val="000000" w:themeColor="text1"/>
          <w:spacing w:val="-10"/>
        </w:rPr>
        <w:t xml:space="preserve"> </w:t>
      </w:r>
      <w:r w:rsidRPr="009665DE">
        <w:rPr>
          <w:color w:val="000000" w:themeColor="text1"/>
        </w:rPr>
        <w:t>по</w:t>
      </w:r>
      <w:r w:rsidRPr="009665DE">
        <w:rPr>
          <w:color w:val="000000" w:themeColor="text1"/>
          <w:spacing w:val="-10"/>
        </w:rPr>
        <w:t xml:space="preserve"> </w:t>
      </w:r>
      <w:r w:rsidRPr="009665DE">
        <w:rPr>
          <w:color w:val="000000" w:themeColor="text1"/>
        </w:rPr>
        <w:t>обеспечению</w:t>
      </w:r>
      <w:r w:rsidRPr="009665DE">
        <w:rPr>
          <w:color w:val="000000" w:themeColor="text1"/>
          <w:spacing w:val="-10"/>
        </w:rPr>
        <w:t xml:space="preserve"> </w:t>
      </w:r>
      <w:r w:rsidRPr="009665DE">
        <w:rPr>
          <w:color w:val="000000" w:themeColor="text1"/>
        </w:rPr>
        <w:t>охраны</w:t>
      </w:r>
      <w:r w:rsidRPr="009665DE">
        <w:rPr>
          <w:color w:val="000000" w:themeColor="text1"/>
          <w:spacing w:val="-11"/>
        </w:rPr>
        <w:t xml:space="preserve"> </w:t>
      </w:r>
      <w:r w:rsidRPr="009665DE">
        <w:rPr>
          <w:color w:val="000000" w:themeColor="text1"/>
        </w:rPr>
        <w:t>труда</w:t>
      </w:r>
      <w:r w:rsidRPr="009665DE">
        <w:rPr>
          <w:color w:val="000000" w:themeColor="text1"/>
          <w:spacing w:val="-11"/>
        </w:rPr>
        <w:t xml:space="preserve"> </w:t>
      </w:r>
      <w:r w:rsidRPr="009665DE">
        <w:rPr>
          <w:color w:val="000000" w:themeColor="text1"/>
        </w:rPr>
        <w:t>с</w:t>
      </w:r>
      <w:r w:rsidRPr="009665DE">
        <w:rPr>
          <w:color w:val="000000" w:themeColor="text1"/>
          <w:spacing w:val="-11"/>
        </w:rPr>
        <w:t xml:space="preserve"> </w:t>
      </w:r>
      <w:r w:rsidRPr="009665DE">
        <w:rPr>
          <w:color w:val="000000" w:themeColor="text1"/>
        </w:rPr>
        <w:t>использованием людских, технических и финансовых ресурсов.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Требования</w:t>
      </w:r>
      <w:r w:rsidRPr="009665DE">
        <w:rPr>
          <w:b/>
          <w:color w:val="000000" w:themeColor="text1"/>
          <w:spacing w:val="-6"/>
        </w:rPr>
        <w:t xml:space="preserve"> </w:t>
      </w:r>
      <w:r w:rsidRPr="009665DE">
        <w:rPr>
          <w:b/>
          <w:color w:val="000000" w:themeColor="text1"/>
        </w:rPr>
        <w:t>охраны</w:t>
      </w:r>
      <w:r w:rsidRPr="009665DE">
        <w:rPr>
          <w:b/>
          <w:color w:val="000000" w:themeColor="text1"/>
          <w:spacing w:val="-6"/>
        </w:rPr>
        <w:t xml:space="preserve"> </w:t>
      </w:r>
      <w:r w:rsidRPr="009665DE">
        <w:rPr>
          <w:b/>
          <w:color w:val="000000" w:themeColor="text1"/>
        </w:rPr>
        <w:t>труда</w:t>
      </w:r>
      <w:r w:rsidRPr="009665DE">
        <w:rPr>
          <w:color w:val="000000" w:themeColor="text1"/>
          <w:spacing w:val="-5"/>
        </w:rPr>
        <w:t xml:space="preserve"> </w:t>
      </w:r>
      <w:r w:rsidRPr="009665DE">
        <w:rPr>
          <w:color w:val="000000" w:themeColor="text1"/>
        </w:rPr>
        <w:t>-</w:t>
      </w:r>
      <w:r w:rsidRPr="009665DE">
        <w:rPr>
          <w:color w:val="000000" w:themeColor="text1"/>
          <w:spacing w:val="-7"/>
        </w:rPr>
        <w:t xml:space="preserve"> </w:t>
      </w:r>
      <w:r w:rsidRPr="009665DE">
        <w:rPr>
          <w:color w:val="000000" w:themeColor="text1"/>
        </w:rPr>
        <w:t>государственные</w:t>
      </w:r>
      <w:r w:rsidRPr="009665DE">
        <w:rPr>
          <w:color w:val="000000" w:themeColor="text1"/>
          <w:spacing w:val="-7"/>
        </w:rPr>
        <w:t xml:space="preserve"> </w:t>
      </w:r>
      <w:r w:rsidRPr="009665DE">
        <w:rPr>
          <w:color w:val="000000" w:themeColor="text1"/>
        </w:rPr>
        <w:t>нормативные</w:t>
      </w:r>
      <w:r w:rsidRPr="009665DE">
        <w:rPr>
          <w:color w:val="000000" w:themeColor="text1"/>
          <w:spacing w:val="-7"/>
        </w:rPr>
        <w:t xml:space="preserve"> </w:t>
      </w:r>
      <w:r w:rsidRPr="009665DE">
        <w:rPr>
          <w:color w:val="000000" w:themeColor="text1"/>
        </w:rPr>
        <w:t>требования</w:t>
      </w:r>
      <w:r w:rsidRPr="009665DE">
        <w:rPr>
          <w:color w:val="000000" w:themeColor="text1"/>
          <w:spacing w:val="-6"/>
        </w:rPr>
        <w:t xml:space="preserve"> </w:t>
      </w:r>
      <w:r w:rsidRPr="009665DE">
        <w:rPr>
          <w:color w:val="000000" w:themeColor="text1"/>
        </w:rPr>
        <w:t>охраны</w:t>
      </w:r>
      <w:r w:rsidRPr="009665DE">
        <w:rPr>
          <w:color w:val="000000" w:themeColor="text1"/>
          <w:spacing w:val="-6"/>
        </w:rPr>
        <w:t xml:space="preserve"> </w:t>
      </w:r>
      <w:r w:rsidRPr="009665DE">
        <w:rPr>
          <w:color w:val="000000" w:themeColor="text1"/>
        </w:rPr>
        <w:t>труда,</w:t>
      </w:r>
      <w:r w:rsidRPr="009665DE">
        <w:rPr>
          <w:color w:val="000000" w:themeColor="text1"/>
          <w:spacing w:val="-6"/>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том числе стандарты безопасности труда, а также требования охраны труда, установленные правилами и инструкциями по охране труда.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Работник</w:t>
      </w:r>
      <w:r w:rsidRPr="009665DE">
        <w:rPr>
          <w:color w:val="000000" w:themeColor="text1"/>
          <w:spacing w:val="-4"/>
        </w:rPr>
        <w:t xml:space="preserve"> </w:t>
      </w:r>
      <w:r w:rsidRPr="009665DE">
        <w:rPr>
          <w:color w:val="000000" w:themeColor="text1"/>
        </w:rPr>
        <w:t>-</w:t>
      </w:r>
      <w:r w:rsidRPr="009665DE">
        <w:rPr>
          <w:color w:val="000000" w:themeColor="text1"/>
          <w:spacing w:val="-3"/>
        </w:rPr>
        <w:t xml:space="preserve"> </w:t>
      </w:r>
      <w:r w:rsidRPr="009665DE">
        <w:rPr>
          <w:color w:val="000000" w:themeColor="text1"/>
        </w:rPr>
        <w:t>физическое</w:t>
      </w:r>
      <w:r w:rsidRPr="009665DE">
        <w:rPr>
          <w:color w:val="000000" w:themeColor="text1"/>
          <w:spacing w:val="-4"/>
        </w:rPr>
        <w:t xml:space="preserve"> </w:t>
      </w:r>
      <w:r w:rsidRPr="009665DE">
        <w:rPr>
          <w:color w:val="000000" w:themeColor="text1"/>
        </w:rPr>
        <w:t>лицо,</w:t>
      </w:r>
      <w:r w:rsidRPr="009665DE">
        <w:rPr>
          <w:color w:val="000000" w:themeColor="text1"/>
          <w:spacing w:val="-2"/>
        </w:rPr>
        <w:t xml:space="preserve"> </w:t>
      </w:r>
      <w:r w:rsidRPr="009665DE">
        <w:rPr>
          <w:color w:val="000000" w:themeColor="text1"/>
        </w:rPr>
        <w:t>вступившее</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трудовые</w:t>
      </w:r>
      <w:r w:rsidRPr="009665DE">
        <w:rPr>
          <w:color w:val="000000" w:themeColor="text1"/>
          <w:spacing w:val="-4"/>
        </w:rPr>
        <w:t xml:space="preserve"> </w:t>
      </w:r>
      <w:r w:rsidRPr="009665DE">
        <w:rPr>
          <w:color w:val="000000" w:themeColor="text1"/>
        </w:rPr>
        <w:t>отношения</w:t>
      </w:r>
      <w:r w:rsidRPr="009665DE">
        <w:rPr>
          <w:color w:val="000000" w:themeColor="text1"/>
          <w:spacing w:val="-2"/>
        </w:rPr>
        <w:t xml:space="preserve"> </w:t>
      </w:r>
      <w:r w:rsidRPr="009665DE">
        <w:rPr>
          <w:color w:val="000000" w:themeColor="text1"/>
        </w:rPr>
        <w:t>с</w:t>
      </w:r>
      <w:r w:rsidRPr="009665DE">
        <w:rPr>
          <w:color w:val="000000" w:themeColor="text1"/>
          <w:spacing w:val="-3"/>
        </w:rPr>
        <w:t xml:space="preserve"> </w:t>
      </w:r>
      <w:r w:rsidRPr="009665DE">
        <w:rPr>
          <w:color w:val="000000" w:themeColor="text1"/>
          <w:spacing w:val="-2"/>
        </w:rPr>
        <w:t>работодателем.</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Работодатель</w:t>
      </w:r>
      <w:r w:rsidRPr="009665DE">
        <w:rPr>
          <w:color w:val="000000" w:themeColor="text1"/>
        </w:rPr>
        <w:t xml:space="preserve"> - физическое либо юридическое лицо (организация), вступившее в трудовые отношения</w:t>
      </w:r>
      <w:r w:rsidRPr="009665DE">
        <w:rPr>
          <w:color w:val="000000" w:themeColor="text1"/>
          <w:spacing w:val="77"/>
        </w:rPr>
        <w:t xml:space="preserve"> </w:t>
      </w:r>
      <w:r w:rsidRPr="009665DE">
        <w:rPr>
          <w:color w:val="000000" w:themeColor="text1"/>
        </w:rPr>
        <w:t>с</w:t>
      </w:r>
      <w:r w:rsidRPr="009665DE">
        <w:rPr>
          <w:color w:val="000000" w:themeColor="text1"/>
          <w:spacing w:val="78"/>
        </w:rPr>
        <w:t xml:space="preserve"> </w:t>
      </w:r>
      <w:r w:rsidRPr="009665DE">
        <w:rPr>
          <w:color w:val="000000" w:themeColor="text1"/>
        </w:rPr>
        <w:t>работником.</w:t>
      </w:r>
      <w:r w:rsidRPr="009665DE">
        <w:rPr>
          <w:color w:val="000000" w:themeColor="text1"/>
          <w:spacing w:val="79"/>
        </w:rPr>
        <w:t xml:space="preserve"> </w:t>
      </w:r>
      <w:r w:rsidRPr="009665DE">
        <w:rPr>
          <w:color w:val="000000" w:themeColor="text1"/>
        </w:rPr>
        <w:t>В</w:t>
      </w:r>
      <w:r w:rsidRPr="009665DE">
        <w:rPr>
          <w:color w:val="000000" w:themeColor="text1"/>
          <w:spacing w:val="78"/>
        </w:rPr>
        <w:t xml:space="preserve"> </w:t>
      </w:r>
      <w:r w:rsidRPr="009665DE">
        <w:rPr>
          <w:color w:val="000000" w:themeColor="text1"/>
        </w:rPr>
        <w:t>случаях,</w:t>
      </w:r>
      <w:r w:rsidRPr="009665DE">
        <w:rPr>
          <w:color w:val="000000" w:themeColor="text1"/>
          <w:spacing w:val="80"/>
        </w:rPr>
        <w:t xml:space="preserve"> </w:t>
      </w:r>
      <w:r w:rsidRPr="009665DE">
        <w:rPr>
          <w:color w:val="000000" w:themeColor="text1"/>
        </w:rPr>
        <w:t>установленных</w:t>
      </w:r>
      <w:r w:rsidRPr="009665DE">
        <w:rPr>
          <w:color w:val="000000" w:themeColor="text1"/>
          <w:spacing w:val="80"/>
        </w:rPr>
        <w:t xml:space="preserve"> </w:t>
      </w:r>
      <w:r w:rsidRPr="009665DE">
        <w:rPr>
          <w:color w:val="000000" w:themeColor="text1"/>
        </w:rPr>
        <w:t>федеральными</w:t>
      </w:r>
      <w:r w:rsidRPr="009665DE">
        <w:rPr>
          <w:color w:val="000000" w:themeColor="text1"/>
          <w:spacing w:val="80"/>
        </w:rPr>
        <w:t xml:space="preserve"> </w:t>
      </w:r>
      <w:r w:rsidRPr="009665DE">
        <w:rPr>
          <w:color w:val="000000" w:themeColor="text1"/>
        </w:rPr>
        <w:t>законами,</w:t>
      </w:r>
      <w:r w:rsidRPr="009665DE">
        <w:rPr>
          <w:color w:val="000000" w:themeColor="text1"/>
          <w:spacing w:val="79"/>
        </w:rPr>
        <w:t xml:space="preserve"> </w:t>
      </w:r>
      <w:r w:rsidRPr="009665DE">
        <w:rPr>
          <w:color w:val="000000" w:themeColor="text1"/>
        </w:rPr>
        <w:t>в</w:t>
      </w:r>
      <w:r w:rsidRPr="009665DE">
        <w:rPr>
          <w:color w:val="000000" w:themeColor="text1"/>
          <w:spacing w:val="76"/>
        </w:rPr>
        <w:t xml:space="preserve"> </w:t>
      </w:r>
      <w:r w:rsidRPr="009665DE">
        <w:rPr>
          <w:color w:val="000000" w:themeColor="text1"/>
        </w:rPr>
        <w:t>качестве работодателя</w:t>
      </w:r>
      <w:r w:rsidRPr="009665DE">
        <w:rPr>
          <w:color w:val="000000" w:themeColor="text1"/>
          <w:spacing w:val="-15"/>
        </w:rPr>
        <w:t xml:space="preserve"> </w:t>
      </w:r>
      <w:r w:rsidRPr="009665DE">
        <w:rPr>
          <w:color w:val="000000" w:themeColor="text1"/>
        </w:rPr>
        <w:t>может</w:t>
      </w:r>
      <w:r w:rsidRPr="009665DE">
        <w:rPr>
          <w:color w:val="000000" w:themeColor="text1"/>
          <w:spacing w:val="-14"/>
        </w:rPr>
        <w:t xml:space="preserve"> </w:t>
      </w:r>
      <w:r w:rsidRPr="009665DE">
        <w:rPr>
          <w:color w:val="000000" w:themeColor="text1"/>
        </w:rPr>
        <w:t>выступать</w:t>
      </w:r>
      <w:r w:rsidRPr="009665DE">
        <w:rPr>
          <w:color w:val="000000" w:themeColor="text1"/>
          <w:spacing w:val="-14"/>
        </w:rPr>
        <w:t xml:space="preserve"> </w:t>
      </w:r>
      <w:r w:rsidRPr="009665DE">
        <w:rPr>
          <w:color w:val="000000" w:themeColor="text1"/>
        </w:rPr>
        <w:t>иной</w:t>
      </w:r>
      <w:r w:rsidRPr="009665DE">
        <w:rPr>
          <w:color w:val="000000" w:themeColor="text1"/>
          <w:spacing w:val="-14"/>
        </w:rPr>
        <w:t xml:space="preserve"> </w:t>
      </w:r>
      <w:r w:rsidRPr="009665DE">
        <w:rPr>
          <w:color w:val="000000" w:themeColor="text1"/>
        </w:rPr>
        <w:t>субъект,</w:t>
      </w:r>
      <w:r w:rsidRPr="009665DE">
        <w:rPr>
          <w:color w:val="000000" w:themeColor="text1"/>
          <w:spacing w:val="-14"/>
        </w:rPr>
        <w:t xml:space="preserve"> </w:t>
      </w:r>
      <w:r w:rsidRPr="009665DE">
        <w:rPr>
          <w:color w:val="000000" w:themeColor="text1"/>
        </w:rPr>
        <w:t>наделенный</w:t>
      </w:r>
      <w:r w:rsidRPr="009665DE">
        <w:rPr>
          <w:color w:val="000000" w:themeColor="text1"/>
          <w:spacing w:val="-15"/>
        </w:rPr>
        <w:t xml:space="preserve"> </w:t>
      </w:r>
      <w:r w:rsidRPr="009665DE">
        <w:rPr>
          <w:color w:val="000000" w:themeColor="text1"/>
        </w:rPr>
        <w:t>правом</w:t>
      </w:r>
      <w:r w:rsidRPr="009665DE">
        <w:rPr>
          <w:color w:val="000000" w:themeColor="text1"/>
          <w:spacing w:val="-15"/>
        </w:rPr>
        <w:t xml:space="preserve"> </w:t>
      </w:r>
      <w:r w:rsidRPr="009665DE">
        <w:rPr>
          <w:color w:val="000000" w:themeColor="text1"/>
        </w:rPr>
        <w:t>заключать</w:t>
      </w:r>
      <w:r w:rsidRPr="009665DE">
        <w:rPr>
          <w:color w:val="000000" w:themeColor="text1"/>
          <w:spacing w:val="-14"/>
        </w:rPr>
        <w:t xml:space="preserve"> </w:t>
      </w:r>
      <w:r w:rsidRPr="009665DE">
        <w:rPr>
          <w:color w:val="000000" w:themeColor="text1"/>
        </w:rPr>
        <w:t>трудовые</w:t>
      </w:r>
      <w:r w:rsidRPr="009665DE">
        <w:rPr>
          <w:color w:val="000000" w:themeColor="text1"/>
          <w:spacing w:val="-15"/>
        </w:rPr>
        <w:t xml:space="preserve"> </w:t>
      </w:r>
      <w:r w:rsidRPr="009665DE">
        <w:rPr>
          <w:color w:val="000000" w:themeColor="text1"/>
        </w:rPr>
        <w:t>договоры.</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Условия труда</w:t>
      </w:r>
      <w:r w:rsidRPr="009665DE">
        <w:rPr>
          <w:color w:val="000000" w:themeColor="text1"/>
        </w:rPr>
        <w:t xml:space="preserve"> - совокупность факторов производственной среды и трудовой деятельности,</w:t>
      </w:r>
      <w:r>
        <w:rPr>
          <w:color w:val="000000" w:themeColor="text1"/>
        </w:rPr>
        <w:t xml:space="preserve"> </w:t>
      </w:r>
      <w:r w:rsidRPr="009665DE">
        <w:rPr>
          <w:color w:val="000000" w:themeColor="text1"/>
        </w:rPr>
        <w:t>оказывающих</w:t>
      </w:r>
      <w:r w:rsidRPr="009665DE">
        <w:rPr>
          <w:color w:val="000000" w:themeColor="text1"/>
          <w:spacing w:val="-4"/>
        </w:rPr>
        <w:t xml:space="preserve"> </w:t>
      </w:r>
      <w:r w:rsidRPr="009665DE">
        <w:rPr>
          <w:color w:val="000000" w:themeColor="text1"/>
        </w:rPr>
        <w:t>влияние</w:t>
      </w:r>
      <w:r w:rsidRPr="009665DE">
        <w:rPr>
          <w:color w:val="000000" w:themeColor="text1"/>
          <w:spacing w:val="-5"/>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работоспособность</w:t>
      </w:r>
      <w:r w:rsidRPr="009665DE">
        <w:rPr>
          <w:color w:val="000000" w:themeColor="text1"/>
          <w:spacing w:val="-2"/>
        </w:rPr>
        <w:t xml:space="preserve"> </w:t>
      </w:r>
      <w:r w:rsidRPr="009665DE">
        <w:rPr>
          <w:color w:val="000000" w:themeColor="text1"/>
        </w:rPr>
        <w:t>и</w:t>
      </w:r>
      <w:r w:rsidRPr="009665DE">
        <w:rPr>
          <w:color w:val="000000" w:themeColor="text1"/>
          <w:spacing w:val="-6"/>
        </w:rPr>
        <w:t xml:space="preserve"> </w:t>
      </w:r>
      <w:r w:rsidRPr="009665DE">
        <w:rPr>
          <w:color w:val="000000" w:themeColor="text1"/>
        </w:rPr>
        <w:t>здоровье</w:t>
      </w:r>
      <w:r w:rsidRPr="009665DE">
        <w:rPr>
          <w:color w:val="000000" w:themeColor="text1"/>
          <w:spacing w:val="-4"/>
        </w:rPr>
        <w:t xml:space="preserve"> </w:t>
      </w:r>
      <w:r w:rsidRPr="009665DE">
        <w:rPr>
          <w:color w:val="000000" w:themeColor="text1"/>
          <w:spacing w:val="-2"/>
        </w:rPr>
        <w:t>работника.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lastRenderedPageBreak/>
        <w:t>Стандарты</w:t>
      </w:r>
      <w:r w:rsidRPr="009665DE">
        <w:rPr>
          <w:b/>
          <w:color w:val="000000" w:themeColor="text1"/>
          <w:spacing w:val="-15"/>
        </w:rPr>
        <w:t xml:space="preserve"> </w:t>
      </w:r>
      <w:r w:rsidRPr="009665DE">
        <w:rPr>
          <w:b/>
          <w:color w:val="000000" w:themeColor="text1"/>
        </w:rPr>
        <w:t>безопасности</w:t>
      </w:r>
      <w:r w:rsidRPr="009665DE">
        <w:rPr>
          <w:b/>
          <w:color w:val="000000" w:themeColor="text1"/>
          <w:spacing w:val="-15"/>
        </w:rPr>
        <w:t xml:space="preserve"> </w:t>
      </w:r>
      <w:r w:rsidRPr="009665DE">
        <w:rPr>
          <w:b/>
          <w:color w:val="000000" w:themeColor="text1"/>
        </w:rPr>
        <w:t>труда</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правила,</w:t>
      </w:r>
      <w:r w:rsidRPr="009665DE">
        <w:rPr>
          <w:color w:val="000000" w:themeColor="text1"/>
          <w:spacing w:val="-15"/>
        </w:rPr>
        <w:t xml:space="preserve"> </w:t>
      </w:r>
      <w:r w:rsidRPr="009665DE">
        <w:rPr>
          <w:color w:val="000000" w:themeColor="text1"/>
        </w:rPr>
        <w:t>процедуры,</w:t>
      </w:r>
      <w:r w:rsidRPr="009665DE">
        <w:rPr>
          <w:color w:val="000000" w:themeColor="text1"/>
          <w:spacing w:val="-15"/>
        </w:rPr>
        <w:t xml:space="preserve"> </w:t>
      </w:r>
      <w:r w:rsidRPr="009665DE">
        <w:rPr>
          <w:color w:val="000000" w:themeColor="text1"/>
        </w:rPr>
        <w:t>критерии</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нормативы,</w:t>
      </w:r>
      <w:r w:rsidRPr="009665DE">
        <w:rPr>
          <w:color w:val="000000" w:themeColor="text1"/>
          <w:spacing w:val="-15"/>
        </w:rPr>
        <w:t xml:space="preserve"> </w:t>
      </w:r>
      <w:r w:rsidRPr="009665DE">
        <w:rPr>
          <w:color w:val="000000" w:themeColor="text1"/>
        </w:rP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Вредный производственный фактор</w:t>
      </w:r>
      <w:r w:rsidRPr="009665DE">
        <w:rPr>
          <w:color w:val="000000" w:themeColor="text1"/>
        </w:rPr>
        <w:t xml:space="preserve"> - производственный фактор, воздействие которого на работника может привести к его заболеванию.</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Безопасные условия труда, безопасность труда</w:t>
      </w:r>
      <w:r w:rsidRPr="009665DE">
        <w:rPr>
          <w:color w:val="000000" w:themeColor="text1"/>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Несчастный случай на производстве</w:t>
      </w:r>
      <w:r w:rsidRPr="009665DE">
        <w:rPr>
          <w:color w:val="000000" w:themeColor="text1"/>
        </w:rPr>
        <w:t xml:space="preserve"> - событие, в результате которого работник получил увечье или иное повреждение здоровья</w:t>
      </w:r>
      <w:r w:rsidRPr="009665DE">
        <w:rPr>
          <w:color w:val="000000" w:themeColor="text1"/>
          <w:spacing w:val="-1"/>
        </w:rPr>
        <w:t xml:space="preserve"> </w:t>
      </w:r>
      <w:r w:rsidRPr="009665DE">
        <w:rPr>
          <w:color w:val="000000" w:themeColor="text1"/>
        </w:rPr>
        <w:t>при исполнении им обязанности по</w:t>
      </w:r>
      <w:r w:rsidRPr="009665DE">
        <w:rPr>
          <w:color w:val="000000" w:themeColor="text1"/>
          <w:spacing w:val="-1"/>
        </w:rPr>
        <w:t xml:space="preserve"> </w:t>
      </w:r>
      <w:r w:rsidRPr="009665DE">
        <w:rPr>
          <w:color w:val="000000" w:themeColor="text1"/>
        </w:rPr>
        <w:t>трудовому</w:t>
      </w:r>
      <w:r w:rsidRPr="009665DE">
        <w:rPr>
          <w:color w:val="000000" w:themeColor="text1"/>
          <w:spacing w:val="-5"/>
        </w:rPr>
        <w:t xml:space="preserve"> </w:t>
      </w:r>
      <w:r w:rsidRPr="009665DE">
        <w:rPr>
          <w:color w:val="000000" w:themeColor="text1"/>
        </w:rPr>
        <w:t>договору и</w:t>
      </w:r>
      <w:r w:rsidRPr="009665DE">
        <w:rPr>
          <w:color w:val="000000" w:themeColor="text1"/>
          <w:spacing w:val="-5"/>
        </w:rPr>
        <w:t xml:space="preserve"> </w:t>
      </w:r>
      <w:r w:rsidRPr="009665DE">
        <w:rPr>
          <w:color w:val="000000" w:themeColor="text1"/>
        </w:rPr>
        <w:t>в</w:t>
      </w:r>
      <w:r w:rsidRPr="009665DE">
        <w:rPr>
          <w:color w:val="000000" w:themeColor="text1"/>
          <w:spacing w:val="-6"/>
        </w:rPr>
        <w:t xml:space="preserve"> </w:t>
      </w:r>
      <w:r w:rsidRPr="009665DE">
        <w:rPr>
          <w:color w:val="000000" w:themeColor="text1"/>
        </w:rPr>
        <w:t>иных</w:t>
      </w:r>
      <w:r w:rsidRPr="009665DE">
        <w:rPr>
          <w:color w:val="000000" w:themeColor="text1"/>
          <w:spacing w:val="-1"/>
        </w:rPr>
        <w:t xml:space="preserve"> </w:t>
      </w:r>
      <w:r w:rsidRPr="009665DE">
        <w:rPr>
          <w:color w:val="000000" w:themeColor="text1"/>
        </w:rPr>
        <w:t>установленных</w:t>
      </w:r>
      <w:r w:rsidRPr="009665DE">
        <w:rPr>
          <w:color w:val="000000" w:themeColor="text1"/>
          <w:spacing w:val="-4"/>
        </w:rPr>
        <w:t xml:space="preserve"> </w:t>
      </w:r>
      <w:r w:rsidRPr="009665DE">
        <w:rPr>
          <w:color w:val="000000" w:themeColor="text1"/>
        </w:rPr>
        <w:t>Федеральным</w:t>
      </w:r>
      <w:r w:rsidRPr="009665DE">
        <w:rPr>
          <w:color w:val="000000" w:themeColor="text1"/>
          <w:spacing w:val="-7"/>
        </w:rPr>
        <w:t xml:space="preserve"> </w:t>
      </w:r>
      <w:r w:rsidRPr="009665DE">
        <w:rPr>
          <w:color w:val="000000" w:themeColor="text1"/>
        </w:rPr>
        <w:t>законом</w:t>
      </w:r>
      <w:r w:rsidRPr="009665DE">
        <w:rPr>
          <w:color w:val="000000" w:themeColor="text1"/>
          <w:spacing w:val="-7"/>
        </w:rPr>
        <w:t xml:space="preserve"> </w:t>
      </w:r>
      <w:r w:rsidRPr="009665DE">
        <w:rPr>
          <w:color w:val="000000" w:themeColor="text1"/>
        </w:rPr>
        <w:t>случаях</w:t>
      </w:r>
      <w:r w:rsidRPr="009665DE">
        <w:rPr>
          <w:color w:val="000000" w:themeColor="text1"/>
          <w:spacing w:val="-4"/>
        </w:rPr>
        <w:t xml:space="preserve"> </w:t>
      </w:r>
      <w:r w:rsidRPr="009665DE">
        <w:rPr>
          <w:color w:val="000000" w:themeColor="text1"/>
        </w:rPr>
        <w:t>как</w:t>
      </w:r>
      <w:r w:rsidRPr="009665DE">
        <w:rPr>
          <w:color w:val="000000" w:themeColor="text1"/>
          <w:spacing w:val="-5"/>
        </w:rPr>
        <w:t xml:space="preserve"> </w:t>
      </w:r>
      <w:r w:rsidRPr="009665DE">
        <w:rPr>
          <w:color w:val="000000" w:themeColor="text1"/>
        </w:rPr>
        <w:t>на</w:t>
      </w:r>
      <w:r w:rsidRPr="009665DE">
        <w:rPr>
          <w:color w:val="000000" w:themeColor="text1"/>
          <w:spacing w:val="-7"/>
        </w:rPr>
        <w:t xml:space="preserve"> </w:t>
      </w:r>
      <w:r w:rsidRPr="009665DE">
        <w:rPr>
          <w:color w:val="000000" w:themeColor="text1"/>
        </w:rPr>
        <w:t>территории</w:t>
      </w:r>
      <w:r w:rsidRPr="009665DE">
        <w:rPr>
          <w:color w:val="000000" w:themeColor="text1"/>
          <w:spacing w:val="-5"/>
        </w:rPr>
        <w:t xml:space="preserve"> </w:t>
      </w:r>
      <w:r w:rsidRPr="009665DE">
        <w:rPr>
          <w:color w:val="000000" w:themeColor="text1"/>
        </w:rPr>
        <w:t>организации,</w:t>
      </w:r>
      <w:r w:rsidRPr="009665DE">
        <w:rPr>
          <w:color w:val="000000" w:themeColor="text1"/>
          <w:spacing w:val="-6"/>
        </w:rPr>
        <w:t xml:space="preserve"> </w:t>
      </w:r>
      <w:r w:rsidRPr="009665DE">
        <w:rPr>
          <w:color w:val="000000" w:themeColor="text1"/>
        </w:rPr>
        <w:t>так</w:t>
      </w:r>
      <w:r w:rsidRPr="009665DE">
        <w:rPr>
          <w:color w:val="000000" w:themeColor="text1"/>
          <w:spacing w:val="-8"/>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Опасный производственный фактор</w:t>
      </w:r>
      <w:r w:rsidRPr="009665DE">
        <w:rPr>
          <w:color w:val="000000" w:themeColor="text1"/>
        </w:rPr>
        <w:t xml:space="preserve"> - производственный фактор, воздействие которого на работника может привести к его травме.</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Опасная ситуация (инцидент)</w:t>
      </w:r>
      <w:r w:rsidRPr="009665DE">
        <w:rPr>
          <w:color w:val="000000" w:themeColor="text1"/>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Оценка</w:t>
      </w:r>
      <w:r w:rsidRPr="009665DE">
        <w:rPr>
          <w:b/>
          <w:color w:val="000000" w:themeColor="text1"/>
          <w:spacing w:val="-15"/>
        </w:rPr>
        <w:t xml:space="preserve"> </w:t>
      </w:r>
      <w:r w:rsidRPr="009665DE">
        <w:rPr>
          <w:b/>
          <w:color w:val="000000" w:themeColor="text1"/>
        </w:rPr>
        <w:t>состояния</w:t>
      </w:r>
      <w:r w:rsidRPr="009665DE">
        <w:rPr>
          <w:b/>
          <w:color w:val="000000" w:themeColor="text1"/>
          <w:spacing w:val="-15"/>
        </w:rPr>
        <w:t xml:space="preserve"> </w:t>
      </w:r>
      <w:r w:rsidRPr="009665DE">
        <w:rPr>
          <w:b/>
          <w:color w:val="000000" w:themeColor="text1"/>
        </w:rPr>
        <w:t>здоровья</w:t>
      </w:r>
      <w:r w:rsidRPr="009665DE">
        <w:rPr>
          <w:b/>
          <w:color w:val="000000" w:themeColor="text1"/>
          <w:spacing w:val="-15"/>
        </w:rPr>
        <w:t xml:space="preserve"> </w:t>
      </w:r>
      <w:r w:rsidRPr="009665DE">
        <w:rPr>
          <w:b/>
          <w:color w:val="000000" w:themeColor="text1"/>
        </w:rPr>
        <w:t>работников</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процедуры</w:t>
      </w:r>
      <w:r w:rsidRPr="009665DE">
        <w:rPr>
          <w:color w:val="000000" w:themeColor="text1"/>
          <w:spacing w:val="-15"/>
        </w:rPr>
        <w:t xml:space="preserve"> </w:t>
      </w:r>
      <w:r w:rsidRPr="009665DE">
        <w:rPr>
          <w:color w:val="000000" w:themeColor="text1"/>
        </w:rPr>
        <w:t>оценки</w:t>
      </w:r>
      <w:r w:rsidRPr="009665DE">
        <w:rPr>
          <w:color w:val="000000" w:themeColor="text1"/>
          <w:spacing w:val="-15"/>
        </w:rPr>
        <w:t xml:space="preserve"> </w:t>
      </w:r>
      <w:r w:rsidRPr="009665DE">
        <w:rPr>
          <w:color w:val="000000" w:themeColor="text1"/>
        </w:rPr>
        <w:t>состояния</w:t>
      </w:r>
      <w:r w:rsidRPr="009665DE">
        <w:rPr>
          <w:color w:val="000000" w:themeColor="text1"/>
          <w:spacing w:val="-15"/>
        </w:rPr>
        <w:t xml:space="preserve"> </w:t>
      </w:r>
      <w:r w:rsidRPr="009665DE">
        <w:rPr>
          <w:color w:val="000000" w:themeColor="text1"/>
        </w:rPr>
        <w:t>здоровья</w:t>
      </w:r>
      <w:r w:rsidRPr="009665DE">
        <w:rPr>
          <w:color w:val="000000" w:themeColor="text1"/>
          <w:spacing w:val="-15"/>
        </w:rPr>
        <w:t xml:space="preserve"> </w:t>
      </w:r>
      <w:r w:rsidRPr="009665DE">
        <w:rPr>
          <w:color w:val="000000" w:themeColor="text1"/>
        </w:rPr>
        <w:t>работников путем медицинских осмотров.</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Рабочее</w:t>
      </w:r>
      <w:r w:rsidRPr="009665DE">
        <w:rPr>
          <w:b/>
          <w:color w:val="000000" w:themeColor="text1"/>
          <w:spacing w:val="-7"/>
        </w:rPr>
        <w:t xml:space="preserve"> </w:t>
      </w:r>
      <w:r w:rsidRPr="009665DE">
        <w:rPr>
          <w:b/>
          <w:color w:val="000000" w:themeColor="text1"/>
        </w:rPr>
        <w:t>место</w:t>
      </w:r>
      <w:r w:rsidRPr="009665DE">
        <w:rPr>
          <w:color w:val="000000" w:themeColor="text1"/>
          <w:spacing w:val="-5"/>
        </w:rPr>
        <w:t xml:space="preserve"> </w:t>
      </w:r>
      <w:r w:rsidRPr="009665DE">
        <w:rPr>
          <w:color w:val="000000" w:themeColor="text1"/>
        </w:rPr>
        <w:t>-</w:t>
      </w:r>
      <w:r w:rsidRPr="009665DE">
        <w:rPr>
          <w:color w:val="000000" w:themeColor="text1"/>
          <w:spacing w:val="-7"/>
        </w:rPr>
        <w:t xml:space="preserve"> </w:t>
      </w:r>
      <w:r w:rsidRPr="009665DE">
        <w:rPr>
          <w:color w:val="000000" w:themeColor="text1"/>
        </w:rPr>
        <w:t>место,</w:t>
      </w:r>
      <w:r w:rsidRPr="009665DE">
        <w:rPr>
          <w:color w:val="000000" w:themeColor="text1"/>
          <w:spacing w:val="-3"/>
        </w:rPr>
        <w:t xml:space="preserve"> </w:t>
      </w:r>
      <w:r w:rsidRPr="009665DE">
        <w:rPr>
          <w:color w:val="000000" w:themeColor="text1"/>
        </w:rPr>
        <w:t>где</w:t>
      </w:r>
      <w:r w:rsidRPr="009665DE">
        <w:rPr>
          <w:color w:val="000000" w:themeColor="text1"/>
          <w:spacing w:val="-7"/>
        </w:rPr>
        <w:t xml:space="preserve"> </w:t>
      </w:r>
      <w:r w:rsidRPr="009665DE">
        <w:rPr>
          <w:color w:val="000000" w:themeColor="text1"/>
        </w:rPr>
        <w:t>работник</w:t>
      </w:r>
      <w:r w:rsidRPr="009665DE">
        <w:rPr>
          <w:color w:val="000000" w:themeColor="text1"/>
          <w:spacing w:val="-5"/>
        </w:rPr>
        <w:t xml:space="preserve"> </w:t>
      </w:r>
      <w:r w:rsidRPr="009665DE">
        <w:rPr>
          <w:color w:val="000000" w:themeColor="text1"/>
        </w:rPr>
        <w:t>должен</w:t>
      </w:r>
      <w:r w:rsidRPr="009665DE">
        <w:rPr>
          <w:color w:val="000000" w:themeColor="text1"/>
          <w:spacing w:val="-7"/>
        </w:rPr>
        <w:t xml:space="preserve"> </w:t>
      </w:r>
      <w:r w:rsidRPr="009665DE">
        <w:rPr>
          <w:color w:val="000000" w:themeColor="text1"/>
        </w:rPr>
        <w:t>находиться</w:t>
      </w:r>
      <w:r w:rsidRPr="009665DE">
        <w:rPr>
          <w:color w:val="000000" w:themeColor="text1"/>
          <w:spacing w:val="-6"/>
        </w:rPr>
        <w:t xml:space="preserve"> </w:t>
      </w:r>
      <w:r w:rsidRPr="009665DE">
        <w:rPr>
          <w:color w:val="000000" w:themeColor="text1"/>
        </w:rPr>
        <w:t>или</w:t>
      </w:r>
      <w:r w:rsidRPr="009665DE">
        <w:rPr>
          <w:color w:val="000000" w:themeColor="text1"/>
          <w:spacing w:val="-5"/>
        </w:rPr>
        <w:t xml:space="preserve"> </w:t>
      </w:r>
      <w:r w:rsidRPr="009665DE">
        <w:rPr>
          <w:color w:val="000000" w:themeColor="text1"/>
        </w:rPr>
        <w:t>куда</w:t>
      </w:r>
      <w:r w:rsidRPr="009665DE">
        <w:rPr>
          <w:color w:val="000000" w:themeColor="text1"/>
          <w:spacing w:val="-7"/>
        </w:rPr>
        <w:t xml:space="preserve"> </w:t>
      </w:r>
      <w:r w:rsidRPr="009665DE">
        <w:rPr>
          <w:color w:val="000000" w:themeColor="text1"/>
        </w:rPr>
        <w:t>ему</w:t>
      </w:r>
      <w:r w:rsidRPr="009665DE">
        <w:rPr>
          <w:color w:val="000000" w:themeColor="text1"/>
          <w:spacing w:val="-8"/>
        </w:rPr>
        <w:t xml:space="preserve"> </w:t>
      </w:r>
      <w:r w:rsidRPr="009665DE">
        <w:rPr>
          <w:color w:val="000000" w:themeColor="text1"/>
        </w:rPr>
        <w:t>необходимо</w:t>
      </w:r>
      <w:r w:rsidRPr="009665DE">
        <w:rPr>
          <w:color w:val="000000" w:themeColor="text1"/>
          <w:spacing w:val="-6"/>
        </w:rPr>
        <w:t xml:space="preserve"> </w:t>
      </w:r>
      <w:r w:rsidRPr="009665DE">
        <w:rPr>
          <w:color w:val="000000" w:themeColor="text1"/>
        </w:rPr>
        <w:t>прибыть в связи с его работой и которое прямо или косвенно находится под контролем работодателя.</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Специальная</w:t>
      </w:r>
      <w:r w:rsidRPr="009665DE">
        <w:rPr>
          <w:b/>
          <w:color w:val="000000" w:themeColor="text1"/>
          <w:spacing w:val="-15"/>
        </w:rPr>
        <w:t xml:space="preserve"> </w:t>
      </w:r>
      <w:r w:rsidRPr="009665DE">
        <w:rPr>
          <w:b/>
          <w:color w:val="000000" w:themeColor="text1"/>
        </w:rPr>
        <w:t>оценка</w:t>
      </w:r>
      <w:r w:rsidRPr="009665DE">
        <w:rPr>
          <w:b/>
          <w:color w:val="000000" w:themeColor="text1"/>
          <w:spacing w:val="-15"/>
        </w:rPr>
        <w:t xml:space="preserve"> </w:t>
      </w:r>
      <w:r w:rsidRPr="009665DE">
        <w:rPr>
          <w:b/>
          <w:color w:val="000000" w:themeColor="text1"/>
        </w:rPr>
        <w:t>условий</w:t>
      </w:r>
      <w:r w:rsidRPr="009665DE">
        <w:rPr>
          <w:b/>
          <w:color w:val="000000" w:themeColor="text1"/>
          <w:spacing w:val="-15"/>
        </w:rPr>
        <w:t xml:space="preserve"> </w:t>
      </w:r>
      <w:r w:rsidRPr="009665DE">
        <w:rPr>
          <w:b/>
          <w:color w:val="000000" w:themeColor="text1"/>
        </w:rPr>
        <w:t>труда</w:t>
      </w:r>
      <w:r w:rsidRPr="009665DE">
        <w:rPr>
          <w:color w:val="000000" w:themeColor="text1"/>
          <w:spacing w:val="-15"/>
        </w:rPr>
        <w:t xml:space="preserve"> </w:t>
      </w:r>
      <w:r w:rsidRPr="009665DE">
        <w:rPr>
          <w:color w:val="000000" w:themeColor="text1"/>
        </w:rPr>
        <w:t>–</w:t>
      </w:r>
      <w:r w:rsidRPr="009665DE">
        <w:rPr>
          <w:color w:val="000000" w:themeColor="text1"/>
          <w:spacing w:val="-15"/>
        </w:rPr>
        <w:t xml:space="preserve"> </w:t>
      </w:r>
      <w:r w:rsidRPr="009665DE">
        <w:rPr>
          <w:color w:val="000000" w:themeColor="text1"/>
        </w:rPr>
        <w:t>комплекс</w:t>
      </w:r>
      <w:r w:rsidRPr="009665DE">
        <w:rPr>
          <w:color w:val="000000" w:themeColor="text1"/>
          <w:spacing w:val="-15"/>
        </w:rPr>
        <w:t xml:space="preserve"> </w:t>
      </w:r>
      <w:r w:rsidRPr="009665DE">
        <w:rPr>
          <w:color w:val="000000" w:themeColor="text1"/>
        </w:rPr>
        <w:t>мероприятий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выявлению</w:t>
      </w:r>
      <w:r w:rsidRPr="009665DE">
        <w:rPr>
          <w:color w:val="000000" w:themeColor="text1"/>
          <w:spacing w:val="-15"/>
        </w:rPr>
        <w:t xml:space="preserve"> </w:t>
      </w:r>
      <w:r w:rsidRPr="009665DE">
        <w:rPr>
          <w:color w:val="000000" w:themeColor="text1"/>
        </w:rPr>
        <w:t>вредных</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(или) опасных факторов производственной среды и трудовой деятельности и оценке уровня их воздействия на работника.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Профессиональное заболевание</w:t>
      </w:r>
      <w:r w:rsidRPr="009665DE">
        <w:rPr>
          <w:color w:val="000000" w:themeColor="text1"/>
        </w:rPr>
        <w:t xml:space="preserve"> - хроническое или острое заболевание работника, являющееся</w:t>
      </w:r>
      <w:r w:rsidRPr="009665DE">
        <w:rPr>
          <w:color w:val="000000" w:themeColor="text1"/>
          <w:spacing w:val="-15"/>
        </w:rPr>
        <w:t xml:space="preserve"> </w:t>
      </w:r>
      <w:r w:rsidRPr="009665DE">
        <w:rPr>
          <w:color w:val="000000" w:themeColor="text1"/>
        </w:rPr>
        <w:t>результатом</w:t>
      </w:r>
      <w:r w:rsidRPr="009665DE">
        <w:rPr>
          <w:color w:val="000000" w:themeColor="text1"/>
          <w:spacing w:val="-15"/>
        </w:rPr>
        <w:t xml:space="preserve"> </w:t>
      </w:r>
      <w:r w:rsidRPr="009665DE">
        <w:rPr>
          <w:color w:val="000000" w:themeColor="text1"/>
        </w:rPr>
        <w:t>воздействия</w:t>
      </w:r>
      <w:r w:rsidRPr="009665DE">
        <w:rPr>
          <w:color w:val="000000" w:themeColor="text1"/>
          <w:spacing w:val="-15"/>
        </w:rPr>
        <w:t xml:space="preserve"> </w:t>
      </w:r>
      <w:r w:rsidRPr="009665DE">
        <w:rPr>
          <w:color w:val="000000" w:themeColor="text1"/>
        </w:rPr>
        <w:t>на</w:t>
      </w:r>
      <w:r w:rsidRPr="009665DE">
        <w:rPr>
          <w:color w:val="000000" w:themeColor="text1"/>
          <w:spacing w:val="-15"/>
        </w:rPr>
        <w:t xml:space="preserve"> </w:t>
      </w:r>
      <w:r w:rsidRPr="009665DE">
        <w:rPr>
          <w:color w:val="000000" w:themeColor="text1"/>
        </w:rPr>
        <w:t>него</w:t>
      </w:r>
      <w:r w:rsidRPr="009665DE">
        <w:rPr>
          <w:color w:val="000000" w:themeColor="text1"/>
          <w:spacing w:val="-15"/>
        </w:rPr>
        <w:t xml:space="preserve"> </w:t>
      </w:r>
      <w:r w:rsidRPr="009665DE">
        <w:rPr>
          <w:color w:val="000000" w:themeColor="text1"/>
        </w:rPr>
        <w:t>вредного</w:t>
      </w:r>
      <w:r w:rsidRPr="009665DE">
        <w:rPr>
          <w:color w:val="000000" w:themeColor="text1"/>
          <w:spacing w:val="-15"/>
        </w:rPr>
        <w:t xml:space="preserve"> </w:t>
      </w:r>
      <w:r w:rsidRPr="009665DE">
        <w:rPr>
          <w:color w:val="000000" w:themeColor="text1"/>
        </w:rPr>
        <w:t>(</w:t>
      </w:r>
      <w:proofErr w:type="spellStart"/>
      <w:r w:rsidRPr="009665DE">
        <w:rPr>
          <w:color w:val="000000" w:themeColor="text1"/>
        </w:rPr>
        <w:t>ых</w:t>
      </w:r>
      <w:proofErr w:type="spellEnd"/>
      <w:r w:rsidRPr="009665DE">
        <w:rPr>
          <w:color w:val="000000" w:themeColor="text1"/>
        </w:rPr>
        <w:t>)</w:t>
      </w:r>
      <w:r w:rsidRPr="009665DE">
        <w:rPr>
          <w:color w:val="000000" w:themeColor="text1"/>
          <w:spacing w:val="-15"/>
        </w:rPr>
        <w:t xml:space="preserve"> </w:t>
      </w:r>
      <w:r w:rsidRPr="009665DE">
        <w:rPr>
          <w:color w:val="000000" w:themeColor="text1"/>
        </w:rPr>
        <w:t>производственного</w:t>
      </w:r>
      <w:r w:rsidRPr="009665DE">
        <w:rPr>
          <w:color w:val="000000" w:themeColor="text1"/>
          <w:spacing w:val="-15"/>
        </w:rPr>
        <w:t xml:space="preserve"> </w:t>
      </w:r>
      <w:r w:rsidRPr="009665DE">
        <w:rPr>
          <w:color w:val="000000" w:themeColor="text1"/>
        </w:rPr>
        <w:t>(</w:t>
      </w:r>
      <w:proofErr w:type="spellStart"/>
      <w:r w:rsidRPr="009665DE">
        <w:rPr>
          <w:color w:val="000000" w:themeColor="text1"/>
        </w:rPr>
        <w:t>ых</w:t>
      </w:r>
      <w:proofErr w:type="spellEnd"/>
      <w:r w:rsidRPr="009665DE">
        <w:rPr>
          <w:color w:val="000000" w:themeColor="text1"/>
        </w:rPr>
        <w:t>)</w:t>
      </w:r>
      <w:r w:rsidRPr="009665DE">
        <w:rPr>
          <w:color w:val="000000" w:themeColor="text1"/>
          <w:spacing w:val="-15"/>
        </w:rPr>
        <w:t xml:space="preserve"> </w:t>
      </w:r>
      <w:r w:rsidRPr="009665DE">
        <w:rPr>
          <w:color w:val="000000" w:themeColor="text1"/>
        </w:rPr>
        <w:t>фактора</w:t>
      </w:r>
      <w:r w:rsidRPr="009665DE">
        <w:rPr>
          <w:color w:val="000000" w:themeColor="text1"/>
          <w:spacing w:val="-15"/>
        </w:rPr>
        <w:t xml:space="preserve"> </w:t>
      </w:r>
      <w:r w:rsidRPr="009665DE">
        <w:rPr>
          <w:color w:val="000000" w:themeColor="text1"/>
        </w:rPr>
        <w:t>(</w:t>
      </w:r>
      <w:proofErr w:type="spellStart"/>
      <w:r w:rsidRPr="009665DE">
        <w:rPr>
          <w:color w:val="000000" w:themeColor="text1"/>
        </w:rPr>
        <w:t>ов</w:t>
      </w:r>
      <w:proofErr w:type="spellEnd"/>
      <w:r w:rsidRPr="009665DE">
        <w:rPr>
          <w:color w:val="000000" w:themeColor="text1"/>
        </w:rPr>
        <w:t>) и повлекшее временную или стойкую утрату им профессиональной трудоспособности.</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Профессиональный риск</w:t>
      </w:r>
      <w:r w:rsidRPr="009665DE">
        <w:rPr>
          <w:color w:val="000000" w:themeColor="text1"/>
        </w:rPr>
        <w:t xml:space="preserve"> - вероятность причинения вреда здоровью в результате воздействия вредных и</w:t>
      </w:r>
      <w:r w:rsidRPr="009665DE">
        <w:rPr>
          <w:color w:val="000000" w:themeColor="text1"/>
          <w:spacing w:val="-1"/>
        </w:rPr>
        <w:t xml:space="preserve"> </w:t>
      </w:r>
      <w:r w:rsidRPr="009665DE">
        <w:rPr>
          <w:color w:val="000000" w:themeColor="text1"/>
        </w:rPr>
        <w:t>(или)</w:t>
      </w:r>
      <w:r w:rsidRPr="009665DE">
        <w:rPr>
          <w:color w:val="000000" w:themeColor="text1"/>
          <w:spacing w:val="-1"/>
        </w:rPr>
        <w:t xml:space="preserve"> </w:t>
      </w:r>
      <w:r w:rsidRPr="009665DE">
        <w:rPr>
          <w:color w:val="000000" w:themeColor="text1"/>
        </w:rPr>
        <w:t>опасных производственных факторов</w:t>
      </w:r>
      <w:r w:rsidRPr="009665DE">
        <w:rPr>
          <w:color w:val="000000" w:themeColor="text1"/>
          <w:spacing w:val="-2"/>
        </w:rPr>
        <w:t xml:space="preserve"> </w:t>
      </w:r>
      <w:r w:rsidRPr="009665DE">
        <w:rPr>
          <w:color w:val="000000" w:themeColor="text1"/>
        </w:rPr>
        <w:t>при исполнении</w:t>
      </w:r>
      <w:r w:rsidRPr="009665DE">
        <w:rPr>
          <w:color w:val="000000" w:themeColor="text1"/>
          <w:spacing w:val="-1"/>
        </w:rPr>
        <w:t xml:space="preserve"> </w:t>
      </w:r>
      <w:r w:rsidRPr="009665DE">
        <w:rPr>
          <w:color w:val="000000" w:themeColor="text1"/>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Государственная экспертиза условий труда</w:t>
      </w:r>
      <w:r w:rsidRPr="009665DE">
        <w:rPr>
          <w:color w:val="000000" w:themeColor="text1"/>
        </w:rPr>
        <w:t xml:space="preserve"> - оценка соответствия объекта экспертизы государственным нормативным требованиям охраны труда.</w:t>
      </w:r>
    </w:p>
    <w:p w:rsidR="00745C55" w:rsidRPr="009665DE" w:rsidRDefault="00745C55" w:rsidP="00F84152">
      <w:pPr>
        <w:pStyle w:val="af"/>
        <w:tabs>
          <w:tab w:val="left" w:pos="851"/>
          <w:tab w:val="left" w:pos="9214"/>
        </w:tabs>
        <w:spacing w:after="0"/>
        <w:ind w:firstLine="426"/>
        <w:jc w:val="both"/>
        <w:rPr>
          <w:color w:val="000000" w:themeColor="text1"/>
        </w:rPr>
      </w:pPr>
      <w:r w:rsidRPr="009665DE">
        <w:rPr>
          <w:b/>
          <w:color w:val="000000" w:themeColor="text1"/>
        </w:rPr>
        <w:t>Идентификация риска</w:t>
      </w:r>
      <w:r w:rsidRPr="009665DE">
        <w:rPr>
          <w:color w:val="000000" w:themeColor="text1"/>
        </w:rPr>
        <w:t xml:space="preserve"> – процесс нахождения, составления перечня и описания элементов </w:t>
      </w:r>
      <w:r w:rsidRPr="009665DE">
        <w:rPr>
          <w:color w:val="000000" w:themeColor="text1"/>
          <w:spacing w:val="-2"/>
        </w:rPr>
        <w:t>риска.</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b/>
          <w:color w:val="000000" w:themeColor="text1"/>
        </w:rPr>
        <w:t>Средства индивидуальной и коллективной защиты работников</w:t>
      </w:r>
      <w:r w:rsidRPr="009665DE">
        <w:rPr>
          <w:color w:val="000000" w:themeColor="text1"/>
        </w:rPr>
        <w:t xml:space="preserve"> - технические средства, используемые</w:t>
      </w:r>
      <w:r w:rsidRPr="009665DE">
        <w:rPr>
          <w:color w:val="000000" w:themeColor="text1"/>
          <w:spacing w:val="-9"/>
        </w:rPr>
        <w:t xml:space="preserve"> </w:t>
      </w:r>
      <w:r w:rsidRPr="009665DE">
        <w:rPr>
          <w:color w:val="000000" w:themeColor="text1"/>
        </w:rPr>
        <w:t>для</w:t>
      </w:r>
      <w:r w:rsidRPr="009665DE">
        <w:rPr>
          <w:color w:val="000000" w:themeColor="text1"/>
          <w:spacing w:val="-8"/>
        </w:rPr>
        <w:t xml:space="preserve"> </w:t>
      </w:r>
      <w:r w:rsidRPr="009665DE">
        <w:rPr>
          <w:color w:val="000000" w:themeColor="text1"/>
        </w:rPr>
        <w:t>предотвращения</w:t>
      </w:r>
      <w:r w:rsidRPr="009665DE">
        <w:rPr>
          <w:color w:val="000000" w:themeColor="text1"/>
          <w:spacing w:val="-8"/>
        </w:rPr>
        <w:t xml:space="preserve"> </w:t>
      </w:r>
      <w:r w:rsidRPr="009665DE">
        <w:rPr>
          <w:color w:val="000000" w:themeColor="text1"/>
        </w:rPr>
        <w:t>или</w:t>
      </w:r>
      <w:r w:rsidRPr="009665DE">
        <w:rPr>
          <w:color w:val="000000" w:themeColor="text1"/>
          <w:spacing w:val="-5"/>
        </w:rPr>
        <w:t xml:space="preserve"> </w:t>
      </w:r>
      <w:r w:rsidRPr="009665DE">
        <w:rPr>
          <w:color w:val="000000" w:themeColor="text1"/>
        </w:rPr>
        <w:t>уменьшения</w:t>
      </w:r>
      <w:r w:rsidRPr="009665DE">
        <w:rPr>
          <w:color w:val="000000" w:themeColor="text1"/>
          <w:spacing w:val="-8"/>
        </w:rPr>
        <w:t xml:space="preserve"> </w:t>
      </w:r>
      <w:r w:rsidRPr="009665DE">
        <w:rPr>
          <w:color w:val="000000" w:themeColor="text1"/>
        </w:rPr>
        <w:t>воздействия</w:t>
      </w:r>
      <w:r w:rsidRPr="009665DE">
        <w:rPr>
          <w:color w:val="000000" w:themeColor="text1"/>
          <w:spacing w:val="-8"/>
        </w:rPr>
        <w:t xml:space="preserve"> </w:t>
      </w:r>
      <w:r w:rsidRPr="009665DE">
        <w:rPr>
          <w:color w:val="000000" w:themeColor="text1"/>
        </w:rPr>
        <w:t>на</w:t>
      </w:r>
      <w:r w:rsidRPr="009665DE">
        <w:rPr>
          <w:color w:val="000000" w:themeColor="text1"/>
          <w:spacing w:val="-9"/>
        </w:rPr>
        <w:t xml:space="preserve"> </w:t>
      </w:r>
      <w:r w:rsidRPr="009665DE">
        <w:rPr>
          <w:color w:val="000000" w:themeColor="text1"/>
        </w:rPr>
        <w:t>работников</w:t>
      </w:r>
      <w:r w:rsidRPr="009665DE">
        <w:rPr>
          <w:color w:val="000000" w:themeColor="text1"/>
          <w:spacing w:val="-9"/>
        </w:rPr>
        <w:t xml:space="preserve"> </w:t>
      </w:r>
      <w:r w:rsidRPr="009665DE">
        <w:rPr>
          <w:color w:val="000000" w:themeColor="text1"/>
        </w:rPr>
        <w:t>вредных</w:t>
      </w:r>
      <w:r w:rsidRPr="009665DE">
        <w:rPr>
          <w:color w:val="000000" w:themeColor="text1"/>
          <w:spacing w:val="-7"/>
        </w:rPr>
        <w:t xml:space="preserve"> </w:t>
      </w:r>
      <w:r w:rsidRPr="009665DE">
        <w:rPr>
          <w:color w:val="000000" w:themeColor="text1"/>
        </w:rPr>
        <w:t>и</w:t>
      </w:r>
      <w:r w:rsidRPr="009665DE">
        <w:rPr>
          <w:color w:val="000000" w:themeColor="text1"/>
          <w:spacing w:val="-7"/>
        </w:rPr>
        <w:t xml:space="preserve"> </w:t>
      </w:r>
      <w:r w:rsidRPr="009665DE">
        <w:rPr>
          <w:color w:val="000000" w:themeColor="text1"/>
        </w:rPr>
        <w:t>(или) опасных производственных факторов, а также для защиты от загрязнения.</w:t>
      </w:r>
    </w:p>
    <w:p w:rsidR="00745C55" w:rsidRPr="009665DE" w:rsidRDefault="00745C55" w:rsidP="00F84152">
      <w:pPr>
        <w:pStyle w:val="af"/>
        <w:tabs>
          <w:tab w:val="left" w:pos="851"/>
          <w:tab w:val="left" w:pos="9214"/>
        </w:tabs>
        <w:spacing w:after="0"/>
        <w:ind w:firstLine="425"/>
        <w:jc w:val="both"/>
        <w:rPr>
          <w:color w:val="000000" w:themeColor="text1"/>
        </w:rPr>
      </w:pPr>
      <w:r w:rsidRPr="009665DE">
        <w:rPr>
          <w:color w:val="000000" w:themeColor="text1"/>
        </w:rPr>
        <w:t xml:space="preserve">Знаки безопасности – знаки, представляющие собой </w:t>
      </w:r>
      <w:proofErr w:type="spellStart"/>
      <w:r w:rsidRPr="009665DE">
        <w:rPr>
          <w:color w:val="000000" w:themeColor="text1"/>
        </w:rPr>
        <w:t>цветографическое</w:t>
      </w:r>
      <w:proofErr w:type="spellEnd"/>
      <w:r w:rsidRPr="009665DE">
        <w:rPr>
          <w:color w:val="000000" w:themeColor="text1"/>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745C55" w:rsidRPr="009665DE" w:rsidRDefault="00745C55" w:rsidP="00F84152">
      <w:pPr>
        <w:pStyle w:val="af"/>
        <w:tabs>
          <w:tab w:val="left" w:pos="851"/>
        </w:tabs>
        <w:spacing w:after="0"/>
        <w:ind w:firstLine="425"/>
        <w:jc w:val="both"/>
        <w:rPr>
          <w:color w:val="000000" w:themeColor="text1"/>
        </w:rPr>
      </w:pPr>
      <w:r w:rsidRPr="009665DE">
        <w:rPr>
          <w:b/>
          <w:color w:val="000000" w:themeColor="text1"/>
        </w:rPr>
        <w:lastRenderedPageBreak/>
        <w:t>Нормативный правовой акт</w:t>
      </w:r>
      <w:r w:rsidRPr="009665DE">
        <w:rPr>
          <w:color w:val="000000" w:themeColor="text1"/>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745C55" w:rsidRPr="009665DE" w:rsidRDefault="00745C55" w:rsidP="00F84152">
      <w:pPr>
        <w:pStyle w:val="af"/>
        <w:tabs>
          <w:tab w:val="left" w:pos="851"/>
        </w:tabs>
        <w:spacing w:after="0"/>
        <w:ind w:firstLine="425"/>
        <w:jc w:val="both"/>
        <w:rPr>
          <w:color w:val="000000" w:themeColor="text1"/>
        </w:rPr>
      </w:pPr>
      <w:r w:rsidRPr="009665DE">
        <w:rPr>
          <w:b/>
          <w:color w:val="000000" w:themeColor="text1"/>
        </w:rPr>
        <w:t>Локальный нормативный акт</w:t>
      </w:r>
      <w:r w:rsidRPr="009665DE">
        <w:rPr>
          <w:color w:val="000000" w:themeColor="text1"/>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745C55" w:rsidRPr="009665DE" w:rsidRDefault="00745C55" w:rsidP="00F84152">
      <w:pPr>
        <w:pStyle w:val="af"/>
        <w:tabs>
          <w:tab w:val="left" w:pos="851"/>
        </w:tabs>
        <w:spacing w:after="0"/>
        <w:ind w:firstLine="425"/>
        <w:jc w:val="both"/>
        <w:rPr>
          <w:color w:val="000000" w:themeColor="text1"/>
        </w:rPr>
      </w:pPr>
    </w:p>
    <w:p w:rsidR="00745C55" w:rsidRPr="009665DE" w:rsidRDefault="00745C55" w:rsidP="00F84152">
      <w:pPr>
        <w:pStyle w:val="110"/>
        <w:numPr>
          <w:ilvl w:val="0"/>
          <w:numId w:val="100"/>
        </w:numPr>
        <w:tabs>
          <w:tab w:val="left" w:pos="851"/>
          <w:tab w:val="left" w:pos="3054"/>
        </w:tabs>
        <w:ind w:left="0" w:firstLine="425"/>
        <w:jc w:val="center"/>
        <w:rPr>
          <w:color w:val="000000" w:themeColor="text1"/>
        </w:rPr>
      </w:pPr>
      <w:bookmarkStart w:id="39" w:name="_bookmark2"/>
      <w:bookmarkEnd w:id="39"/>
      <w:r w:rsidRPr="009665DE">
        <w:rPr>
          <w:color w:val="000000" w:themeColor="text1"/>
        </w:rPr>
        <w:t>Цели</w:t>
      </w:r>
      <w:r w:rsidRPr="009665DE">
        <w:rPr>
          <w:color w:val="000000" w:themeColor="text1"/>
          <w:spacing w:val="-4"/>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задачи</w:t>
      </w:r>
      <w:r w:rsidRPr="009665DE">
        <w:rPr>
          <w:color w:val="000000" w:themeColor="text1"/>
          <w:spacing w:val="-4"/>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3"/>
        </w:rPr>
        <w:t xml:space="preserve"> </w:t>
      </w:r>
      <w:r w:rsidRPr="009665DE">
        <w:rPr>
          <w:color w:val="000000" w:themeColor="text1"/>
        </w:rPr>
        <w:t>охраной</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Целью разработки и внедрения СУОТ в МАДОУ «Детский сад №307»)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Цели</w:t>
      </w:r>
      <w:r w:rsidRPr="009665DE">
        <w:rPr>
          <w:color w:val="000000" w:themeColor="text1"/>
          <w:spacing w:val="-3"/>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 охраны</w:t>
      </w:r>
      <w:r w:rsidRPr="009665DE">
        <w:rPr>
          <w:color w:val="000000" w:themeColor="text1"/>
          <w:spacing w:val="-4"/>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должны</w:t>
      </w:r>
      <w:r w:rsidRPr="009665DE">
        <w:rPr>
          <w:color w:val="000000" w:themeColor="text1"/>
          <w:spacing w:val="-1"/>
        </w:rPr>
        <w:t xml:space="preserve"> </w:t>
      </w:r>
      <w:r w:rsidRPr="009665DE">
        <w:rPr>
          <w:color w:val="000000" w:themeColor="text1"/>
          <w:spacing w:val="-2"/>
        </w:rPr>
        <w:t>быть:</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приемлемы</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соответствовать</w:t>
      </w:r>
      <w:r w:rsidRPr="009665DE">
        <w:rPr>
          <w:color w:val="000000" w:themeColor="text1"/>
          <w:spacing w:val="-15"/>
        </w:rPr>
        <w:t xml:space="preserve"> </w:t>
      </w:r>
      <w:r w:rsidRPr="009665DE">
        <w:rPr>
          <w:color w:val="000000" w:themeColor="text1"/>
        </w:rPr>
        <w:t>специфике</w:t>
      </w:r>
      <w:r w:rsidRPr="009665DE">
        <w:rPr>
          <w:color w:val="000000" w:themeColor="text1"/>
          <w:spacing w:val="-15"/>
        </w:rPr>
        <w:t xml:space="preserve"> </w:t>
      </w:r>
      <w:r w:rsidRPr="009665DE">
        <w:rPr>
          <w:color w:val="000000" w:themeColor="text1"/>
        </w:rPr>
        <w:t>экономической</w:t>
      </w:r>
      <w:r w:rsidRPr="009665DE">
        <w:rPr>
          <w:color w:val="000000" w:themeColor="text1"/>
          <w:spacing w:val="-14"/>
        </w:rPr>
        <w:t xml:space="preserve"> </w:t>
      </w:r>
      <w:r w:rsidRPr="009665DE">
        <w:rPr>
          <w:color w:val="000000" w:themeColor="text1"/>
        </w:rPr>
        <w:t>деятельности,</w:t>
      </w:r>
      <w:r w:rsidRPr="009665DE">
        <w:rPr>
          <w:color w:val="000000" w:themeColor="text1"/>
          <w:spacing w:val="-15"/>
        </w:rPr>
        <w:t xml:space="preserve"> </w:t>
      </w:r>
      <w:r w:rsidRPr="009665DE">
        <w:rPr>
          <w:color w:val="000000" w:themeColor="text1"/>
        </w:rPr>
        <w:t>особенностям профессиональных рисков и возможностям управления охраной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соответствовать требованиям трудового законодательства Российской Федерации и иных нормативных правовых актов;</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оформлены в виде документа на определенный период времени и доведены на всех уровнях управления образовательной организации;</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должны</w:t>
      </w:r>
      <w:r w:rsidRPr="009665DE">
        <w:rPr>
          <w:color w:val="000000" w:themeColor="text1"/>
          <w:spacing w:val="-6"/>
        </w:rPr>
        <w:t xml:space="preserve"> </w:t>
      </w:r>
      <w:r w:rsidRPr="009665DE">
        <w:rPr>
          <w:color w:val="000000" w:themeColor="text1"/>
        </w:rPr>
        <w:t>периодически</w:t>
      </w:r>
      <w:r w:rsidRPr="009665DE">
        <w:rPr>
          <w:color w:val="000000" w:themeColor="text1"/>
          <w:spacing w:val="-3"/>
        </w:rPr>
        <w:t xml:space="preserve"> </w:t>
      </w:r>
      <w:r w:rsidRPr="009665DE">
        <w:rPr>
          <w:color w:val="000000" w:themeColor="text1"/>
        </w:rPr>
        <w:t>проверяться,</w:t>
      </w:r>
      <w:r w:rsidRPr="009665DE">
        <w:rPr>
          <w:color w:val="000000" w:themeColor="text1"/>
          <w:spacing w:val="-4"/>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случае</w:t>
      </w:r>
      <w:r w:rsidRPr="009665DE">
        <w:rPr>
          <w:color w:val="000000" w:themeColor="text1"/>
          <w:spacing w:val="-4"/>
        </w:rPr>
        <w:t xml:space="preserve"> </w:t>
      </w:r>
      <w:r w:rsidRPr="009665DE">
        <w:rPr>
          <w:color w:val="000000" w:themeColor="text1"/>
        </w:rPr>
        <w:t>необходимости,</w:t>
      </w:r>
      <w:r w:rsidRPr="009665DE">
        <w:rPr>
          <w:color w:val="000000" w:themeColor="text1"/>
          <w:spacing w:val="-6"/>
        </w:rPr>
        <w:t xml:space="preserve"> </w:t>
      </w:r>
      <w:r w:rsidRPr="009665DE">
        <w:rPr>
          <w:color w:val="000000" w:themeColor="text1"/>
          <w:spacing w:val="-2"/>
        </w:rPr>
        <w:t>корректироваться.</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При</w:t>
      </w:r>
      <w:r w:rsidRPr="009665DE">
        <w:rPr>
          <w:color w:val="000000" w:themeColor="text1"/>
          <w:spacing w:val="-4"/>
        </w:rPr>
        <w:t xml:space="preserve"> </w:t>
      </w:r>
      <w:r w:rsidRPr="009665DE">
        <w:rPr>
          <w:color w:val="000000" w:themeColor="text1"/>
        </w:rPr>
        <w:t>установлении</w:t>
      </w:r>
      <w:r w:rsidRPr="009665DE">
        <w:rPr>
          <w:color w:val="000000" w:themeColor="text1"/>
          <w:spacing w:val="-4"/>
        </w:rPr>
        <w:t xml:space="preserve"> </w:t>
      </w:r>
      <w:r w:rsidRPr="009665DE">
        <w:rPr>
          <w:color w:val="000000" w:themeColor="text1"/>
        </w:rPr>
        <w:t>целей</w:t>
      </w:r>
      <w:r w:rsidRPr="009665DE">
        <w:rPr>
          <w:color w:val="000000" w:themeColor="text1"/>
          <w:spacing w:val="-3"/>
        </w:rPr>
        <w:t xml:space="preserve"> </w:t>
      </w:r>
      <w:r w:rsidRPr="009665DE">
        <w:rPr>
          <w:color w:val="000000" w:themeColor="text1"/>
        </w:rPr>
        <w:t>по</w:t>
      </w:r>
      <w:r w:rsidRPr="009665DE">
        <w:rPr>
          <w:color w:val="000000" w:themeColor="text1"/>
          <w:spacing w:val="-4"/>
        </w:rPr>
        <w:t xml:space="preserve"> </w:t>
      </w:r>
      <w:r w:rsidRPr="009665DE">
        <w:rPr>
          <w:color w:val="000000" w:themeColor="text1"/>
        </w:rPr>
        <w:t>охране</w:t>
      </w:r>
      <w:r w:rsidRPr="009665DE">
        <w:rPr>
          <w:color w:val="000000" w:themeColor="text1"/>
          <w:spacing w:val="-5"/>
        </w:rPr>
        <w:t xml:space="preserve"> </w:t>
      </w:r>
      <w:r w:rsidRPr="009665DE">
        <w:rPr>
          <w:color w:val="000000" w:themeColor="text1"/>
        </w:rPr>
        <w:t xml:space="preserve">труда </w:t>
      </w:r>
      <w:r w:rsidRPr="009665DE">
        <w:rPr>
          <w:color w:val="000000" w:themeColor="text1"/>
          <w:spacing w:val="-2"/>
        </w:rPr>
        <w:t>учитываются:</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основные</w:t>
      </w:r>
      <w:r w:rsidRPr="009665DE">
        <w:rPr>
          <w:color w:val="000000" w:themeColor="text1"/>
          <w:spacing w:val="-10"/>
        </w:rPr>
        <w:t xml:space="preserve"> </w:t>
      </w:r>
      <w:r w:rsidRPr="009665DE">
        <w:rPr>
          <w:color w:val="000000" w:themeColor="text1"/>
        </w:rPr>
        <w:t>направления</w:t>
      </w:r>
      <w:r w:rsidRPr="009665DE">
        <w:rPr>
          <w:color w:val="000000" w:themeColor="text1"/>
          <w:spacing w:val="-5"/>
        </w:rPr>
        <w:t xml:space="preserve"> </w:t>
      </w:r>
      <w:r w:rsidRPr="009665DE">
        <w:rPr>
          <w:color w:val="000000" w:themeColor="text1"/>
        </w:rPr>
        <w:t>деятельности</w:t>
      </w:r>
      <w:r w:rsidRPr="009665DE">
        <w:rPr>
          <w:color w:val="000000" w:themeColor="text1"/>
          <w:spacing w:val="-5"/>
        </w:rPr>
        <w:t xml:space="preserve"> </w:t>
      </w:r>
      <w:r w:rsidRPr="009665DE">
        <w:rPr>
          <w:color w:val="000000" w:themeColor="text1"/>
        </w:rPr>
        <w:t>образовательной</w:t>
      </w:r>
      <w:r w:rsidRPr="009665DE">
        <w:rPr>
          <w:color w:val="000000" w:themeColor="text1"/>
          <w:spacing w:val="-5"/>
        </w:rPr>
        <w:t xml:space="preserve"> </w:t>
      </w:r>
      <w:r w:rsidRPr="009665DE">
        <w:rPr>
          <w:color w:val="000000" w:themeColor="text1"/>
          <w:spacing w:val="-2"/>
        </w:rPr>
        <w:t>организации;</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основные</w:t>
      </w:r>
      <w:r w:rsidRPr="009665DE">
        <w:rPr>
          <w:color w:val="000000" w:themeColor="text1"/>
          <w:spacing w:val="-6"/>
        </w:rPr>
        <w:t xml:space="preserve"> </w:t>
      </w:r>
      <w:r w:rsidRPr="009665DE">
        <w:rPr>
          <w:color w:val="000000" w:themeColor="text1"/>
        </w:rPr>
        <w:t>направления</w:t>
      </w:r>
      <w:r w:rsidRPr="009665DE">
        <w:rPr>
          <w:color w:val="000000" w:themeColor="text1"/>
          <w:spacing w:val="-2"/>
        </w:rPr>
        <w:t xml:space="preserve"> </w:t>
      </w:r>
      <w:r w:rsidRPr="009665DE">
        <w:rPr>
          <w:color w:val="000000" w:themeColor="text1"/>
        </w:rPr>
        <w:t>школы</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w:t>
      </w:r>
      <w:r w:rsidRPr="009665DE">
        <w:rPr>
          <w:color w:val="000000" w:themeColor="text1"/>
          <w:spacing w:val="-1"/>
        </w:rPr>
        <w:t xml:space="preserve"> </w:t>
      </w:r>
      <w:r w:rsidRPr="009665DE">
        <w:rPr>
          <w:color w:val="000000" w:themeColor="text1"/>
        </w:rPr>
        <w:t>охраны</w:t>
      </w:r>
      <w:r w:rsidRPr="009665DE">
        <w:rPr>
          <w:color w:val="000000" w:themeColor="text1"/>
          <w:spacing w:val="-1"/>
        </w:rPr>
        <w:t xml:space="preserve"> </w:t>
      </w:r>
      <w:r w:rsidRPr="009665DE">
        <w:rPr>
          <w:color w:val="000000" w:themeColor="text1"/>
          <w:spacing w:val="-2"/>
        </w:rPr>
        <w:t>труда;</w:t>
      </w:r>
    </w:p>
    <w:p w:rsidR="00745C55" w:rsidRPr="003A07C0"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3A07C0">
        <w:rPr>
          <w:color w:val="000000" w:themeColor="text1"/>
        </w:rPr>
        <w:t>результаты</w:t>
      </w:r>
      <w:r w:rsidRPr="003A07C0">
        <w:rPr>
          <w:color w:val="000000" w:themeColor="text1"/>
          <w:spacing w:val="-7"/>
        </w:rPr>
        <w:t xml:space="preserve"> </w:t>
      </w:r>
      <w:r w:rsidRPr="003A07C0">
        <w:rPr>
          <w:color w:val="000000" w:themeColor="text1"/>
        </w:rPr>
        <w:t>определения</w:t>
      </w:r>
      <w:r w:rsidRPr="003A07C0">
        <w:rPr>
          <w:color w:val="000000" w:themeColor="text1"/>
          <w:spacing w:val="-4"/>
        </w:rPr>
        <w:t xml:space="preserve"> </w:t>
      </w:r>
      <w:r w:rsidRPr="003A07C0">
        <w:rPr>
          <w:color w:val="000000" w:themeColor="text1"/>
        </w:rPr>
        <w:t>опасностей,</w:t>
      </w:r>
      <w:r w:rsidRPr="003A07C0">
        <w:rPr>
          <w:color w:val="000000" w:themeColor="text1"/>
          <w:spacing w:val="-5"/>
        </w:rPr>
        <w:t xml:space="preserve"> </w:t>
      </w:r>
      <w:r w:rsidRPr="003A07C0">
        <w:rPr>
          <w:color w:val="000000" w:themeColor="text1"/>
        </w:rPr>
        <w:t>оценки</w:t>
      </w:r>
      <w:r w:rsidRPr="003A07C0">
        <w:rPr>
          <w:color w:val="000000" w:themeColor="text1"/>
          <w:spacing w:val="-4"/>
        </w:rPr>
        <w:t xml:space="preserve"> </w:t>
      </w:r>
      <w:r w:rsidRPr="003A07C0">
        <w:rPr>
          <w:color w:val="000000" w:themeColor="text1"/>
          <w:spacing w:val="-2"/>
        </w:rPr>
        <w:t xml:space="preserve">рисков; </w:t>
      </w:r>
      <w:r w:rsidRPr="003A07C0">
        <w:rPr>
          <w:color w:val="000000" w:themeColor="text1"/>
        </w:rPr>
        <w:t>законодательные</w:t>
      </w:r>
      <w:r w:rsidRPr="003A07C0">
        <w:rPr>
          <w:color w:val="000000" w:themeColor="text1"/>
          <w:spacing w:val="-6"/>
        </w:rPr>
        <w:t xml:space="preserve"> </w:t>
      </w:r>
      <w:r w:rsidRPr="003A07C0">
        <w:rPr>
          <w:color w:val="000000" w:themeColor="text1"/>
        </w:rPr>
        <w:t>требования;</w:t>
      </w:r>
      <w:r w:rsidRPr="003A07C0">
        <w:rPr>
          <w:color w:val="000000" w:themeColor="text1"/>
          <w:spacing w:val="-2"/>
        </w:rPr>
        <w:t xml:space="preserve"> </w:t>
      </w:r>
      <w:r w:rsidRPr="003A07C0">
        <w:rPr>
          <w:color w:val="000000" w:themeColor="text1"/>
        </w:rPr>
        <w:t>мнения</w:t>
      </w:r>
      <w:r w:rsidRPr="003A07C0">
        <w:rPr>
          <w:color w:val="000000" w:themeColor="text1"/>
          <w:spacing w:val="-4"/>
        </w:rPr>
        <w:t xml:space="preserve"> </w:t>
      </w:r>
      <w:r w:rsidRPr="003A07C0">
        <w:rPr>
          <w:color w:val="000000" w:themeColor="text1"/>
          <w:spacing w:val="-2"/>
        </w:rPr>
        <w:t>работников;</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уровень</w:t>
      </w:r>
      <w:r w:rsidRPr="009665DE">
        <w:rPr>
          <w:color w:val="000000" w:themeColor="text1"/>
          <w:spacing w:val="39"/>
        </w:rPr>
        <w:t xml:space="preserve"> </w:t>
      </w:r>
      <w:r w:rsidRPr="009665DE">
        <w:rPr>
          <w:color w:val="000000" w:themeColor="text1"/>
        </w:rPr>
        <w:t>реализации</w:t>
      </w:r>
      <w:r w:rsidRPr="009665DE">
        <w:rPr>
          <w:color w:val="000000" w:themeColor="text1"/>
          <w:spacing w:val="39"/>
        </w:rPr>
        <w:t xml:space="preserve"> </w:t>
      </w:r>
      <w:r w:rsidRPr="009665DE">
        <w:rPr>
          <w:color w:val="000000" w:themeColor="text1"/>
        </w:rPr>
        <w:t>ранее</w:t>
      </w:r>
      <w:r w:rsidRPr="009665DE">
        <w:rPr>
          <w:color w:val="000000" w:themeColor="text1"/>
          <w:spacing w:val="40"/>
        </w:rPr>
        <w:t xml:space="preserve"> </w:t>
      </w:r>
      <w:r w:rsidRPr="009665DE">
        <w:rPr>
          <w:color w:val="000000" w:themeColor="text1"/>
        </w:rPr>
        <w:t>установленных</w:t>
      </w:r>
      <w:r w:rsidRPr="009665DE">
        <w:rPr>
          <w:color w:val="000000" w:themeColor="text1"/>
          <w:spacing w:val="38"/>
        </w:rPr>
        <w:t xml:space="preserve"> </w:t>
      </w:r>
      <w:r w:rsidRPr="009665DE">
        <w:rPr>
          <w:color w:val="000000" w:themeColor="text1"/>
        </w:rPr>
        <w:t>целей</w:t>
      </w:r>
      <w:r w:rsidRPr="009665DE">
        <w:rPr>
          <w:color w:val="000000" w:themeColor="text1"/>
          <w:spacing w:val="39"/>
        </w:rPr>
        <w:t xml:space="preserve"> </w:t>
      </w:r>
      <w:r w:rsidRPr="009665DE">
        <w:rPr>
          <w:color w:val="000000" w:themeColor="text1"/>
        </w:rPr>
        <w:t>и</w:t>
      </w:r>
      <w:r w:rsidRPr="009665DE">
        <w:rPr>
          <w:color w:val="000000" w:themeColor="text1"/>
          <w:spacing w:val="39"/>
        </w:rPr>
        <w:t xml:space="preserve"> </w:t>
      </w:r>
      <w:r w:rsidRPr="009665DE">
        <w:rPr>
          <w:color w:val="000000" w:themeColor="text1"/>
        </w:rPr>
        <w:t>мероприятий</w:t>
      </w:r>
      <w:r w:rsidRPr="009665DE">
        <w:rPr>
          <w:color w:val="000000" w:themeColor="text1"/>
          <w:spacing w:val="39"/>
        </w:rPr>
        <w:t xml:space="preserve"> </w:t>
      </w:r>
      <w:r w:rsidRPr="009665DE">
        <w:rPr>
          <w:color w:val="000000" w:themeColor="text1"/>
        </w:rPr>
        <w:t>в</w:t>
      </w:r>
      <w:r w:rsidRPr="009665DE">
        <w:rPr>
          <w:color w:val="000000" w:themeColor="text1"/>
          <w:spacing w:val="36"/>
        </w:rPr>
        <w:t xml:space="preserve"> </w:t>
      </w:r>
      <w:r w:rsidRPr="009665DE">
        <w:rPr>
          <w:color w:val="000000" w:themeColor="text1"/>
        </w:rPr>
        <w:t>области</w:t>
      </w:r>
      <w:r w:rsidRPr="009665DE">
        <w:rPr>
          <w:color w:val="000000" w:themeColor="text1"/>
          <w:spacing w:val="40"/>
        </w:rPr>
        <w:t xml:space="preserve"> </w:t>
      </w:r>
      <w:r w:rsidRPr="009665DE">
        <w:rPr>
          <w:color w:val="000000" w:themeColor="text1"/>
        </w:rPr>
        <w:t xml:space="preserve">охраны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результаты</w:t>
      </w:r>
      <w:r w:rsidRPr="009665DE">
        <w:rPr>
          <w:color w:val="000000" w:themeColor="text1"/>
          <w:spacing w:val="80"/>
        </w:rPr>
        <w:t xml:space="preserve"> </w:t>
      </w:r>
      <w:r w:rsidRPr="009665DE">
        <w:rPr>
          <w:color w:val="000000" w:themeColor="text1"/>
        </w:rPr>
        <w:t>расследования</w:t>
      </w:r>
      <w:r w:rsidRPr="009665DE">
        <w:rPr>
          <w:color w:val="000000" w:themeColor="text1"/>
          <w:spacing w:val="80"/>
        </w:rPr>
        <w:t xml:space="preserve"> </w:t>
      </w:r>
      <w:r w:rsidRPr="009665DE">
        <w:rPr>
          <w:color w:val="000000" w:themeColor="text1"/>
        </w:rPr>
        <w:t>несчастных</w:t>
      </w:r>
      <w:r w:rsidRPr="009665DE">
        <w:rPr>
          <w:color w:val="000000" w:themeColor="text1"/>
          <w:spacing w:val="80"/>
        </w:rPr>
        <w:t xml:space="preserve"> </w:t>
      </w:r>
      <w:r w:rsidRPr="009665DE">
        <w:rPr>
          <w:color w:val="000000" w:themeColor="text1"/>
        </w:rPr>
        <w:t>случаев,</w:t>
      </w:r>
      <w:r w:rsidRPr="009665DE">
        <w:rPr>
          <w:color w:val="000000" w:themeColor="text1"/>
          <w:spacing w:val="80"/>
        </w:rPr>
        <w:t xml:space="preserve"> </w:t>
      </w:r>
      <w:r w:rsidRPr="009665DE">
        <w:rPr>
          <w:color w:val="000000" w:themeColor="text1"/>
        </w:rPr>
        <w:t>профессиональных</w:t>
      </w:r>
      <w:r w:rsidRPr="009665DE">
        <w:rPr>
          <w:color w:val="000000" w:themeColor="text1"/>
          <w:spacing w:val="80"/>
        </w:rPr>
        <w:t xml:space="preserve"> </w:t>
      </w:r>
      <w:r w:rsidRPr="009665DE">
        <w:rPr>
          <w:color w:val="000000" w:themeColor="text1"/>
        </w:rPr>
        <w:t>заболеваний, инцидентов, аварий;</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результаты</w:t>
      </w:r>
      <w:r w:rsidRPr="009665DE">
        <w:rPr>
          <w:color w:val="000000" w:themeColor="text1"/>
          <w:spacing w:val="-6"/>
        </w:rPr>
        <w:t xml:space="preserve"> </w:t>
      </w:r>
      <w:r w:rsidRPr="009665DE">
        <w:rPr>
          <w:color w:val="000000" w:themeColor="text1"/>
        </w:rPr>
        <w:t>анализа</w:t>
      </w:r>
      <w:r w:rsidRPr="009665DE">
        <w:rPr>
          <w:color w:val="000000" w:themeColor="text1"/>
          <w:spacing w:val="-5"/>
        </w:rPr>
        <w:t xml:space="preserve"> </w:t>
      </w:r>
      <w:r w:rsidRPr="009665DE">
        <w:rPr>
          <w:color w:val="000000" w:themeColor="text1"/>
        </w:rPr>
        <w:t>системы</w:t>
      </w:r>
      <w:r w:rsidRPr="009665DE">
        <w:rPr>
          <w:color w:val="000000" w:themeColor="text1"/>
          <w:spacing w:val="-1"/>
        </w:rPr>
        <w:t xml:space="preserve"> </w:t>
      </w:r>
      <w:r w:rsidRPr="009665DE">
        <w:rPr>
          <w:color w:val="000000" w:themeColor="text1"/>
        </w:rPr>
        <w:t>управления</w:t>
      </w:r>
      <w:r w:rsidRPr="009665DE">
        <w:rPr>
          <w:color w:val="000000" w:themeColor="text1"/>
          <w:spacing w:val="-4"/>
        </w:rPr>
        <w:t xml:space="preserve"> </w:t>
      </w:r>
      <w:r w:rsidRPr="009665DE">
        <w:rPr>
          <w:color w:val="000000" w:themeColor="text1"/>
        </w:rPr>
        <w:t>охраной</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К</w:t>
      </w:r>
      <w:r w:rsidRPr="009665DE">
        <w:rPr>
          <w:color w:val="000000" w:themeColor="text1"/>
          <w:spacing w:val="-4"/>
        </w:rPr>
        <w:t xml:space="preserve"> </w:t>
      </w:r>
      <w:r w:rsidRPr="009665DE">
        <w:rPr>
          <w:color w:val="000000" w:themeColor="text1"/>
        </w:rPr>
        <w:t>основным</w:t>
      </w:r>
      <w:r w:rsidRPr="009665DE">
        <w:rPr>
          <w:color w:val="000000" w:themeColor="text1"/>
          <w:spacing w:val="-4"/>
        </w:rPr>
        <w:t xml:space="preserve"> </w:t>
      </w:r>
      <w:r w:rsidRPr="009665DE">
        <w:rPr>
          <w:color w:val="000000" w:themeColor="text1"/>
        </w:rPr>
        <w:t>задачам</w:t>
      </w:r>
      <w:r w:rsidRPr="009665DE">
        <w:rPr>
          <w:color w:val="000000" w:themeColor="text1"/>
          <w:spacing w:val="-3"/>
        </w:rPr>
        <w:t xml:space="preserve"> </w:t>
      </w:r>
      <w:r w:rsidRPr="009665DE">
        <w:rPr>
          <w:color w:val="000000" w:themeColor="text1"/>
        </w:rPr>
        <w:t>системы</w:t>
      </w:r>
      <w:r w:rsidRPr="009665DE">
        <w:rPr>
          <w:color w:val="000000" w:themeColor="text1"/>
          <w:spacing w:val="2"/>
        </w:rPr>
        <w:t xml:space="preserve"> </w:t>
      </w:r>
      <w:r w:rsidRPr="009665DE">
        <w:rPr>
          <w:color w:val="000000" w:themeColor="text1"/>
        </w:rPr>
        <w:t>управления</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школе</w:t>
      </w:r>
      <w:r w:rsidRPr="009665DE">
        <w:rPr>
          <w:color w:val="000000" w:themeColor="text1"/>
          <w:spacing w:val="-2"/>
        </w:rPr>
        <w:t xml:space="preserve"> относятся:</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разработка</w:t>
      </w:r>
      <w:r w:rsidRPr="009665DE">
        <w:rPr>
          <w:color w:val="000000" w:themeColor="text1"/>
          <w:spacing w:val="-6"/>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реализация</w:t>
      </w:r>
      <w:r w:rsidRPr="009665DE">
        <w:rPr>
          <w:color w:val="000000" w:themeColor="text1"/>
          <w:spacing w:val="-3"/>
        </w:rPr>
        <w:t xml:space="preserve"> </w:t>
      </w:r>
      <w:r w:rsidRPr="009665DE">
        <w:rPr>
          <w:color w:val="000000" w:themeColor="text1"/>
        </w:rPr>
        <w:t>программ улучшения</w:t>
      </w:r>
      <w:r w:rsidRPr="009665DE">
        <w:rPr>
          <w:color w:val="000000" w:themeColor="text1"/>
          <w:spacing w:val="-2"/>
        </w:rPr>
        <w:t xml:space="preserve"> </w:t>
      </w:r>
      <w:r w:rsidRPr="009665DE">
        <w:rPr>
          <w:color w:val="000000" w:themeColor="text1"/>
        </w:rPr>
        <w:t>условий</w:t>
      </w:r>
      <w:r w:rsidRPr="009665DE">
        <w:rPr>
          <w:color w:val="000000" w:themeColor="text1"/>
          <w:spacing w:val="-3"/>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создание</w:t>
      </w:r>
      <w:r w:rsidRPr="009665DE">
        <w:rPr>
          <w:color w:val="000000" w:themeColor="text1"/>
          <w:spacing w:val="-3"/>
        </w:rPr>
        <w:t xml:space="preserve"> </w:t>
      </w:r>
      <w:r w:rsidRPr="009665DE">
        <w:rPr>
          <w:color w:val="000000" w:themeColor="text1"/>
        </w:rPr>
        <w:t>условий,</w:t>
      </w:r>
      <w:r w:rsidRPr="009665DE">
        <w:rPr>
          <w:color w:val="000000" w:themeColor="text1"/>
          <w:spacing w:val="-4"/>
        </w:rPr>
        <w:t xml:space="preserve"> </w:t>
      </w:r>
      <w:r w:rsidRPr="009665DE">
        <w:rPr>
          <w:color w:val="000000" w:themeColor="text1"/>
        </w:rPr>
        <w:t>обеспечивающих</w:t>
      </w:r>
      <w:r w:rsidRPr="009665DE">
        <w:rPr>
          <w:color w:val="000000" w:themeColor="text1"/>
          <w:spacing w:val="-2"/>
        </w:rPr>
        <w:t xml:space="preserve"> </w:t>
      </w:r>
      <w:r w:rsidRPr="009665DE">
        <w:rPr>
          <w:color w:val="000000" w:themeColor="text1"/>
        </w:rPr>
        <w:t>соблюдение</w:t>
      </w:r>
      <w:r w:rsidRPr="009665DE">
        <w:rPr>
          <w:color w:val="000000" w:themeColor="text1"/>
          <w:spacing w:val="-5"/>
        </w:rPr>
        <w:t xml:space="preserve"> </w:t>
      </w:r>
      <w:r w:rsidRPr="009665DE">
        <w:rPr>
          <w:color w:val="000000" w:themeColor="text1"/>
        </w:rPr>
        <w:t>законодательства</w:t>
      </w:r>
      <w:r w:rsidRPr="009665DE">
        <w:rPr>
          <w:color w:val="000000" w:themeColor="text1"/>
          <w:spacing w:val="-5"/>
        </w:rPr>
        <w:t xml:space="preserve"> </w:t>
      </w:r>
      <w:r w:rsidRPr="009665DE">
        <w:rPr>
          <w:color w:val="000000" w:themeColor="text1"/>
        </w:rPr>
        <w:t>по</w:t>
      </w:r>
      <w:r w:rsidRPr="009665DE">
        <w:rPr>
          <w:color w:val="000000" w:themeColor="text1"/>
          <w:spacing w:val="-4"/>
        </w:rPr>
        <w:t xml:space="preserve"> </w:t>
      </w:r>
      <w:r w:rsidRPr="009665DE">
        <w:rPr>
          <w:color w:val="000000" w:themeColor="text1"/>
        </w:rPr>
        <w:t>охране</w:t>
      </w:r>
      <w:r w:rsidRPr="009665DE">
        <w:rPr>
          <w:color w:val="000000" w:themeColor="text1"/>
          <w:spacing w:val="-5"/>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формирование безопасных условий труда; контроль над соблюдением требований охраны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lastRenderedPageBreak/>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9665DE">
        <w:rPr>
          <w:color w:val="000000" w:themeColor="text1"/>
          <w:spacing w:val="-2"/>
        </w:rPr>
        <w:t>жизнедеятельности;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предотвращение несчастных случаев с работниками и воспитанниками во время проведения образовательной 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охрана и укрепление здоровья работников, воспитанников создание оптимального сочетания режимов труда, обучения, организованного отдыха.</w:t>
      </w:r>
    </w:p>
    <w:p w:rsidR="00745C55" w:rsidRPr="009665DE" w:rsidRDefault="00745C55" w:rsidP="00F84152">
      <w:pPr>
        <w:pStyle w:val="af"/>
        <w:tabs>
          <w:tab w:val="left" w:pos="851"/>
        </w:tabs>
        <w:ind w:firstLine="426"/>
        <w:jc w:val="both"/>
        <w:rPr>
          <w:color w:val="000000" w:themeColor="text1"/>
        </w:rPr>
      </w:pPr>
    </w:p>
    <w:p w:rsidR="00745C55" w:rsidRPr="009665DE" w:rsidRDefault="00745C55" w:rsidP="00F84152">
      <w:pPr>
        <w:pStyle w:val="110"/>
        <w:numPr>
          <w:ilvl w:val="0"/>
          <w:numId w:val="100"/>
        </w:numPr>
        <w:tabs>
          <w:tab w:val="left" w:pos="851"/>
          <w:tab w:val="left" w:pos="2356"/>
        </w:tabs>
        <w:ind w:left="0" w:firstLine="426"/>
        <w:jc w:val="center"/>
        <w:rPr>
          <w:color w:val="000000" w:themeColor="text1"/>
        </w:rPr>
      </w:pPr>
      <w:bookmarkStart w:id="40" w:name="_bookmark3"/>
      <w:bookmarkEnd w:id="40"/>
      <w:r w:rsidRPr="009665DE">
        <w:rPr>
          <w:color w:val="000000" w:themeColor="text1"/>
        </w:rPr>
        <w:t>Разработка</w:t>
      </w:r>
      <w:r w:rsidRPr="009665DE">
        <w:rPr>
          <w:color w:val="000000" w:themeColor="text1"/>
          <w:spacing w:val="-5"/>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внедрение</w:t>
      </w:r>
      <w:r w:rsidRPr="009665DE">
        <w:rPr>
          <w:color w:val="000000" w:themeColor="text1"/>
          <w:spacing w:val="-5"/>
        </w:rPr>
        <w:t xml:space="preserve"> </w:t>
      </w:r>
      <w:r w:rsidRPr="009665DE">
        <w:rPr>
          <w:color w:val="000000" w:themeColor="text1"/>
        </w:rPr>
        <w:t>СУОТ</w:t>
      </w:r>
      <w:r w:rsidRPr="009665DE">
        <w:rPr>
          <w:color w:val="000000" w:themeColor="text1"/>
          <w:spacing w:val="-4"/>
        </w:rPr>
        <w:t xml:space="preserve"> </w:t>
      </w:r>
      <w:r w:rsidRPr="009665DE">
        <w:rPr>
          <w:color w:val="000000" w:themeColor="text1"/>
        </w:rPr>
        <w:t>в</w:t>
      </w:r>
      <w:r w:rsidRPr="009665DE">
        <w:rPr>
          <w:color w:val="000000" w:themeColor="text1"/>
          <w:spacing w:val="-5"/>
        </w:rPr>
        <w:t xml:space="preserve"> </w:t>
      </w:r>
      <w:r w:rsidRPr="009665DE">
        <w:rPr>
          <w:color w:val="000000" w:themeColor="text1"/>
        </w:rPr>
        <w:t>образовательной</w:t>
      </w:r>
      <w:r w:rsidRPr="009665DE">
        <w:rPr>
          <w:color w:val="000000" w:themeColor="text1"/>
          <w:spacing w:val="-4"/>
        </w:rPr>
        <w:t xml:space="preserve"> </w:t>
      </w:r>
      <w:r w:rsidRPr="009665DE">
        <w:rPr>
          <w:color w:val="000000" w:themeColor="text1"/>
          <w:spacing w:val="-2"/>
        </w:rPr>
        <w:t>организации</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В</w:t>
      </w:r>
      <w:r w:rsidRPr="009665DE">
        <w:rPr>
          <w:color w:val="000000" w:themeColor="text1"/>
          <w:spacing w:val="-6"/>
        </w:rPr>
        <w:t xml:space="preserve"> </w:t>
      </w:r>
      <w:r w:rsidRPr="009665DE">
        <w:rPr>
          <w:color w:val="000000" w:themeColor="text1"/>
        </w:rPr>
        <w:t>основе</w:t>
      </w:r>
      <w:r w:rsidRPr="009665DE">
        <w:rPr>
          <w:color w:val="000000" w:themeColor="text1"/>
          <w:spacing w:val="-6"/>
        </w:rPr>
        <w:t xml:space="preserve"> </w:t>
      </w:r>
      <w:r w:rsidRPr="009665DE">
        <w:rPr>
          <w:color w:val="000000" w:themeColor="text1"/>
        </w:rPr>
        <w:t>разработки</w:t>
      </w:r>
      <w:r w:rsidRPr="009665DE">
        <w:rPr>
          <w:color w:val="000000" w:themeColor="text1"/>
          <w:spacing w:val="-4"/>
        </w:rPr>
        <w:t xml:space="preserve"> </w:t>
      </w:r>
      <w:r w:rsidRPr="009665DE">
        <w:rPr>
          <w:color w:val="000000" w:themeColor="text1"/>
        </w:rPr>
        <w:t>системы управления</w:t>
      </w:r>
      <w:r w:rsidRPr="009665DE">
        <w:rPr>
          <w:color w:val="000000" w:themeColor="text1"/>
          <w:spacing w:val="-4"/>
        </w:rPr>
        <w:t xml:space="preserve"> </w:t>
      </w:r>
      <w:r w:rsidRPr="009665DE">
        <w:rPr>
          <w:color w:val="000000" w:themeColor="text1"/>
        </w:rPr>
        <w:t>охраной</w:t>
      </w:r>
      <w:r w:rsidRPr="009665DE">
        <w:rPr>
          <w:color w:val="000000" w:themeColor="text1"/>
          <w:spacing w:val="-4"/>
        </w:rPr>
        <w:t xml:space="preserve"> </w:t>
      </w:r>
      <w:r w:rsidRPr="009665DE">
        <w:rPr>
          <w:color w:val="000000" w:themeColor="text1"/>
        </w:rPr>
        <w:t>труда</w:t>
      </w:r>
      <w:r w:rsidRPr="009665DE">
        <w:rPr>
          <w:color w:val="000000" w:themeColor="text1"/>
          <w:spacing w:val="-5"/>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обеспечения</w:t>
      </w:r>
      <w:r w:rsidRPr="009665DE">
        <w:rPr>
          <w:color w:val="000000" w:themeColor="text1"/>
          <w:spacing w:val="-4"/>
        </w:rPr>
        <w:t xml:space="preserve"> </w:t>
      </w:r>
      <w:r w:rsidRPr="009665DE">
        <w:rPr>
          <w:color w:val="000000" w:themeColor="text1"/>
        </w:rP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Основа функционирования СУОТ – настоящее Положение, утвержденное приказом заведующей МАДОУ «Детский сад №307» с учетом мнения выборного</w:t>
      </w:r>
      <w:r w:rsidRPr="009665DE">
        <w:rPr>
          <w:color w:val="000000" w:themeColor="text1"/>
          <w:spacing w:val="-1"/>
        </w:rPr>
        <w:t xml:space="preserve"> </w:t>
      </w:r>
      <w:r w:rsidRPr="009665DE">
        <w:rPr>
          <w:color w:val="000000" w:themeColor="text1"/>
        </w:rPr>
        <w:t>органа первичной профсоюзной организации или иного уполномоченного работниками органа.</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разработка</w:t>
      </w:r>
      <w:r w:rsidRPr="009665DE">
        <w:rPr>
          <w:color w:val="000000" w:themeColor="text1"/>
          <w:spacing w:val="-3"/>
        </w:rPr>
        <w:t xml:space="preserve"> </w:t>
      </w:r>
      <w:r w:rsidRPr="009665DE">
        <w:rPr>
          <w:color w:val="000000" w:themeColor="text1"/>
        </w:rPr>
        <w:t>и</w:t>
      </w:r>
      <w:r w:rsidRPr="009665DE">
        <w:rPr>
          <w:color w:val="000000" w:themeColor="text1"/>
          <w:spacing w:val="-1"/>
        </w:rPr>
        <w:t xml:space="preserve"> </w:t>
      </w:r>
      <w:r w:rsidRPr="009665DE">
        <w:rPr>
          <w:color w:val="000000" w:themeColor="text1"/>
        </w:rPr>
        <w:t>внедрение</w:t>
      </w:r>
      <w:r w:rsidRPr="009665DE">
        <w:rPr>
          <w:color w:val="000000" w:themeColor="text1"/>
          <w:spacing w:val="-5"/>
        </w:rPr>
        <w:t xml:space="preserve"> </w:t>
      </w:r>
      <w:r w:rsidRPr="009665DE">
        <w:rPr>
          <w:color w:val="000000" w:themeColor="text1"/>
        </w:rPr>
        <w:t>СУОТ,</w:t>
      </w:r>
      <w:r w:rsidRPr="009665DE">
        <w:rPr>
          <w:color w:val="000000" w:themeColor="text1"/>
          <w:spacing w:val="-1"/>
        </w:rPr>
        <w:t xml:space="preserve"> </w:t>
      </w:r>
      <w:r w:rsidRPr="009665DE">
        <w:rPr>
          <w:color w:val="000000" w:themeColor="text1"/>
          <w:spacing w:val="-2"/>
        </w:rPr>
        <w:t>планирование;</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8"/>
        </w:rPr>
        <w:t xml:space="preserve"> </w:t>
      </w:r>
      <w:r w:rsidRPr="009665DE">
        <w:rPr>
          <w:color w:val="000000" w:themeColor="text1"/>
        </w:rPr>
        <w:t>функционирования</w:t>
      </w:r>
      <w:r w:rsidRPr="009665DE">
        <w:rPr>
          <w:color w:val="000000" w:themeColor="text1"/>
          <w:spacing w:val="-6"/>
        </w:rPr>
        <w:t xml:space="preserve"> </w:t>
      </w:r>
      <w:r w:rsidRPr="009665DE">
        <w:rPr>
          <w:color w:val="000000" w:themeColor="text1"/>
          <w:spacing w:val="-2"/>
        </w:rPr>
        <w:t>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функционирование</w:t>
      </w:r>
      <w:r w:rsidRPr="009665DE">
        <w:rPr>
          <w:color w:val="000000" w:themeColor="text1"/>
          <w:spacing w:val="-10"/>
        </w:rPr>
        <w:t xml:space="preserve"> </w:t>
      </w:r>
      <w:r w:rsidRPr="009665DE">
        <w:rPr>
          <w:color w:val="000000" w:themeColor="text1"/>
          <w:spacing w:val="-4"/>
        </w:rPr>
        <w:t>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оценка</w:t>
      </w:r>
      <w:r w:rsidRPr="009665DE">
        <w:rPr>
          <w:color w:val="000000" w:themeColor="text1"/>
          <w:spacing w:val="-8"/>
        </w:rPr>
        <w:t xml:space="preserve"> </w:t>
      </w:r>
      <w:r w:rsidRPr="009665DE">
        <w:rPr>
          <w:color w:val="000000" w:themeColor="text1"/>
        </w:rPr>
        <w:t>результатов</w:t>
      </w:r>
      <w:r w:rsidRPr="009665DE">
        <w:rPr>
          <w:color w:val="000000" w:themeColor="text1"/>
          <w:spacing w:val="-7"/>
        </w:rPr>
        <w:t xml:space="preserve"> </w:t>
      </w:r>
      <w:r w:rsidRPr="009665DE">
        <w:rPr>
          <w:color w:val="000000" w:themeColor="text1"/>
          <w:spacing w:val="-2"/>
        </w:rPr>
        <w:t>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улучшение</w:t>
      </w:r>
      <w:r w:rsidRPr="009665DE">
        <w:rPr>
          <w:color w:val="000000" w:themeColor="text1"/>
          <w:spacing w:val="-9"/>
        </w:rPr>
        <w:t xml:space="preserve"> </w:t>
      </w:r>
      <w:r w:rsidRPr="009665DE">
        <w:rPr>
          <w:color w:val="000000" w:themeColor="text1"/>
        </w:rPr>
        <w:t>функционирования</w:t>
      </w:r>
      <w:r w:rsidRPr="009665DE">
        <w:rPr>
          <w:color w:val="000000" w:themeColor="text1"/>
          <w:spacing w:val="-7"/>
        </w:rPr>
        <w:t xml:space="preserve"> </w:t>
      </w:r>
      <w:r w:rsidRPr="009665DE">
        <w:rPr>
          <w:color w:val="000000" w:themeColor="text1"/>
          <w:spacing w:val="-2"/>
        </w:rPr>
        <w:t>СУОТ.</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СУОТ</w:t>
      </w:r>
      <w:r w:rsidRPr="009665DE">
        <w:rPr>
          <w:color w:val="000000" w:themeColor="text1"/>
          <w:spacing w:val="-3"/>
        </w:rPr>
        <w:t xml:space="preserve"> </w:t>
      </w:r>
      <w:r w:rsidRPr="009665DE">
        <w:rPr>
          <w:color w:val="000000" w:themeColor="text1"/>
        </w:rPr>
        <w:t>должна</w:t>
      </w:r>
      <w:r w:rsidRPr="009665DE">
        <w:rPr>
          <w:color w:val="000000" w:themeColor="text1"/>
          <w:spacing w:val="-2"/>
        </w:rPr>
        <w:t xml:space="preserve"> предусматривать:</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 xml:space="preserve">интеграцию в общую систему управления деятельностью образовательной </w:t>
      </w:r>
      <w:r w:rsidRPr="009665DE">
        <w:rPr>
          <w:color w:val="000000" w:themeColor="text1"/>
          <w:spacing w:val="-2"/>
        </w:rPr>
        <w:t>организации;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формирование</w:t>
      </w:r>
      <w:r w:rsidRPr="009665DE">
        <w:rPr>
          <w:color w:val="000000" w:themeColor="text1"/>
          <w:spacing w:val="-15"/>
        </w:rPr>
        <w:t xml:space="preserve"> </w:t>
      </w:r>
      <w:r w:rsidRPr="009665DE">
        <w:rPr>
          <w:color w:val="000000" w:themeColor="text1"/>
        </w:rPr>
        <w:t>корректирующих</w:t>
      </w:r>
      <w:r w:rsidRPr="009665DE">
        <w:rPr>
          <w:color w:val="000000" w:themeColor="text1"/>
          <w:spacing w:val="-15"/>
        </w:rPr>
        <w:t xml:space="preserve"> </w:t>
      </w:r>
      <w:r w:rsidRPr="009665DE">
        <w:rPr>
          <w:color w:val="000000" w:themeColor="text1"/>
        </w:rPr>
        <w:t>действий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совершенствованию</w:t>
      </w:r>
      <w:r w:rsidRPr="009665DE">
        <w:rPr>
          <w:color w:val="000000" w:themeColor="text1"/>
          <w:spacing w:val="-15"/>
        </w:rPr>
        <w:t xml:space="preserve"> </w:t>
      </w:r>
      <w:r w:rsidRPr="009665DE">
        <w:rPr>
          <w:color w:val="000000" w:themeColor="text1"/>
        </w:rPr>
        <w:t xml:space="preserve">функционирования </w:t>
      </w:r>
      <w:r w:rsidRPr="009665DE">
        <w:rPr>
          <w:color w:val="000000" w:themeColor="text1"/>
          <w:spacing w:val="-2"/>
        </w:rPr>
        <w:t>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обязанности</w:t>
      </w:r>
      <w:r w:rsidRPr="009665DE">
        <w:rPr>
          <w:color w:val="000000" w:themeColor="text1"/>
          <w:spacing w:val="37"/>
        </w:rPr>
        <w:t xml:space="preserve"> </w:t>
      </w:r>
      <w:r w:rsidRPr="009665DE">
        <w:rPr>
          <w:color w:val="000000" w:themeColor="text1"/>
        </w:rPr>
        <w:t>заведующей</w:t>
      </w:r>
      <w:r w:rsidRPr="009665DE">
        <w:rPr>
          <w:color w:val="000000" w:themeColor="text1"/>
          <w:spacing w:val="33"/>
        </w:rPr>
        <w:t xml:space="preserve"> </w:t>
      </w:r>
      <w:r w:rsidRPr="009665DE">
        <w:rPr>
          <w:color w:val="000000" w:themeColor="text1"/>
        </w:rPr>
        <w:t>МАДОУ «Детский сад №307»</w:t>
      </w:r>
      <w:r w:rsidRPr="009665DE">
        <w:rPr>
          <w:color w:val="000000" w:themeColor="text1"/>
          <w:spacing w:val="36"/>
        </w:rPr>
        <w:t xml:space="preserve"> </w:t>
      </w:r>
      <w:r w:rsidRPr="009665DE">
        <w:rPr>
          <w:color w:val="000000" w:themeColor="text1"/>
        </w:rPr>
        <w:t>по</w:t>
      </w:r>
      <w:r w:rsidRPr="009665DE">
        <w:rPr>
          <w:color w:val="000000" w:themeColor="text1"/>
          <w:spacing w:val="36"/>
        </w:rPr>
        <w:t xml:space="preserve"> </w:t>
      </w:r>
      <w:r w:rsidRPr="009665DE">
        <w:rPr>
          <w:color w:val="000000" w:themeColor="text1"/>
        </w:rPr>
        <w:t>постоянному</w:t>
      </w:r>
      <w:r w:rsidRPr="009665DE">
        <w:rPr>
          <w:color w:val="000000" w:themeColor="text1"/>
          <w:spacing w:val="36"/>
        </w:rPr>
        <w:t xml:space="preserve"> </w:t>
      </w:r>
      <w:r w:rsidRPr="009665DE">
        <w:rPr>
          <w:color w:val="000000" w:themeColor="text1"/>
        </w:rPr>
        <w:t>улучшению</w:t>
      </w:r>
      <w:r w:rsidRPr="009665DE">
        <w:rPr>
          <w:color w:val="000000" w:themeColor="text1"/>
          <w:spacing w:val="37"/>
        </w:rPr>
        <w:t xml:space="preserve"> </w:t>
      </w:r>
      <w:r w:rsidRPr="009665DE">
        <w:rPr>
          <w:color w:val="000000" w:themeColor="text1"/>
        </w:rPr>
        <w:t>показателей</w:t>
      </w:r>
      <w:r w:rsidRPr="009665DE">
        <w:rPr>
          <w:color w:val="000000" w:themeColor="text1"/>
          <w:spacing w:val="37"/>
        </w:rPr>
        <w:t xml:space="preserve"> </w:t>
      </w:r>
      <w:r w:rsidRPr="009665DE">
        <w:rPr>
          <w:color w:val="000000" w:themeColor="text1"/>
        </w:rPr>
        <w:t>в</w:t>
      </w:r>
      <w:r w:rsidRPr="009665DE">
        <w:rPr>
          <w:color w:val="000000" w:themeColor="text1"/>
          <w:spacing w:val="36"/>
        </w:rPr>
        <w:t xml:space="preserve"> </w:t>
      </w:r>
      <w:r w:rsidRPr="009665DE">
        <w:rPr>
          <w:color w:val="000000" w:themeColor="text1"/>
        </w:rPr>
        <w:t>области охраны труда;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формирование</w:t>
      </w:r>
      <w:r w:rsidRPr="009665DE">
        <w:rPr>
          <w:color w:val="000000" w:themeColor="text1"/>
          <w:spacing w:val="-7"/>
        </w:rPr>
        <w:t xml:space="preserve"> </w:t>
      </w:r>
      <w:r w:rsidRPr="009665DE">
        <w:rPr>
          <w:color w:val="000000" w:themeColor="text1"/>
        </w:rPr>
        <w:t>службы</w:t>
      </w:r>
      <w:r w:rsidRPr="009665DE">
        <w:rPr>
          <w:color w:val="000000" w:themeColor="text1"/>
          <w:spacing w:val="-3"/>
        </w:rPr>
        <w:t xml:space="preserve"> </w:t>
      </w:r>
      <w:r w:rsidRPr="009665DE">
        <w:rPr>
          <w:color w:val="000000" w:themeColor="text1"/>
        </w:rPr>
        <w:t>охраны</w:t>
      </w:r>
      <w:r w:rsidRPr="009665DE">
        <w:rPr>
          <w:color w:val="000000" w:themeColor="text1"/>
          <w:spacing w:val="-4"/>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обеспечение</w:t>
      </w:r>
      <w:r w:rsidRPr="009665DE">
        <w:rPr>
          <w:color w:val="000000" w:themeColor="text1"/>
          <w:spacing w:val="-5"/>
        </w:rPr>
        <w:t xml:space="preserve"> </w:t>
      </w:r>
      <w:r w:rsidRPr="009665DE">
        <w:rPr>
          <w:color w:val="000000" w:themeColor="text1"/>
        </w:rPr>
        <w:t>социального</w:t>
      </w:r>
      <w:r w:rsidRPr="009665DE">
        <w:rPr>
          <w:color w:val="000000" w:themeColor="text1"/>
          <w:spacing w:val="-3"/>
        </w:rPr>
        <w:t xml:space="preserve"> </w:t>
      </w:r>
      <w:r w:rsidRPr="009665DE">
        <w:rPr>
          <w:color w:val="000000" w:themeColor="text1"/>
          <w:spacing w:val="-2"/>
        </w:rPr>
        <w:t>партнерства;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обязанности</w:t>
      </w:r>
      <w:r w:rsidRPr="009665DE">
        <w:rPr>
          <w:color w:val="000000" w:themeColor="text1"/>
          <w:spacing w:val="-5"/>
        </w:rPr>
        <w:t xml:space="preserve"> </w:t>
      </w:r>
      <w:r w:rsidRPr="009665DE">
        <w:rPr>
          <w:color w:val="000000" w:themeColor="text1"/>
        </w:rPr>
        <w:t>работников</w:t>
      </w:r>
      <w:r w:rsidRPr="009665DE">
        <w:rPr>
          <w:color w:val="000000" w:themeColor="text1"/>
          <w:spacing w:val="-3"/>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стимулирование</w:t>
      </w:r>
      <w:r w:rsidRPr="009665DE">
        <w:rPr>
          <w:color w:val="000000" w:themeColor="text1"/>
          <w:spacing w:val="-3"/>
        </w:rPr>
        <w:t xml:space="preserve"> </w:t>
      </w:r>
      <w:r w:rsidRPr="009665DE">
        <w:rPr>
          <w:color w:val="000000" w:themeColor="text1"/>
        </w:rPr>
        <w:t>работы</w:t>
      </w:r>
      <w:r w:rsidRPr="009665DE">
        <w:rPr>
          <w:color w:val="000000" w:themeColor="text1"/>
          <w:spacing w:val="-2"/>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наличие</w:t>
      </w:r>
      <w:r w:rsidRPr="009665DE">
        <w:rPr>
          <w:color w:val="000000" w:themeColor="text1"/>
          <w:spacing w:val="80"/>
        </w:rPr>
        <w:t xml:space="preserve"> </w:t>
      </w:r>
      <w:r w:rsidRPr="009665DE">
        <w:rPr>
          <w:color w:val="000000" w:themeColor="text1"/>
        </w:rPr>
        <w:t>нормативной</w:t>
      </w:r>
      <w:r w:rsidRPr="009665DE">
        <w:rPr>
          <w:color w:val="000000" w:themeColor="text1"/>
          <w:spacing w:val="80"/>
        </w:rPr>
        <w:t xml:space="preserve"> </w:t>
      </w:r>
      <w:r w:rsidRPr="009665DE">
        <w:rPr>
          <w:color w:val="000000" w:themeColor="text1"/>
        </w:rPr>
        <w:t>правовой</w:t>
      </w:r>
      <w:r w:rsidRPr="009665DE">
        <w:rPr>
          <w:color w:val="000000" w:themeColor="text1"/>
          <w:spacing w:val="80"/>
        </w:rPr>
        <w:t xml:space="preserve"> </w:t>
      </w:r>
      <w:r w:rsidRPr="009665DE">
        <w:rPr>
          <w:color w:val="000000" w:themeColor="text1"/>
        </w:rPr>
        <w:t>базы,</w:t>
      </w:r>
      <w:r w:rsidRPr="009665DE">
        <w:rPr>
          <w:color w:val="000000" w:themeColor="text1"/>
          <w:spacing w:val="80"/>
        </w:rPr>
        <w:t xml:space="preserve"> </w:t>
      </w:r>
      <w:r w:rsidRPr="009665DE">
        <w:rPr>
          <w:color w:val="000000" w:themeColor="text1"/>
        </w:rPr>
        <w:t>содержащей</w:t>
      </w:r>
      <w:r w:rsidRPr="009665DE">
        <w:rPr>
          <w:color w:val="000000" w:themeColor="text1"/>
          <w:spacing w:val="80"/>
        </w:rPr>
        <w:t xml:space="preserve"> </w:t>
      </w:r>
      <w:r w:rsidRPr="009665DE">
        <w:rPr>
          <w:color w:val="000000" w:themeColor="text1"/>
        </w:rPr>
        <w:t>требования</w:t>
      </w:r>
      <w:r w:rsidRPr="009665DE">
        <w:rPr>
          <w:color w:val="000000" w:themeColor="text1"/>
          <w:spacing w:val="80"/>
        </w:rPr>
        <w:t xml:space="preserve"> </w:t>
      </w:r>
      <w:r w:rsidRPr="009665DE">
        <w:rPr>
          <w:color w:val="000000" w:themeColor="text1"/>
        </w:rPr>
        <w:t>охраны</w:t>
      </w:r>
      <w:r w:rsidRPr="009665DE">
        <w:rPr>
          <w:color w:val="000000" w:themeColor="text1"/>
          <w:spacing w:val="80"/>
        </w:rPr>
        <w:t xml:space="preserve"> </w:t>
      </w:r>
      <w:r w:rsidRPr="009665DE">
        <w:rPr>
          <w:color w:val="000000" w:themeColor="text1"/>
        </w:rPr>
        <w:t>труда</w:t>
      </w:r>
      <w:r w:rsidRPr="009665DE">
        <w:rPr>
          <w:color w:val="000000" w:themeColor="text1"/>
          <w:spacing w:val="80"/>
        </w:rPr>
        <w:t xml:space="preserve"> </w:t>
      </w:r>
      <w:r w:rsidRPr="009665DE">
        <w:rPr>
          <w:color w:val="000000" w:themeColor="text1"/>
        </w:rPr>
        <w:t xml:space="preserve">в </w:t>
      </w:r>
      <w:r w:rsidR="00AF708E">
        <w:rPr>
          <w:color w:val="000000" w:themeColor="text1"/>
        </w:rPr>
        <w:t>соответствии со спецификой МАДОУ «Детский сад №307»</w:t>
      </w:r>
      <w:r w:rsidRPr="009665DE">
        <w:rPr>
          <w:color w:val="000000" w:themeColor="text1"/>
        </w:rPr>
        <w:t>;</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передачу и обмен информацией по охране труда, включающие получение и рассмотрение</w:t>
      </w:r>
      <w:r w:rsidRPr="009665DE">
        <w:rPr>
          <w:color w:val="000000" w:themeColor="text1"/>
          <w:spacing w:val="-14"/>
        </w:rPr>
        <w:t xml:space="preserve"> </w:t>
      </w:r>
      <w:r w:rsidRPr="009665DE">
        <w:rPr>
          <w:color w:val="000000" w:themeColor="text1"/>
        </w:rPr>
        <w:t>внешних</w:t>
      </w:r>
      <w:r w:rsidRPr="009665DE">
        <w:rPr>
          <w:color w:val="000000" w:themeColor="text1"/>
          <w:spacing w:val="-13"/>
        </w:rPr>
        <w:t xml:space="preserve"> </w:t>
      </w:r>
      <w:r w:rsidRPr="009665DE">
        <w:rPr>
          <w:color w:val="000000" w:themeColor="text1"/>
        </w:rPr>
        <w:t>и</w:t>
      </w:r>
      <w:r w:rsidRPr="009665DE">
        <w:rPr>
          <w:color w:val="000000" w:themeColor="text1"/>
          <w:spacing w:val="-12"/>
        </w:rPr>
        <w:t xml:space="preserve"> </w:t>
      </w:r>
      <w:r w:rsidRPr="009665DE">
        <w:rPr>
          <w:color w:val="000000" w:themeColor="text1"/>
        </w:rPr>
        <w:t>внутренних</w:t>
      </w:r>
      <w:r w:rsidRPr="009665DE">
        <w:rPr>
          <w:color w:val="000000" w:themeColor="text1"/>
          <w:spacing w:val="-11"/>
        </w:rPr>
        <w:t xml:space="preserve"> </w:t>
      </w:r>
      <w:r w:rsidRPr="009665DE">
        <w:rPr>
          <w:color w:val="000000" w:themeColor="text1"/>
        </w:rPr>
        <w:t>обращений</w:t>
      </w:r>
      <w:r w:rsidRPr="009665DE">
        <w:rPr>
          <w:color w:val="000000" w:themeColor="text1"/>
          <w:spacing w:val="-12"/>
        </w:rPr>
        <w:t xml:space="preserve"> </w:t>
      </w:r>
      <w:r w:rsidRPr="009665DE">
        <w:rPr>
          <w:color w:val="000000" w:themeColor="text1"/>
        </w:rPr>
        <w:t>(сообщений),</w:t>
      </w:r>
      <w:r w:rsidRPr="009665DE">
        <w:rPr>
          <w:color w:val="000000" w:themeColor="text1"/>
          <w:spacing w:val="-13"/>
        </w:rPr>
        <w:t xml:space="preserve"> </w:t>
      </w:r>
      <w:r w:rsidRPr="009665DE">
        <w:rPr>
          <w:color w:val="000000" w:themeColor="text1"/>
        </w:rPr>
        <w:t>их</w:t>
      </w:r>
      <w:r w:rsidRPr="009665DE">
        <w:rPr>
          <w:color w:val="000000" w:themeColor="text1"/>
          <w:spacing w:val="-11"/>
        </w:rPr>
        <w:t xml:space="preserve"> </w:t>
      </w:r>
      <w:r w:rsidRPr="009665DE">
        <w:rPr>
          <w:color w:val="000000" w:themeColor="text1"/>
        </w:rPr>
        <w:t>документальное</w:t>
      </w:r>
      <w:r w:rsidRPr="009665DE">
        <w:rPr>
          <w:color w:val="000000" w:themeColor="text1"/>
          <w:spacing w:val="-14"/>
        </w:rPr>
        <w:t xml:space="preserve"> </w:t>
      </w:r>
      <w:r w:rsidRPr="009665DE">
        <w:rPr>
          <w:color w:val="000000" w:themeColor="text1"/>
        </w:rPr>
        <w:t>оформление</w:t>
      </w:r>
      <w:r w:rsidRPr="009665DE">
        <w:rPr>
          <w:color w:val="000000" w:themeColor="text1"/>
          <w:spacing w:val="-14"/>
        </w:rPr>
        <w:t xml:space="preserve"> </w:t>
      </w:r>
      <w:r w:rsidRPr="009665DE">
        <w:rPr>
          <w:color w:val="000000" w:themeColor="text1"/>
        </w:rPr>
        <w:t>и подготовку ответов, а также рассмотрение предложений работников (их представителей).</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Система управления охраной труда разрабатывается, внедряется и функционирует в соответствии с характером деятельности МАДОУ «Детский сад №307».</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В целях организации сотрудничества и регулирования отношений заведующей МАДОУ «Детский сад №307»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w:t>
      </w:r>
      <w:r w:rsidR="00AF708E">
        <w:rPr>
          <w:color w:val="000000" w:themeColor="text1"/>
        </w:rPr>
        <w:t xml:space="preserve"> с учениками и работниками МАДОУ «Детский сад №307»</w:t>
      </w:r>
      <w:r w:rsidRPr="009665DE">
        <w:rPr>
          <w:color w:val="000000" w:themeColor="text1"/>
        </w:rPr>
        <w:t xml:space="preserve">, Комиссия по обучению и проверке знаний правил по электробезопасности работников, относящихся к </w:t>
      </w:r>
      <w:proofErr w:type="spellStart"/>
      <w:r w:rsidRPr="009665DE">
        <w:rPr>
          <w:color w:val="000000" w:themeColor="text1"/>
        </w:rPr>
        <w:t>неэлектротехническому</w:t>
      </w:r>
      <w:proofErr w:type="spellEnd"/>
      <w:r w:rsidRPr="009665DE">
        <w:rPr>
          <w:color w:val="000000" w:themeColor="text1"/>
        </w:rPr>
        <w:t xml:space="preserve"> персоналу. Должностные лица, входящие в состав Ком</w:t>
      </w:r>
      <w:r w:rsidR="00AF708E">
        <w:rPr>
          <w:color w:val="000000" w:themeColor="text1"/>
        </w:rPr>
        <w:t>иссии, определяются приказом заведующей</w:t>
      </w:r>
      <w:r w:rsidRPr="009665DE">
        <w:rPr>
          <w:color w:val="000000" w:themeColor="text1"/>
        </w:rPr>
        <w:t xml:space="preserve"> образовательной организации.</w:t>
      </w:r>
    </w:p>
    <w:p w:rsidR="00F07EF4"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В состав комиссии по охране труда на паритетной основе входят представители</w:t>
      </w:r>
    </w:p>
    <w:p w:rsidR="00F07EF4" w:rsidRDefault="00F07EF4" w:rsidP="00F07EF4">
      <w:pPr>
        <w:pStyle w:val="aff1"/>
        <w:widowControl w:val="0"/>
        <w:tabs>
          <w:tab w:val="left" w:pos="851"/>
        </w:tabs>
        <w:autoSpaceDE w:val="0"/>
        <w:autoSpaceDN w:val="0"/>
        <w:ind w:left="425"/>
        <w:jc w:val="right"/>
        <w:rPr>
          <w:color w:val="000000" w:themeColor="text1"/>
        </w:rPr>
      </w:pPr>
    </w:p>
    <w:p w:rsidR="00745C55" w:rsidRPr="009665DE" w:rsidRDefault="00745C55" w:rsidP="00F07EF4">
      <w:pPr>
        <w:pStyle w:val="aff1"/>
        <w:widowControl w:val="0"/>
        <w:tabs>
          <w:tab w:val="left" w:pos="851"/>
        </w:tabs>
        <w:autoSpaceDE w:val="0"/>
        <w:autoSpaceDN w:val="0"/>
        <w:ind w:left="425"/>
        <w:jc w:val="right"/>
        <w:rPr>
          <w:color w:val="000000" w:themeColor="text1"/>
        </w:rPr>
      </w:pPr>
      <w:r w:rsidRPr="009665DE">
        <w:rPr>
          <w:color w:val="000000" w:themeColor="text1"/>
        </w:rPr>
        <w:lastRenderedPageBreak/>
        <w:t xml:space="preserve">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Комиссия по охране труда организует разработку раздела коллективного договора (соглашения) об охране труда, совместные действия заведующей МАДОУ «Детский сад №307»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Инструктаж</w:t>
      </w:r>
      <w:r w:rsidRPr="009665DE">
        <w:rPr>
          <w:color w:val="000000" w:themeColor="text1"/>
          <w:spacing w:val="-3"/>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проверка</w:t>
      </w:r>
      <w:r w:rsidRPr="009665DE">
        <w:rPr>
          <w:color w:val="000000" w:themeColor="text1"/>
          <w:spacing w:val="-4"/>
        </w:rPr>
        <w:t xml:space="preserve"> </w:t>
      </w:r>
      <w:r w:rsidRPr="009665DE">
        <w:rPr>
          <w:color w:val="000000" w:themeColor="text1"/>
        </w:rPr>
        <w:t>знаний</w:t>
      </w:r>
      <w:r w:rsidRPr="009665DE">
        <w:rPr>
          <w:color w:val="000000" w:themeColor="text1"/>
          <w:spacing w:val="-4"/>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745C55" w:rsidRPr="009665DE" w:rsidRDefault="00745C55" w:rsidP="00F84152">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недопущение к работе лиц, не прошедших обучение, инструктаж и проверку знаний по охране труда, осуществляется заведующим МАДОУ «Детский сад №307».</w:t>
      </w:r>
    </w:p>
    <w:p w:rsidR="00745C55" w:rsidRPr="009665DE" w:rsidRDefault="00745C55" w:rsidP="00F84152">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9665DE">
        <w:rPr>
          <w:color w:val="000000" w:themeColor="text1"/>
          <w:spacing w:val="-15"/>
        </w:rPr>
        <w:t xml:space="preserve"> </w:t>
      </w:r>
      <w:r w:rsidRPr="009665DE">
        <w:rPr>
          <w:color w:val="000000" w:themeColor="text1"/>
        </w:rPr>
        <w:t>за</w:t>
      </w:r>
      <w:r w:rsidRPr="009665DE">
        <w:rPr>
          <w:color w:val="000000" w:themeColor="text1"/>
          <w:spacing w:val="-15"/>
        </w:rPr>
        <w:t xml:space="preserve"> </w:t>
      </w:r>
      <w:r w:rsidRPr="009665DE">
        <w:rPr>
          <w:color w:val="000000" w:themeColor="text1"/>
        </w:rPr>
        <w:t>соблюдение</w:t>
      </w:r>
      <w:r w:rsidRPr="009665DE">
        <w:rPr>
          <w:color w:val="000000" w:themeColor="text1"/>
          <w:spacing w:val="-15"/>
        </w:rPr>
        <w:t xml:space="preserve"> </w:t>
      </w:r>
      <w:r w:rsidRPr="009665DE">
        <w:rPr>
          <w:color w:val="000000" w:themeColor="text1"/>
        </w:rPr>
        <w:t>норм</w:t>
      </w:r>
      <w:r w:rsidRPr="009665DE">
        <w:rPr>
          <w:color w:val="000000" w:themeColor="text1"/>
          <w:spacing w:val="-15"/>
        </w:rPr>
        <w:t xml:space="preserve"> </w:t>
      </w:r>
      <w:r w:rsidRPr="009665DE">
        <w:rPr>
          <w:color w:val="000000" w:themeColor="text1"/>
        </w:rPr>
        <w:t>охраны</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и</w:t>
      </w:r>
      <w:r w:rsidRPr="009665DE">
        <w:rPr>
          <w:color w:val="000000" w:themeColor="text1"/>
          <w:spacing w:val="-13"/>
        </w:rPr>
        <w:t xml:space="preserve"> </w:t>
      </w:r>
      <w:r w:rsidRPr="009665DE">
        <w:rPr>
          <w:color w:val="000000" w:themeColor="text1"/>
        </w:rPr>
        <w:t>обеспечение</w:t>
      </w:r>
      <w:r w:rsidRPr="009665DE">
        <w:rPr>
          <w:color w:val="000000" w:themeColor="text1"/>
          <w:spacing w:val="-15"/>
        </w:rPr>
        <w:t xml:space="preserve"> </w:t>
      </w:r>
      <w:r w:rsidRPr="009665DE">
        <w:rPr>
          <w:color w:val="000000" w:themeColor="text1"/>
        </w:rPr>
        <w:t>безопасности</w:t>
      </w:r>
      <w:r w:rsidRPr="009665DE">
        <w:rPr>
          <w:color w:val="000000" w:themeColor="text1"/>
          <w:spacing w:val="-12"/>
        </w:rPr>
        <w:t xml:space="preserve"> </w:t>
      </w:r>
      <w:r w:rsidRPr="009665DE">
        <w:rPr>
          <w:color w:val="000000" w:themeColor="text1"/>
        </w:rPr>
        <w:t>жизнедеятельности воспитанников на должностных лиц МАДОУ «Детский сад №307»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заведующей организации, осуществляющей образовательную деятельность</w:t>
      </w:r>
    </w:p>
    <w:p w:rsidR="00745C55" w:rsidRPr="009665DE" w:rsidRDefault="00745C55" w:rsidP="00F84152">
      <w:pPr>
        <w:pStyle w:val="af"/>
        <w:tabs>
          <w:tab w:val="left" w:pos="851"/>
        </w:tabs>
        <w:spacing w:after="0"/>
        <w:ind w:firstLine="425"/>
        <w:rPr>
          <w:color w:val="000000" w:themeColor="text1"/>
        </w:rPr>
      </w:pPr>
      <w:r w:rsidRPr="009665DE">
        <w:rPr>
          <w:color w:val="000000" w:themeColor="text1"/>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745C55" w:rsidRPr="009665DE" w:rsidRDefault="00745C55" w:rsidP="00F84152">
      <w:pPr>
        <w:pStyle w:val="aff1"/>
        <w:widowControl w:val="0"/>
        <w:numPr>
          <w:ilvl w:val="1"/>
          <w:numId w:val="99"/>
        </w:numPr>
        <w:tabs>
          <w:tab w:val="left" w:pos="709"/>
          <w:tab w:val="left" w:pos="851"/>
          <w:tab w:val="left" w:pos="993"/>
        </w:tabs>
        <w:autoSpaceDE w:val="0"/>
        <w:autoSpaceDN w:val="0"/>
        <w:ind w:left="0" w:firstLine="425"/>
        <w:jc w:val="both"/>
        <w:rPr>
          <w:color w:val="000000" w:themeColor="text1"/>
        </w:rPr>
      </w:pPr>
      <w:r w:rsidRPr="009665DE">
        <w:rPr>
          <w:color w:val="000000" w:themeColor="text1"/>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9665DE">
        <w:rPr>
          <w:color w:val="000000" w:themeColor="text1"/>
          <w:spacing w:val="-2"/>
        </w:rPr>
        <w:t>организации;</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применение</w:t>
      </w:r>
      <w:r w:rsidRPr="009665DE">
        <w:rPr>
          <w:color w:val="000000" w:themeColor="text1"/>
          <w:spacing w:val="-8"/>
        </w:rPr>
        <w:t xml:space="preserve"> </w:t>
      </w:r>
      <w:r w:rsidRPr="009665DE">
        <w:rPr>
          <w:color w:val="000000" w:themeColor="text1"/>
        </w:rPr>
        <w:t>средств</w:t>
      </w:r>
      <w:r w:rsidRPr="009665DE">
        <w:rPr>
          <w:color w:val="000000" w:themeColor="text1"/>
          <w:spacing w:val="-5"/>
        </w:rPr>
        <w:t xml:space="preserve"> </w:t>
      </w:r>
      <w:r w:rsidRPr="009665DE">
        <w:rPr>
          <w:color w:val="000000" w:themeColor="text1"/>
        </w:rPr>
        <w:t>индивидуальной</w:t>
      </w:r>
      <w:r w:rsidRPr="009665DE">
        <w:rPr>
          <w:color w:val="000000" w:themeColor="text1"/>
          <w:spacing w:val="-5"/>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коллективной</w:t>
      </w:r>
      <w:r w:rsidRPr="009665DE">
        <w:rPr>
          <w:color w:val="000000" w:themeColor="text1"/>
          <w:spacing w:val="-5"/>
        </w:rPr>
        <w:t xml:space="preserve"> </w:t>
      </w:r>
      <w:r w:rsidRPr="009665DE">
        <w:rPr>
          <w:color w:val="000000" w:themeColor="text1"/>
        </w:rPr>
        <w:t>защиты</w:t>
      </w:r>
      <w:r w:rsidRPr="009665DE">
        <w:rPr>
          <w:color w:val="000000" w:themeColor="text1"/>
          <w:spacing w:val="-4"/>
        </w:rPr>
        <w:t xml:space="preserve"> </w:t>
      </w:r>
      <w:r w:rsidRPr="009665DE">
        <w:rPr>
          <w:color w:val="000000" w:themeColor="text1"/>
          <w:spacing w:val="-2"/>
        </w:rPr>
        <w:t>работников;</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создание соответствующих требованиям охраны труда условий труда на каждом рабочем месте;</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обеспечение</w:t>
      </w:r>
      <w:r w:rsidRPr="009665DE">
        <w:rPr>
          <w:color w:val="000000" w:themeColor="text1"/>
          <w:spacing w:val="-1"/>
        </w:rPr>
        <w:t xml:space="preserve"> </w:t>
      </w:r>
      <w:r w:rsidRPr="009665DE">
        <w:rPr>
          <w:color w:val="000000" w:themeColor="text1"/>
        </w:rPr>
        <w:t>режима</w:t>
      </w:r>
      <w:r w:rsidRPr="009665DE">
        <w:rPr>
          <w:color w:val="000000" w:themeColor="text1"/>
          <w:spacing w:val="-1"/>
        </w:rPr>
        <w:t xml:space="preserve"> </w:t>
      </w:r>
      <w:r w:rsidRPr="009665DE">
        <w:rPr>
          <w:color w:val="000000" w:themeColor="text1"/>
        </w:rPr>
        <w:t>труда</w:t>
      </w:r>
      <w:r w:rsidRPr="009665DE">
        <w:rPr>
          <w:color w:val="000000" w:themeColor="text1"/>
          <w:spacing w:val="-1"/>
        </w:rPr>
        <w:t xml:space="preserve"> </w:t>
      </w:r>
      <w:r w:rsidRPr="009665DE">
        <w:rPr>
          <w:color w:val="000000" w:themeColor="text1"/>
        </w:rPr>
        <w:t>и отдыха</w:t>
      </w:r>
      <w:r w:rsidRPr="009665DE">
        <w:rPr>
          <w:color w:val="000000" w:themeColor="text1"/>
          <w:spacing w:val="-1"/>
        </w:rPr>
        <w:t xml:space="preserve"> </w:t>
      </w:r>
      <w:r w:rsidRPr="009665DE">
        <w:rPr>
          <w:color w:val="000000" w:themeColor="text1"/>
        </w:rPr>
        <w:t>работников в соответствии с</w:t>
      </w:r>
      <w:r w:rsidRPr="009665DE">
        <w:rPr>
          <w:color w:val="000000" w:themeColor="text1"/>
          <w:spacing w:val="-1"/>
        </w:rPr>
        <w:t xml:space="preserve"> </w:t>
      </w:r>
      <w:r w:rsidRPr="009665DE">
        <w:rPr>
          <w:color w:val="000000" w:themeColor="text1"/>
        </w:rPr>
        <w:t>законодательством Российской Федерации;</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приобретение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выдача</w:t>
      </w:r>
      <w:r w:rsidRPr="009665DE">
        <w:rPr>
          <w:color w:val="000000" w:themeColor="text1"/>
          <w:spacing w:val="-15"/>
        </w:rPr>
        <w:t xml:space="preserve"> </w:t>
      </w:r>
      <w:r w:rsidRPr="009665DE">
        <w:rPr>
          <w:color w:val="000000" w:themeColor="text1"/>
        </w:rPr>
        <w:t>специальной</w:t>
      </w:r>
      <w:r w:rsidRPr="009665DE">
        <w:rPr>
          <w:color w:val="000000" w:themeColor="text1"/>
          <w:spacing w:val="-15"/>
        </w:rPr>
        <w:t xml:space="preserve"> </w:t>
      </w:r>
      <w:r w:rsidRPr="009665DE">
        <w:rPr>
          <w:color w:val="000000" w:themeColor="text1"/>
        </w:rPr>
        <w:t>одежды</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обуви,</w:t>
      </w:r>
      <w:r w:rsidRPr="009665DE">
        <w:rPr>
          <w:color w:val="000000" w:themeColor="text1"/>
          <w:spacing w:val="-15"/>
        </w:rPr>
        <w:t xml:space="preserve"> </w:t>
      </w:r>
      <w:r w:rsidRPr="009665DE">
        <w:rPr>
          <w:color w:val="000000" w:themeColor="text1"/>
        </w:rPr>
        <w:t>других</w:t>
      </w:r>
      <w:r w:rsidRPr="009665DE">
        <w:rPr>
          <w:color w:val="000000" w:themeColor="text1"/>
          <w:spacing w:val="-15"/>
        </w:rPr>
        <w:t xml:space="preserve"> </w:t>
      </w:r>
      <w:r w:rsidRPr="009665DE">
        <w:rPr>
          <w:color w:val="000000" w:themeColor="text1"/>
        </w:rPr>
        <w:t>средств</w:t>
      </w:r>
      <w:r w:rsidRPr="009665DE">
        <w:rPr>
          <w:color w:val="000000" w:themeColor="text1"/>
          <w:spacing w:val="-15"/>
        </w:rPr>
        <w:t xml:space="preserve"> </w:t>
      </w:r>
      <w:r w:rsidRPr="009665DE">
        <w:rPr>
          <w:color w:val="000000" w:themeColor="text1"/>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 xml:space="preserve">принятие мер по предотвращению аварийных ситуаций, сохранению </w:t>
      </w:r>
      <w:r w:rsidR="00AF708E">
        <w:rPr>
          <w:color w:val="000000" w:themeColor="text1"/>
        </w:rPr>
        <w:t>жизни и здоровья работников МАДОУ «Детский сад №307»</w:t>
      </w:r>
      <w:r w:rsidRPr="009665DE">
        <w:rPr>
          <w:color w:val="000000" w:themeColor="text1"/>
        </w:rPr>
        <w:t xml:space="preserve"> при возникновении таких ситуаций, в том числе по оказанию пострадавшим первой доврачебной помощи;</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санитарно-бытовое</w:t>
      </w:r>
      <w:r w:rsidRPr="009665DE">
        <w:rPr>
          <w:color w:val="000000" w:themeColor="text1"/>
          <w:spacing w:val="-10"/>
        </w:rPr>
        <w:t xml:space="preserve"> </w:t>
      </w:r>
      <w:r w:rsidRPr="009665DE">
        <w:rPr>
          <w:color w:val="000000" w:themeColor="text1"/>
        </w:rPr>
        <w:t>обслуживание</w:t>
      </w:r>
      <w:r w:rsidRPr="009665DE">
        <w:rPr>
          <w:color w:val="000000" w:themeColor="text1"/>
          <w:spacing w:val="-10"/>
        </w:rPr>
        <w:t xml:space="preserve"> </w:t>
      </w:r>
      <w:r w:rsidRPr="009665DE">
        <w:rPr>
          <w:color w:val="000000" w:themeColor="text1"/>
        </w:rPr>
        <w:t>работников</w:t>
      </w:r>
      <w:r w:rsidRPr="009665DE">
        <w:rPr>
          <w:color w:val="000000" w:themeColor="text1"/>
          <w:spacing w:val="-10"/>
        </w:rPr>
        <w:t xml:space="preserve"> </w:t>
      </w:r>
      <w:r w:rsidRPr="009665DE">
        <w:rPr>
          <w:color w:val="000000" w:themeColor="text1"/>
        </w:rPr>
        <w:t>в</w:t>
      </w:r>
      <w:r w:rsidRPr="009665DE">
        <w:rPr>
          <w:color w:val="000000" w:themeColor="text1"/>
          <w:spacing w:val="-10"/>
        </w:rPr>
        <w:t xml:space="preserve"> </w:t>
      </w:r>
      <w:r w:rsidRPr="009665DE">
        <w:rPr>
          <w:color w:val="000000" w:themeColor="text1"/>
        </w:rPr>
        <w:t>соответствии</w:t>
      </w:r>
      <w:r w:rsidRPr="009665DE">
        <w:rPr>
          <w:color w:val="000000" w:themeColor="text1"/>
          <w:spacing w:val="-8"/>
        </w:rPr>
        <w:t xml:space="preserve"> </w:t>
      </w:r>
      <w:r w:rsidRPr="009665DE">
        <w:rPr>
          <w:color w:val="000000" w:themeColor="text1"/>
        </w:rPr>
        <w:t>с</w:t>
      </w:r>
      <w:r w:rsidRPr="009665DE">
        <w:rPr>
          <w:color w:val="000000" w:themeColor="text1"/>
          <w:spacing w:val="-10"/>
        </w:rPr>
        <w:t xml:space="preserve"> </w:t>
      </w:r>
      <w:r w:rsidRPr="009665DE">
        <w:rPr>
          <w:color w:val="000000" w:themeColor="text1"/>
        </w:rPr>
        <w:t>требованиями</w:t>
      </w:r>
      <w:r w:rsidRPr="009665DE">
        <w:rPr>
          <w:color w:val="000000" w:themeColor="text1"/>
          <w:spacing w:val="-8"/>
        </w:rPr>
        <w:t xml:space="preserve"> </w:t>
      </w:r>
      <w:r w:rsidRPr="009665DE">
        <w:rPr>
          <w:color w:val="000000" w:themeColor="text1"/>
        </w:rPr>
        <w:t xml:space="preserve">охраны </w:t>
      </w:r>
      <w:r w:rsidRPr="009665DE">
        <w:rPr>
          <w:color w:val="000000" w:themeColor="text1"/>
          <w:spacing w:val="-2"/>
        </w:rPr>
        <w:t>труда;</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 xml:space="preserve">обязательное социальное страхование работников от несчастных случаев на </w:t>
      </w:r>
      <w:r w:rsidRPr="009665DE">
        <w:rPr>
          <w:color w:val="000000" w:themeColor="text1"/>
        </w:rPr>
        <w:lastRenderedPageBreak/>
        <w:t xml:space="preserve">рабочем </w:t>
      </w:r>
      <w:r w:rsidRPr="009665DE">
        <w:rPr>
          <w:color w:val="000000" w:themeColor="text1"/>
          <w:spacing w:val="-2"/>
        </w:rPr>
        <w:t>месте;</w:t>
      </w:r>
    </w:p>
    <w:p w:rsidR="00745C55" w:rsidRPr="009665DE" w:rsidRDefault="00745C55" w:rsidP="00F84152">
      <w:pPr>
        <w:pStyle w:val="aff1"/>
        <w:widowControl w:val="0"/>
        <w:numPr>
          <w:ilvl w:val="0"/>
          <w:numId w:val="98"/>
        </w:numPr>
        <w:tabs>
          <w:tab w:val="left" w:pos="851"/>
        </w:tabs>
        <w:autoSpaceDE w:val="0"/>
        <w:autoSpaceDN w:val="0"/>
        <w:ind w:left="0" w:firstLine="425"/>
        <w:jc w:val="both"/>
        <w:rPr>
          <w:color w:val="000000" w:themeColor="text1"/>
        </w:rPr>
      </w:pPr>
      <w:r w:rsidRPr="009665DE">
        <w:rPr>
          <w:color w:val="000000" w:themeColor="text1"/>
        </w:rPr>
        <w:t>ознакомление</w:t>
      </w:r>
      <w:r w:rsidRPr="009665DE">
        <w:rPr>
          <w:color w:val="000000" w:themeColor="text1"/>
          <w:spacing w:val="-6"/>
        </w:rPr>
        <w:t xml:space="preserve"> </w:t>
      </w:r>
      <w:r w:rsidRPr="009665DE">
        <w:rPr>
          <w:color w:val="000000" w:themeColor="text1"/>
        </w:rPr>
        <w:t>сотрудников</w:t>
      </w:r>
      <w:r w:rsidRPr="009665DE">
        <w:rPr>
          <w:color w:val="000000" w:themeColor="text1"/>
          <w:spacing w:val="-3"/>
        </w:rPr>
        <w:t xml:space="preserve"> </w:t>
      </w:r>
      <w:r w:rsidRPr="009665DE">
        <w:rPr>
          <w:color w:val="000000" w:themeColor="text1"/>
        </w:rPr>
        <w:t>школы</w:t>
      </w:r>
      <w:r w:rsidRPr="009665DE">
        <w:rPr>
          <w:color w:val="000000" w:themeColor="text1"/>
          <w:spacing w:val="-2"/>
        </w:rPr>
        <w:t xml:space="preserve"> </w:t>
      </w:r>
      <w:r w:rsidRPr="009665DE">
        <w:rPr>
          <w:color w:val="000000" w:themeColor="text1"/>
        </w:rPr>
        <w:t>с</w:t>
      </w:r>
      <w:r w:rsidRPr="009665DE">
        <w:rPr>
          <w:color w:val="000000" w:themeColor="text1"/>
          <w:spacing w:val="-4"/>
        </w:rPr>
        <w:t xml:space="preserve"> </w:t>
      </w:r>
      <w:r w:rsidRPr="009665DE">
        <w:rPr>
          <w:color w:val="000000" w:themeColor="text1"/>
        </w:rPr>
        <w:t>требованиями</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F84152">
      <w:pPr>
        <w:pStyle w:val="aff1"/>
        <w:widowControl w:val="0"/>
        <w:numPr>
          <w:ilvl w:val="1"/>
          <w:numId w:val="99"/>
        </w:numPr>
        <w:tabs>
          <w:tab w:val="left" w:pos="851"/>
          <w:tab w:val="left" w:pos="993"/>
        </w:tabs>
        <w:autoSpaceDE w:val="0"/>
        <w:autoSpaceDN w:val="0"/>
        <w:ind w:left="0" w:firstLine="425"/>
        <w:jc w:val="both"/>
        <w:rPr>
          <w:color w:val="000000" w:themeColor="text1"/>
        </w:rPr>
      </w:pPr>
      <w:r w:rsidRPr="009665DE">
        <w:rPr>
          <w:color w:val="000000" w:themeColor="text1"/>
        </w:rPr>
        <w:t>Взаимодействие</w:t>
      </w:r>
      <w:r w:rsidRPr="009665DE">
        <w:rPr>
          <w:color w:val="000000" w:themeColor="text1"/>
          <w:spacing w:val="-9"/>
        </w:rPr>
        <w:t xml:space="preserve"> </w:t>
      </w:r>
      <w:r w:rsidRPr="009665DE">
        <w:rPr>
          <w:color w:val="000000" w:themeColor="text1"/>
        </w:rPr>
        <w:t>с</w:t>
      </w:r>
      <w:r w:rsidRPr="009665DE">
        <w:rPr>
          <w:color w:val="000000" w:themeColor="text1"/>
          <w:spacing w:val="-6"/>
        </w:rPr>
        <w:t xml:space="preserve"> </w:t>
      </w:r>
      <w:r w:rsidRPr="009665DE">
        <w:rPr>
          <w:color w:val="000000" w:themeColor="text1"/>
        </w:rPr>
        <w:t>государственными</w:t>
      </w:r>
      <w:r w:rsidRPr="009665DE">
        <w:rPr>
          <w:color w:val="000000" w:themeColor="text1"/>
          <w:spacing w:val="-7"/>
        </w:rPr>
        <w:t xml:space="preserve"> </w:t>
      </w:r>
      <w:r w:rsidRPr="009665DE">
        <w:rPr>
          <w:color w:val="000000" w:themeColor="text1"/>
        </w:rPr>
        <w:t>органами</w:t>
      </w:r>
      <w:r w:rsidRPr="009665DE">
        <w:rPr>
          <w:color w:val="000000" w:themeColor="text1"/>
          <w:spacing w:val="-5"/>
        </w:rPr>
        <w:t xml:space="preserve"> </w:t>
      </w:r>
      <w:r w:rsidRPr="009665DE">
        <w:rPr>
          <w:color w:val="000000" w:themeColor="text1"/>
        </w:rPr>
        <w:t>управления</w:t>
      </w:r>
      <w:r w:rsidRPr="009665DE">
        <w:rPr>
          <w:color w:val="000000" w:themeColor="text1"/>
          <w:spacing w:val="-8"/>
        </w:rPr>
        <w:t xml:space="preserve"> </w:t>
      </w:r>
      <w:r w:rsidRPr="009665DE">
        <w:rPr>
          <w:color w:val="000000" w:themeColor="text1"/>
        </w:rPr>
        <w:t>охраной</w:t>
      </w:r>
      <w:r w:rsidRPr="009665DE">
        <w:rPr>
          <w:color w:val="000000" w:themeColor="text1"/>
          <w:spacing w:val="-7"/>
        </w:rPr>
        <w:t xml:space="preserve"> </w:t>
      </w:r>
      <w:r w:rsidRPr="009665DE">
        <w:rPr>
          <w:color w:val="000000" w:themeColor="text1"/>
        </w:rPr>
        <w:t>труда</w:t>
      </w:r>
      <w:r w:rsidRPr="009665DE">
        <w:rPr>
          <w:color w:val="000000" w:themeColor="text1"/>
          <w:spacing w:val="-9"/>
        </w:rPr>
        <w:t xml:space="preserve"> </w:t>
      </w:r>
      <w:r w:rsidRPr="009665DE">
        <w:rPr>
          <w:color w:val="000000" w:themeColor="text1"/>
        </w:rPr>
        <w:t>и</w:t>
      </w:r>
      <w:r w:rsidRPr="009665DE">
        <w:rPr>
          <w:color w:val="000000" w:themeColor="text1"/>
          <w:spacing w:val="-7"/>
        </w:rPr>
        <w:t xml:space="preserve"> </w:t>
      </w:r>
      <w:r w:rsidRPr="009665DE">
        <w:rPr>
          <w:color w:val="000000" w:themeColor="text1"/>
        </w:rPr>
        <w:t xml:space="preserve">органами общественного </w:t>
      </w:r>
      <w:r w:rsidR="00AF708E">
        <w:rPr>
          <w:color w:val="000000" w:themeColor="text1"/>
        </w:rPr>
        <w:t>контроля. Должностные лица МАДОУ «Детский сад №307»</w:t>
      </w:r>
      <w:r w:rsidRPr="009665DE">
        <w:rPr>
          <w:color w:val="000000" w:themeColor="text1"/>
        </w:rPr>
        <w:t xml:space="preserve"> обеспечивают:</w:t>
      </w:r>
    </w:p>
    <w:p w:rsidR="00745C55" w:rsidRPr="009665DE" w:rsidRDefault="00745C55" w:rsidP="00F84152">
      <w:pPr>
        <w:pStyle w:val="aff1"/>
        <w:widowControl w:val="0"/>
        <w:numPr>
          <w:ilvl w:val="0"/>
          <w:numId w:val="97"/>
        </w:numPr>
        <w:tabs>
          <w:tab w:val="left" w:pos="851"/>
        </w:tabs>
        <w:autoSpaceDE w:val="0"/>
        <w:autoSpaceDN w:val="0"/>
        <w:ind w:left="0" w:firstLine="425"/>
        <w:jc w:val="both"/>
        <w:rPr>
          <w:color w:val="000000" w:themeColor="text1"/>
        </w:rPr>
      </w:pPr>
      <w:r w:rsidRPr="009665DE">
        <w:rPr>
          <w:color w:val="000000" w:themeColor="text1"/>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9665DE">
        <w:rPr>
          <w:color w:val="000000" w:themeColor="text1"/>
          <w:spacing w:val="-15"/>
        </w:rPr>
        <w:t xml:space="preserve"> </w:t>
      </w:r>
      <w:r w:rsidRPr="009665DE">
        <w:rPr>
          <w:color w:val="000000" w:themeColor="text1"/>
        </w:rPr>
        <w:t>органов</w:t>
      </w:r>
      <w:r w:rsidRPr="009665DE">
        <w:rPr>
          <w:color w:val="000000" w:themeColor="text1"/>
          <w:spacing w:val="-15"/>
        </w:rPr>
        <w:t xml:space="preserve"> </w:t>
      </w:r>
      <w:r w:rsidRPr="009665DE">
        <w:rPr>
          <w:color w:val="000000" w:themeColor="text1"/>
        </w:rPr>
        <w:t>общественного</w:t>
      </w:r>
      <w:r w:rsidRPr="009665DE">
        <w:rPr>
          <w:color w:val="000000" w:themeColor="text1"/>
          <w:spacing w:val="-15"/>
        </w:rPr>
        <w:t xml:space="preserve"> </w:t>
      </w:r>
      <w:r w:rsidRPr="009665DE">
        <w:rPr>
          <w:color w:val="000000" w:themeColor="text1"/>
        </w:rPr>
        <w:t>контроля</w:t>
      </w:r>
      <w:r w:rsidRPr="009665DE">
        <w:rPr>
          <w:color w:val="000000" w:themeColor="text1"/>
          <w:spacing w:val="-15"/>
        </w:rPr>
        <w:t xml:space="preserve"> </w:t>
      </w:r>
      <w:r w:rsidRPr="009665DE">
        <w:rPr>
          <w:color w:val="000000" w:themeColor="text1"/>
        </w:rPr>
        <w:t>в</w:t>
      </w:r>
      <w:r w:rsidRPr="009665DE">
        <w:rPr>
          <w:color w:val="000000" w:themeColor="text1"/>
          <w:spacing w:val="-15"/>
        </w:rPr>
        <w:t xml:space="preserve"> </w:t>
      </w:r>
      <w:r w:rsidRPr="009665DE">
        <w:rPr>
          <w:color w:val="000000" w:themeColor="text1"/>
        </w:rPr>
        <w:t>целях</w:t>
      </w:r>
      <w:r w:rsidRPr="009665DE">
        <w:rPr>
          <w:color w:val="000000" w:themeColor="text1"/>
          <w:spacing w:val="-15"/>
        </w:rPr>
        <w:t xml:space="preserve"> </w:t>
      </w:r>
      <w:r w:rsidRPr="009665DE">
        <w:rPr>
          <w:color w:val="000000" w:themeColor="text1"/>
        </w:rPr>
        <w:t>проведения</w:t>
      </w:r>
      <w:r w:rsidRPr="009665DE">
        <w:rPr>
          <w:color w:val="000000" w:themeColor="text1"/>
          <w:spacing w:val="-15"/>
        </w:rPr>
        <w:t xml:space="preserve"> </w:t>
      </w:r>
      <w:r w:rsidRPr="009665DE">
        <w:rPr>
          <w:color w:val="000000" w:themeColor="text1"/>
        </w:rPr>
        <w:t>проверок</w:t>
      </w:r>
      <w:r w:rsidRPr="009665DE">
        <w:rPr>
          <w:color w:val="000000" w:themeColor="text1"/>
          <w:spacing w:val="-15"/>
        </w:rPr>
        <w:t xml:space="preserve"> </w:t>
      </w:r>
      <w:r w:rsidRPr="009665DE">
        <w:rPr>
          <w:color w:val="000000" w:themeColor="text1"/>
        </w:rPr>
        <w:t>условий</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охраны труда в</w:t>
      </w:r>
      <w:r w:rsidRPr="009665DE">
        <w:rPr>
          <w:color w:val="000000" w:themeColor="text1"/>
          <w:spacing w:val="-1"/>
        </w:rPr>
        <w:t xml:space="preserve"> </w:t>
      </w:r>
      <w:r w:rsidRPr="009665DE">
        <w:rPr>
          <w:color w:val="000000" w:themeColor="text1"/>
        </w:rPr>
        <w:t>организации и</w:t>
      </w:r>
      <w:r w:rsidRPr="009665DE">
        <w:rPr>
          <w:color w:val="000000" w:themeColor="text1"/>
          <w:spacing w:val="-2"/>
        </w:rPr>
        <w:t xml:space="preserve"> </w:t>
      </w:r>
      <w:r w:rsidRPr="009665DE">
        <w:rPr>
          <w:color w:val="000000" w:themeColor="text1"/>
        </w:rPr>
        <w:t>расследования несчастных случаев</w:t>
      </w:r>
      <w:r w:rsidRPr="009665DE">
        <w:rPr>
          <w:color w:val="000000" w:themeColor="text1"/>
          <w:spacing w:val="-1"/>
        </w:rPr>
        <w:t xml:space="preserve"> </w:t>
      </w:r>
      <w:r w:rsidRPr="009665DE">
        <w:rPr>
          <w:color w:val="000000" w:themeColor="text1"/>
        </w:rPr>
        <w:t>на</w:t>
      </w:r>
      <w:r w:rsidRPr="009665DE">
        <w:rPr>
          <w:color w:val="000000" w:themeColor="text1"/>
          <w:spacing w:val="-1"/>
        </w:rPr>
        <w:t xml:space="preserve"> </w:t>
      </w:r>
      <w:r w:rsidRPr="009665DE">
        <w:rPr>
          <w:color w:val="000000" w:themeColor="text1"/>
        </w:rPr>
        <w:t>производстве</w:t>
      </w:r>
      <w:r w:rsidRPr="009665DE">
        <w:rPr>
          <w:color w:val="000000" w:themeColor="text1"/>
          <w:spacing w:val="-1"/>
        </w:rPr>
        <w:t xml:space="preserve"> </w:t>
      </w:r>
      <w:r w:rsidRPr="009665DE">
        <w:rPr>
          <w:color w:val="000000" w:themeColor="text1"/>
        </w:rPr>
        <w:t xml:space="preserve">и профессиональных </w:t>
      </w:r>
      <w:r w:rsidRPr="009665DE">
        <w:rPr>
          <w:color w:val="000000" w:themeColor="text1"/>
          <w:spacing w:val="-2"/>
        </w:rPr>
        <w:t>заболеваний;</w:t>
      </w:r>
    </w:p>
    <w:p w:rsidR="00745C55" w:rsidRPr="009665DE" w:rsidRDefault="00745C55" w:rsidP="00F84152">
      <w:pPr>
        <w:pStyle w:val="aff1"/>
        <w:widowControl w:val="0"/>
        <w:numPr>
          <w:ilvl w:val="0"/>
          <w:numId w:val="97"/>
        </w:numPr>
        <w:tabs>
          <w:tab w:val="left" w:pos="851"/>
        </w:tabs>
        <w:autoSpaceDE w:val="0"/>
        <w:autoSpaceDN w:val="0"/>
        <w:ind w:left="0" w:firstLine="425"/>
        <w:jc w:val="both"/>
        <w:rPr>
          <w:color w:val="000000" w:themeColor="text1"/>
        </w:rPr>
      </w:pPr>
      <w:r w:rsidRPr="009665DE">
        <w:rPr>
          <w:color w:val="000000" w:themeColor="text1"/>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745C55" w:rsidRPr="009665DE" w:rsidRDefault="00745C55" w:rsidP="00F84152">
      <w:pPr>
        <w:pStyle w:val="aff1"/>
        <w:widowControl w:val="0"/>
        <w:numPr>
          <w:ilvl w:val="1"/>
          <w:numId w:val="99"/>
        </w:numPr>
        <w:tabs>
          <w:tab w:val="left" w:pos="851"/>
          <w:tab w:val="left" w:pos="993"/>
        </w:tabs>
        <w:autoSpaceDE w:val="0"/>
        <w:autoSpaceDN w:val="0"/>
        <w:ind w:left="0" w:firstLine="425"/>
        <w:jc w:val="both"/>
        <w:rPr>
          <w:b/>
          <w:color w:val="000000" w:themeColor="text1"/>
        </w:rPr>
      </w:pPr>
      <w:r w:rsidRPr="009665DE">
        <w:rPr>
          <w:b/>
          <w:color w:val="000000" w:themeColor="text1"/>
        </w:rPr>
        <w:t>Обязанности</w:t>
      </w:r>
      <w:r w:rsidRPr="009665DE">
        <w:rPr>
          <w:b/>
          <w:color w:val="000000" w:themeColor="text1"/>
          <w:spacing w:val="-4"/>
        </w:rPr>
        <w:t xml:space="preserve"> </w:t>
      </w:r>
      <w:r w:rsidRPr="009665DE">
        <w:rPr>
          <w:b/>
          <w:color w:val="000000" w:themeColor="text1"/>
        </w:rPr>
        <w:t>по</w:t>
      </w:r>
      <w:r w:rsidRPr="009665DE">
        <w:rPr>
          <w:b/>
          <w:color w:val="000000" w:themeColor="text1"/>
          <w:spacing w:val="-4"/>
        </w:rPr>
        <w:t xml:space="preserve"> </w:t>
      </w:r>
      <w:r w:rsidRPr="009665DE">
        <w:rPr>
          <w:b/>
          <w:color w:val="000000" w:themeColor="text1"/>
        </w:rPr>
        <w:t>охране</w:t>
      </w:r>
      <w:r w:rsidRPr="009665DE">
        <w:rPr>
          <w:b/>
          <w:color w:val="000000" w:themeColor="text1"/>
          <w:spacing w:val="-4"/>
        </w:rPr>
        <w:t xml:space="preserve"> </w:t>
      </w:r>
      <w:r w:rsidRPr="009665DE">
        <w:rPr>
          <w:b/>
          <w:color w:val="000000" w:themeColor="text1"/>
        </w:rPr>
        <w:t>труда</w:t>
      </w:r>
      <w:r w:rsidRPr="009665DE">
        <w:rPr>
          <w:b/>
          <w:color w:val="000000" w:themeColor="text1"/>
          <w:spacing w:val="-7"/>
        </w:rPr>
        <w:t xml:space="preserve"> </w:t>
      </w:r>
      <w:r w:rsidR="000E7B7D">
        <w:rPr>
          <w:b/>
          <w:color w:val="000000" w:themeColor="text1"/>
        </w:rPr>
        <w:t>заведующей МАДОУ «Детский сад №307»</w:t>
      </w:r>
    </w:p>
    <w:p w:rsidR="00745C55" w:rsidRPr="009665DE" w:rsidRDefault="00745C55" w:rsidP="00F84152">
      <w:pPr>
        <w:pStyle w:val="aff1"/>
        <w:widowControl w:val="0"/>
        <w:numPr>
          <w:ilvl w:val="2"/>
          <w:numId w:val="99"/>
        </w:numPr>
        <w:tabs>
          <w:tab w:val="left" w:pos="851"/>
          <w:tab w:val="left" w:pos="993"/>
          <w:tab w:val="left" w:pos="1134"/>
        </w:tabs>
        <w:autoSpaceDE w:val="0"/>
        <w:autoSpaceDN w:val="0"/>
        <w:ind w:left="0" w:firstLine="425"/>
        <w:jc w:val="both"/>
        <w:rPr>
          <w:color w:val="000000" w:themeColor="text1"/>
        </w:rPr>
      </w:pPr>
      <w:r w:rsidRPr="009665DE">
        <w:rPr>
          <w:color w:val="000000" w:themeColor="text1"/>
        </w:rPr>
        <w:t>Обеспечивает соблюдение настоящего Положения о системе управления охраной труда</w:t>
      </w:r>
      <w:r w:rsidRPr="009665DE">
        <w:rPr>
          <w:color w:val="000000" w:themeColor="text1"/>
          <w:spacing w:val="-4"/>
        </w:rPr>
        <w:t xml:space="preserve"> </w:t>
      </w:r>
      <w:r w:rsidRPr="009665DE">
        <w:rPr>
          <w:color w:val="000000" w:themeColor="text1"/>
        </w:rPr>
        <w:t>в</w:t>
      </w:r>
      <w:r w:rsidRPr="009665DE">
        <w:rPr>
          <w:color w:val="000000" w:themeColor="text1"/>
          <w:spacing w:val="-6"/>
        </w:rPr>
        <w:t xml:space="preserve"> </w:t>
      </w:r>
      <w:r w:rsidR="00AF708E">
        <w:rPr>
          <w:color w:val="000000" w:themeColor="text1"/>
        </w:rPr>
        <w:t>МАДОУ «Детский сад №307»</w:t>
      </w:r>
      <w:r w:rsidRPr="009665DE">
        <w:rPr>
          <w:color w:val="000000" w:themeColor="text1"/>
        </w:rPr>
        <w:t>,</w:t>
      </w:r>
      <w:r w:rsidRPr="009665DE">
        <w:rPr>
          <w:color w:val="000000" w:themeColor="text1"/>
          <w:spacing w:val="-4"/>
        </w:rPr>
        <w:t xml:space="preserve"> </w:t>
      </w:r>
      <w:r w:rsidRPr="009665DE">
        <w:rPr>
          <w:color w:val="000000" w:themeColor="text1"/>
        </w:rPr>
        <w:t>нормативных</w:t>
      </w:r>
      <w:r w:rsidRPr="009665DE">
        <w:rPr>
          <w:color w:val="000000" w:themeColor="text1"/>
          <w:spacing w:val="-4"/>
        </w:rPr>
        <w:t xml:space="preserve"> </w:t>
      </w:r>
      <w:r w:rsidRPr="009665DE">
        <w:rPr>
          <w:color w:val="000000" w:themeColor="text1"/>
        </w:rPr>
        <w:t>правовых</w:t>
      </w:r>
      <w:r w:rsidRPr="009665DE">
        <w:rPr>
          <w:color w:val="000000" w:themeColor="text1"/>
          <w:spacing w:val="-4"/>
        </w:rPr>
        <w:t xml:space="preserve"> </w:t>
      </w:r>
      <w:r w:rsidRPr="009665DE">
        <w:rPr>
          <w:color w:val="000000" w:themeColor="text1"/>
        </w:rPr>
        <w:t>актов</w:t>
      </w:r>
      <w:r w:rsidRPr="009665DE">
        <w:rPr>
          <w:color w:val="000000" w:themeColor="text1"/>
          <w:spacing w:val="-6"/>
        </w:rPr>
        <w:t xml:space="preserve"> </w:t>
      </w:r>
      <w:r w:rsidRPr="009665DE">
        <w:rPr>
          <w:color w:val="000000" w:themeColor="text1"/>
        </w:rPr>
        <w:t>Российской</w:t>
      </w:r>
      <w:r w:rsidRPr="009665DE">
        <w:rPr>
          <w:color w:val="000000" w:themeColor="text1"/>
          <w:spacing w:val="-5"/>
        </w:rPr>
        <w:t xml:space="preserve"> </w:t>
      </w:r>
      <w:r w:rsidRPr="009665DE">
        <w:rPr>
          <w:color w:val="000000" w:themeColor="text1"/>
        </w:rPr>
        <w:t>Федерации</w:t>
      </w:r>
      <w:r w:rsidRPr="009665DE">
        <w:rPr>
          <w:color w:val="000000" w:themeColor="text1"/>
          <w:spacing w:val="-5"/>
        </w:rPr>
        <w:t xml:space="preserve"> </w:t>
      </w:r>
      <w:r w:rsidRPr="009665DE">
        <w:rPr>
          <w:color w:val="000000" w:themeColor="text1"/>
        </w:rPr>
        <w:t>по</w:t>
      </w:r>
      <w:r w:rsidRPr="009665DE">
        <w:rPr>
          <w:color w:val="000000" w:themeColor="text1"/>
          <w:spacing w:val="-6"/>
        </w:rPr>
        <w:t xml:space="preserve"> </w:t>
      </w:r>
      <w:r w:rsidRPr="009665DE">
        <w:rPr>
          <w:color w:val="000000" w:themeColor="text1"/>
        </w:rPr>
        <w:t>охране</w:t>
      </w:r>
      <w:r w:rsidRPr="009665DE">
        <w:rPr>
          <w:color w:val="000000" w:themeColor="text1"/>
          <w:spacing w:val="-7"/>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трудового законодательства, стандартов, норм и правил</w:t>
      </w:r>
      <w:r w:rsidRPr="009665DE">
        <w:rPr>
          <w:color w:val="000000" w:themeColor="text1"/>
          <w:spacing w:val="-1"/>
        </w:rPr>
        <w:t xml:space="preserve"> </w:t>
      </w:r>
      <w:r w:rsidRPr="009665DE">
        <w:rPr>
          <w:color w:val="000000" w:themeColor="text1"/>
        </w:rPr>
        <w:t>по охране труда, выполнение приказов</w:t>
      </w:r>
      <w:r w:rsidRPr="009665DE">
        <w:rPr>
          <w:color w:val="000000" w:themeColor="text1"/>
          <w:spacing w:val="-2"/>
        </w:rPr>
        <w:t xml:space="preserve"> </w:t>
      </w:r>
      <w:r w:rsidRPr="009665DE">
        <w:rPr>
          <w:color w:val="000000" w:themeColor="text1"/>
        </w:rPr>
        <w:t>и указаний вышестоящих организаций и предписаний органов государственного надзора.</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w:t>
      </w:r>
      <w:r w:rsidR="00AF708E">
        <w:rPr>
          <w:color w:val="000000" w:themeColor="text1"/>
        </w:rPr>
        <w:t>ет осмотры и ремонт зданий МАДОУ «Детский сад №307»</w:t>
      </w:r>
      <w:r w:rsidRPr="009665DE">
        <w:rPr>
          <w:color w:val="000000" w:themeColor="text1"/>
        </w:rPr>
        <w:t>.</w:t>
      </w:r>
    </w:p>
    <w:p w:rsidR="00745C55" w:rsidRPr="009665DE" w:rsidRDefault="00745C55" w:rsidP="00F84152">
      <w:pPr>
        <w:pStyle w:val="aff1"/>
        <w:widowControl w:val="0"/>
        <w:numPr>
          <w:ilvl w:val="2"/>
          <w:numId w:val="99"/>
        </w:numPr>
        <w:tabs>
          <w:tab w:val="left" w:pos="851"/>
          <w:tab w:val="left" w:pos="993"/>
          <w:tab w:val="left" w:pos="1134"/>
        </w:tabs>
        <w:autoSpaceDE w:val="0"/>
        <w:autoSpaceDN w:val="0"/>
        <w:ind w:left="0" w:firstLine="425"/>
        <w:jc w:val="both"/>
        <w:rPr>
          <w:color w:val="000000" w:themeColor="text1"/>
        </w:rPr>
      </w:pPr>
      <w:r w:rsidRPr="009665DE">
        <w:rPr>
          <w:color w:val="000000" w:themeColor="text1"/>
        </w:rPr>
        <w:t>Назначает своим приказом ответственных лиц за соблюдение требований охраны труда</w:t>
      </w:r>
      <w:r w:rsidRPr="009665DE">
        <w:rPr>
          <w:color w:val="000000" w:themeColor="text1"/>
          <w:spacing w:val="-15"/>
        </w:rPr>
        <w:t xml:space="preserve"> </w:t>
      </w:r>
      <w:r w:rsidRPr="009665DE">
        <w:rPr>
          <w:color w:val="000000" w:themeColor="text1"/>
        </w:rPr>
        <w:t>в</w:t>
      </w:r>
      <w:r w:rsidRPr="009665DE">
        <w:rPr>
          <w:color w:val="000000" w:themeColor="text1"/>
          <w:spacing w:val="-15"/>
        </w:rPr>
        <w:t xml:space="preserve"> </w:t>
      </w:r>
      <w:r w:rsidRPr="009665DE">
        <w:rPr>
          <w:color w:val="000000" w:themeColor="text1"/>
        </w:rPr>
        <w:t>учебных</w:t>
      </w:r>
      <w:r w:rsidRPr="009665DE">
        <w:rPr>
          <w:color w:val="000000" w:themeColor="text1"/>
          <w:spacing w:val="-15"/>
        </w:rPr>
        <w:t xml:space="preserve"> </w:t>
      </w:r>
      <w:r w:rsidRPr="009665DE">
        <w:rPr>
          <w:color w:val="000000" w:themeColor="text1"/>
        </w:rPr>
        <w:t>кабинетах,</w:t>
      </w:r>
      <w:r w:rsidR="00AF708E">
        <w:rPr>
          <w:color w:val="000000" w:themeColor="text1"/>
          <w:spacing w:val="-15"/>
        </w:rPr>
        <w:t xml:space="preserve"> </w:t>
      </w:r>
      <w:r w:rsidR="00AF708E">
        <w:rPr>
          <w:color w:val="000000" w:themeColor="text1"/>
        </w:rPr>
        <w:t>музыкальном зале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т.д.,</w:t>
      </w:r>
      <w:r w:rsidRPr="009665DE">
        <w:rPr>
          <w:color w:val="000000" w:themeColor="text1"/>
          <w:spacing w:val="-15"/>
        </w:rPr>
        <w:t xml:space="preserve"> </w:t>
      </w:r>
      <w:r w:rsidRPr="009665DE">
        <w:rPr>
          <w:color w:val="000000" w:themeColor="text1"/>
        </w:rPr>
        <w:t>а</w:t>
      </w:r>
      <w:r w:rsidRPr="009665DE">
        <w:rPr>
          <w:color w:val="000000" w:themeColor="text1"/>
          <w:spacing w:val="-15"/>
        </w:rPr>
        <w:t xml:space="preserve"> </w:t>
      </w:r>
      <w:r w:rsidRPr="009665DE">
        <w:rPr>
          <w:color w:val="000000" w:themeColor="text1"/>
        </w:rPr>
        <w:t>также</w:t>
      </w:r>
      <w:r w:rsidRPr="009665DE">
        <w:rPr>
          <w:color w:val="000000" w:themeColor="text1"/>
          <w:spacing w:val="-15"/>
        </w:rPr>
        <w:t xml:space="preserve"> </w:t>
      </w:r>
      <w:r w:rsidRPr="009665DE">
        <w:rPr>
          <w:color w:val="000000" w:themeColor="text1"/>
        </w:rPr>
        <w:t>во</w:t>
      </w:r>
      <w:r w:rsidRPr="009665DE">
        <w:rPr>
          <w:color w:val="000000" w:themeColor="text1"/>
          <w:spacing w:val="-15"/>
        </w:rPr>
        <w:t xml:space="preserve"> </w:t>
      </w:r>
      <w:r w:rsidRPr="009665DE">
        <w:rPr>
          <w:color w:val="000000" w:themeColor="text1"/>
        </w:rPr>
        <w:t>всех</w:t>
      </w:r>
      <w:r w:rsidRPr="009665DE">
        <w:rPr>
          <w:color w:val="000000" w:themeColor="text1"/>
          <w:spacing w:val="-14"/>
        </w:rPr>
        <w:t xml:space="preserve"> </w:t>
      </w:r>
      <w:r w:rsidRPr="009665DE">
        <w:rPr>
          <w:color w:val="000000" w:themeColor="text1"/>
        </w:rPr>
        <w:t>подсобных</w:t>
      </w:r>
      <w:r w:rsidRPr="009665DE">
        <w:rPr>
          <w:color w:val="000000" w:themeColor="text1"/>
          <w:spacing w:val="-13"/>
        </w:rPr>
        <w:t xml:space="preserve"> </w:t>
      </w:r>
      <w:r w:rsidRPr="009665DE">
        <w:rPr>
          <w:color w:val="000000" w:themeColor="text1"/>
        </w:rPr>
        <w:t>помещениях.</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Организует</w:t>
      </w:r>
      <w:r w:rsidRPr="009665DE">
        <w:rPr>
          <w:color w:val="000000" w:themeColor="text1"/>
          <w:spacing w:val="-11"/>
        </w:rPr>
        <w:t xml:space="preserve"> </w:t>
      </w:r>
      <w:r w:rsidRPr="009665DE">
        <w:rPr>
          <w:color w:val="000000" w:themeColor="text1"/>
        </w:rPr>
        <w:t>разработку</w:t>
      </w:r>
      <w:r w:rsidRPr="009665DE">
        <w:rPr>
          <w:color w:val="000000" w:themeColor="text1"/>
          <w:spacing w:val="-14"/>
        </w:rPr>
        <w:t xml:space="preserve"> </w:t>
      </w:r>
      <w:r w:rsidRPr="009665DE">
        <w:rPr>
          <w:color w:val="000000" w:themeColor="text1"/>
        </w:rPr>
        <w:t>планов</w:t>
      </w:r>
      <w:r w:rsidRPr="009665DE">
        <w:rPr>
          <w:color w:val="000000" w:themeColor="text1"/>
          <w:spacing w:val="-12"/>
        </w:rPr>
        <w:t xml:space="preserve"> </w:t>
      </w:r>
      <w:r w:rsidRPr="009665DE">
        <w:rPr>
          <w:color w:val="000000" w:themeColor="text1"/>
        </w:rPr>
        <w:t>по</w:t>
      </w:r>
      <w:r w:rsidRPr="009665DE">
        <w:rPr>
          <w:color w:val="000000" w:themeColor="text1"/>
          <w:spacing w:val="-12"/>
        </w:rPr>
        <w:t xml:space="preserve"> </w:t>
      </w:r>
      <w:r w:rsidRPr="009665DE">
        <w:rPr>
          <w:color w:val="000000" w:themeColor="text1"/>
        </w:rPr>
        <w:t>охране</w:t>
      </w:r>
      <w:r w:rsidRPr="009665DE">
        <w:rPr>
          <w:color w:val="000000" w:themeColor="text1"/>
          <w:spacing w:val="-13"/>
        </w:rPr>
        <w:t xml:space="preserve"> </w:t>
      </w:r>
      <w:r w:rsidRPr="009665DE">
        <w:rPr>
          <w:color w:val="000000" w:themeColor="text1"/>
        </w:rPr>
        <w:t>и</w:t>
      </w:r>
      <w:r w:rsidRPr="009665DE">
        <w:rPr>
          <w:color w:val="000000" w:themeColor="text1"/>
          <w:spacing w:val="-9"/>
        </w:rPr>
        <w:t xml:space="preserve"> </w:t>
      </w:r>
      <w:r w:rsidRPr="009665DE">
        <w:rPr>
          <w:color w:val="000000" w:themeColor="text1"/>
        </w:rPr>
        <w:t>улучшению</w:t>
      </w:r>
      <w:r w:rsidRPr="009665DE">
        <w:rPr>
          <w:color w:val="000000" w:themeColor="text1"/>
          <w:spacing w:val="-10"/>
        </w:rPr>
        <w:t xml:space="preserve"> </w:t>
      </w:r>
      <w:r w:rsidRPr="009665DE">
        <w:rPr>
          <w:color w:val="000000" w:themeColor="text1"/>
        </w:rPr>
        <w:t>условий</w:t>
      </w:r>
      <w:r w:rsidRPr="009665DE">
        <w:rPr>
          <w:color w:val="000000" w:themeColor="text1"/>
          <w:spacing w:val="-11"/>
        </w:rPr>
        <w:t xml:space="preserve"> </w:t>
      </w:r>
      <w:r w:rsidRPr="009665DE">
        <w:rPr>
          <w:color w:val="000000" w:themeColor="text1"/>
        </w:rPr>
        <w:t>труда</w:t>
      </w:r>
      <w:r w:rsidRPr="009665DE">
        <w:rPr>
          <w:color w:val="000000" w:themeColor="text1"/>
          <w:spacing w:val="-10"/>
        </w:rPr>
        <w:t xml:space="preserve"> </w:t>
      </w:r>
      <w:r w:rsidR="00AF708E">
        <w:rPr>
          <w:color w:val="000000" w:themeColor="text1"/>
        </w:rPr>
        <w:t xml:space="preserve">сотрудников </w:t>
      </w:r>
      <w:r w:rsidRPr="009665DE">
        <w:rPr>
          <w:color w:val="000000" w:themeColor="text1"/>
        </w:rPr>
        <w:t xml:space="preserve">образовательной организации. Осуществляет контроль выполнения запланированных </w:t>
      </w:r>
      <w:r w:rsidRPr="009665DE">
        <w:rPr>
          <w:color w:val="000000" w:themeColor="text1"/>
          <w:spacing w:val="-2"/>
        </w:rPr>
        <w:t>мероприятий.</w:t>
      </w:r>
    </w:p>
    <w:p w:rsidR="00745C55" w:rsidRPr="009665DE" w:rsidRDefault="00745C55" w:rsidP="00F84152">
      <w:pPr>
        <w:pStyle w:val="aff1"/>
        <w:widowControl w:val="0"/>
        <w:numPr>
          <w:ilvl w:val="2"/>
          <w:numId w:val="99"/>
        </w:numPr>
        <w:tabs>
          <w:tab w:val="left" w:pos="851"/>
          <w:tab w:val="left" w:pos="993"/>
          <w:tab w:val="left" w:pos="1134"/>
        </w:tabs>
        <w:autoSpaceDE w:val="0"/>
        <w:autoSpaceDN w:val="0"/>
        <w:ind w:left="0" w:firstLine="425"/>
        <w:jc w:val="both"/>
        <w:rPr>
          <w:color w:val="000000" w:themeColor="text1"/>
        </w:rPr>
      </w:pPr>
      <w:r w:rsidRPr="009665DE">
        <w:rPr>
          <w:color w:val="000000" w:themeColor="text1"/>
        </w:rPr>
        <w:t>Организует в установленном порядке работу комиссий по приемке организации, осуществляющей образовательную деятельность, к новому учебному год</w:t>
      </w:r>
      <w:r w:rsidR="00AF708E">
        <w:rPr>
          <w:color w:val="000000" w:themeColor="text1"/>
        </w:rPr>
        <w:t xml:space="preserve">у. Подписывает акты приемки </w:t>
      </w:r>
      <w:r w:rsidRPr="009665DE">
        <w:rPr>
          <w:color w:val="000000" w:themeColor="text1"/>
        </w:rPr>
        <w:t>образовательной организации.</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5"/>
        <w:jc w:val="both"/>
        <w:rPr>
          <w:color w:val="000000" w:themeColor="text1"/>
        </w:rPr>
      </w:pPr>
      <w:r w:rsidRPr="009665DE">
        <w:rPr>
          <w:color w:val="000000" w:themeColor="text1"/>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745C55" w:rsidRPr="009665DE" w:rsidRDefault="00745C55" w:rsidP="00F84152">
      <w:pPr>
        <w:pStyle w:val="aff1"/>
        <w:widowControl w:val="0"/>
        <w:numPr>
          <w:ilvl w:val="2"/>
          <w:numId w:val="99"/>
        </w:numPr>
        <w:tabs>
          <w:tab w:val="left" w:pos="851"/>
          <w:tab w:val="left" w:pos="993"/>
        </w:tabs>
        <w:autoSpaceDE w:val="0"/>
        <w:autoSpaceDN w:val="0"/>
        <w:ind w:left="0" w:firstLine="425"/>
        <w:jc w:val="both"/>
        <w:rPr>
          <w:color w:val="000000" w:themeColor="text1"/>
        </w:rPr>
      </w:pPr>
      <w:r w:rsidRPr="009665DE">
        <w:rPr>
          <w:color w:val="000000" w:themeColor="text1"/>
        </w:rPr>
        <w:t>Контролирует условия, и качество пригот</w:t>
      </w:r>
      <w:r w:rsidR="00AF708E">
        <w:rPr>
          <w:color w:val="000000" w:themeColor="text1"/>
        </w:rPr>
        <w:t xml:space="preserve">овления пищи </w:t>
      </w:r>
      <w:proofErr w:type="gramStart"/>
      <w:r w:rsidR="00AF708E">
        <w:rPr>
          <w:color w:val="000000" w:themeColor="text1"/>
        </w:rPr>
        <w:t>в школьной пищеблоке</w:t>
      </w:r>
      <w:proofErr w:type="gramEnd"/>
      <w:r w:rsidRPr="009665DE">
        <w:rPr>
          <w:color w:val="000000" w:themeColor="text1"/>
        </w:rPr>
        <w:t xml:space="preserve">. Привлекает для этой цели </w:t>
      </w:r>
      <w:proofErr w:type="spellStart"/>
      <w:r w:rsidRPr="009665DE">
        <w:rPr>
          <w:color w:val="000000" w:themeColor="text1"/>
        </w:rPr>
        <w:t>бракеражную</w:t>
      </w:r>
      <w:proofErr w:type="spellEnd"/>
      <w:r w:rsidRPr="009665DE">
        <w:rPr>
          <w:color w:val="000000" w:themeColor="text1"/>
        </w:rPr>
        <w:t xml:space="preserve"> комисс</w:t>
      </w:r>
      <w:r w:rsidR="00AF708E">
        <w:rPr>
          <w:color w:val="000000" w:themeColor="text1"/>
        </w:rPr>
        <w:t>ию, медицинского работника МАДОУ «Детский сад №307»</w:t>
      </w:r>
      <w:r w:rsidRPr="009665DE">
        <w:rPr>
          <w:color w:val="000000" w:themeColor="text1"/>
        </w:rPr>
        <w:t>, назначает, лицо, ответственное за ор</w:t>
      </w:r>
      <w:r w:rsidR="000E7B7D">
        <w:rPr>
          <w:color w:val="000000" w:themeColor="text1"/>
        </w:rPr>
        <w:t>ганизацию питания на пищеблоке</w:t>
      </w:r>
      <w:r w:rsidRPr="009665DE">
        <w:rPr>
          <w:color w:val="000000" w:themeColor="text1"/>
        </w:rPr>
        <w:t>.</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5"/>
        <w:jc w:val="both"/>
        <w:rPr>
          <w:color w:val="000000" w:themeColor="text1"/>
        </w:rPr>
      </w:pPr>
      <w:r w:rsidRPr="009665DE">
        <w:rPr>
          <w:color w:val="000000" w:themeColor="text1"/>
        </w:rPr>
        <w:t>Обеспечивает обучение и проверку знаний прави</w:t>
      </w:r>
      <w:r w:rsidR="000E7B7D">
        <w:rPr>
          <w:color w:val="000000" w:themeColor="text1"/>
        </w:rPr>
        <w:t>л охраны труда работниками МАДОУ «Детский сад №307»</w:t>
      </w:r>
      <w:r w:rsidRPr="009665DE">
        <w:rPr>
          <w:color w:val="000000" w:themeColor="text1"/>
        </w:rPr>
        <w:t>, выполнение требований Положения о расследовании и учете несчастных случаев в образовательной организации.</w:t>
      </w:r>
    </w:p>
    <w:p w:rsidR="00745C55" w:rsidRPr="003A07C0"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 xml:space="preserve">Организует обеспечение работников организации, осуществляющей образовательную деятельность, спецодеждой, </w:t>
      </w:r>
      <w:proofErr w:type="spellStart"/>
      <w:r w:rsidRPr="009665DE">
        <w:rPr>
          <w:color w:val="000000" w:themeColor="text1"/>
        </w:rPr>
        <w:t>спецобувью</w:t>
      </w:r>
      <w:proofErr w:type="spellEnd"/>
      <w:r w:rsidRPr="009665DE">
        <w:rPr>
          <w:color w:val="000000" w:themeColor="text1"/>
        </w:rPr>
        <w:t xml:space="preserve"> и другими средствами индивидуальной защиты в соответствии с действующими </w:t>
      </w:r>
      <w:r w:rsidR="000E7B7D">
        <w:rPr>
          <w:color w:val="000000" w:themeColor="text1"/>
        </w:rPr>
        <w:t>нормативами, а также воспитанников</w:t>
      </w:r>
      <w:r>
        <w:rPr>
          <w:color w:val="000000" w:themeColor="text1"/>
        </w:rPr>
        <w:t xml:space="preserve"> </w:t>
      </w:r>
      <w:r w:rsidRPr="003A07C0">
        <w:rPr>
          <w:color w:val="000000" w:themeColor="text1"/>
        </w:rPr>
        <w:t>при проведении общественно-полезно</w:t>
      </w:r>
      <w:r w:rsidR="000E7B7D">
        <w:rPr>
          <w:color w:val="000000" w:themeColor="text1"/>
        </w:rPr>
        <w:t xml:space="preserve">го и производительного труда, </w:t>
      </w:r>
      <w:r w:rsidRPr="003A07C0">
        <w:rPr>
          <w:color w:val="000000" w:themeColor="text1"/>
        </w:rPr>
        <w:t>и т.д.</w:t>
      </w:r>
    </w:p>
    <w:p w:rsidR="00745C55"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Организует проведение профилактической работы по предупреждению травматизма и снижению заболев</w:t>
      </w:r>
      <w:r w:rsidR="000E7B7D">
        <w:rPr>
          <w:color w:val="000000" w:themeColor="text1"/>
        </w:rPr>
        <w:t>аемости работников и воспитанников</w:t>
      </w:r>
      <w:r w:rsidRPr="009665DE">
        <w:rPr>
          <w:color w:val="000000" w:themeColor="text1"/>
        </w:rPr>
        <w:t>.</w:t>
      </w:r>
    </w:p>
    <w:p w:rsidR="00F07EF4" w:rsidRPr="009665DE" w:rsidRDefault="00F07EF4" w:rsidP="00F07EF4">
      <w:pPr>
        <w:pStyle w:val="aff1"/>
        <w:widowControl w:val="0"/>
        <w:tabs>
          <w:tab w:val="left" w:pos="851"/>
          <w:tab w:val="left" w:pos="1418"/>
        </w:tabs>
        <w:autoSpaceDE w:val="0"/>
        <w:autoSpaceDN w:val="0"/>
        <w:ind w:left="426"/>
        <w:jc w:val="both"/>
        <w:rPr>
          <w:color w:val="000000" w:themeColor="text1"/>
        </w:rPr>
      </w:pP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lastRenderedPageBreak/>
        <w:t xml:space="preserve">Безотлагательно сообщает о каждом несчастном случае в школе начальнику отдела УО ИКМО города Казани по </w:t>
      </w:r>
      <w:proofErr w:type="spellStart"/>
      <w:r w:rsidRPr="009665DE">
        <w:rPr>
          <w:color w:val="000000" w:themeColor="text1"/>
        </w:rPr>
        <w:t>Вахитов</w:t>
      </w:r>
      <w:r w:rsidR="00F84152">
        <w:rPr>
          <w:color w:val="000000" w:themeColor="text1"/>
        </w:rPr>
        <w:t>скому</w:t>
      </w:r>
      <w:proofErr w:type="spellEnd"/>
      <w:r w:rsidR="00F84152">
        <w:rPr>
          <w:color w:val="000000" w:themeColor="text1"/>
        </w:rPr>
        <w:t xml:space="preserve"> и Приволжскому районам, </w:t>
      </w:r>
      <w:r w:rsidRPr="009665DE">
        <w:rPr>
          <w:color w:val="000000" w:themeColor="text1"/>
        </w:rPr>
        <w:t xml:space="preserve">установленным законодательством органам надзора и контроля, Территориальную организацию Общероссийского Профсоюза образования </w:t>
      </w:r>
      <w:proofErr w:type="spellStart"/>
      <w:r w:rsidRPr="009665DE">
        <w:rPr>
          <w:color w:val="000000" w:themeColor="text1"/>
        </w:rPr>
        <w:t>Вахитовского</w:t>
      </w:r>
      <w:proofErr w:type="spellEnd"/>
      <w:r w:rsidRPr="009665DE">
        <w:rPr>
          <w:color w:val="000000" w:themeColor="text1"/>
        </w:rPr>
        <w:t xml:space="preserve"> и Приволжского районов города Казани. Обеспечивает необходимые условия для проведения расследования.</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Утверждает инструкции по охране труда для работников и обучающихся. В установленном порядке организует пересмотр инструкций.</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Организует</w:t>
      </w:r>
      <w:r w:rsidRPr="009665DE">
        <w:rPr>
          <w:color w:val="000000" w:themeColor="text1"/>
          <w:spacing w:val="-6"/>
        </w:rPr>
        <w:t xml:space="preserve"> </w:t>
      </w:r>
      <w:r w:rsidRPr="009665DE">
        <w:rPr>
          <w:color w:val="000000" w:themeColor="text1"/>
        </w:rPr>
        <w:t>работу</w:t>
      </w:r>
      <w:r w:rsidRPr="009665DE">
        <w:rPr>
          <w:color w:val="000000" w:themeColor="text1"/>
          <w:spacing w:val="-9"/>
        </w:rPr>
        <w:t xml:space="preserve"> </w:t>
      </w:r>
      <w:r w:rsidRPr="009665DE">
        <w:rPr>
          <w:color w:val="000000" w:themeColor="text1"/>
        </w:rPr>
        <w:t>по</w:t>
      </w:r>
      <w:r w:rsidRPr="009665DE">
        <w:rPr>
          <w:color w:val="000000" w:themeColor="text1"/>
          <w:spacing w:val="-4"/>
        </w:rPr>
        <w:t xml:space="preserve"> </w:t>
      </w:r>
      <w:r w:rsidRPr="009665DE">
        <w:rPr>
          <w:color w:val="000000" w:themeColor="text1"/>
        </w:rPr>
        <w:t>проведению</w:t>
      </w:r>
      <w:r w:rsidRPr="009665DE">
        <w:rPr>
          <w:color w:val="000000" w:themeColor="text1"/>
          <w:spacing w:val="-1"/>
        </w:rPr>
        <w:t xml:space="preserve"> </w:t>
      </w:r>
      <w:r w:rsidRPr="009665DE">
        <w:rPr>
          <w:color w:val="000000" w:themeColor="text1"/>
        </w:rPr>
        <w:t>специальной</w:t>
      </w:r>
      <w:r w:rsidRPr="009665DE">
        <w:rPr>
          <w:color w:val="000000" w:themeColor="text1"/>
          <w:spacing w:val="-4"/>
        </w:rPr>
        <w:t xml:space="preserve"> </w:t>
      </w:r>
      <w:r w:rsidRPr="009665DE">
        <w:rPr>
          <w:color w:val="000000" w:themeColor="text1"/>
        </w:rPr>
        <w:t>оценки</w:t>
      </w:r>
      <w:r w:rsidRPr="009665DE">
        <w:rPr>
          <w:color w:val="000000" w:themeColor="text1"/>
          <w:spacing w:val="-1"/>
        </w:rPr>
        <w:t xml:space="preserve"> </w:t>
      </w:r>
      <w:r w:rsidRPr="009665DE">
        <w:rPr>
          <w:color w:val="000000" w:themeColor="text1"/>
        </w:rPr>
        <w:t>условий</w:t>
      </w:r>
      <w:r w:rsidRPr="009665DE">
        <w:rPr>
          <w:color w:val="000000" w:themeColor="text1"/>
          <w:spacing w:val="-3"/>
        </w:rPr>
        <w:t xml:space="preserve"> </w:t>
      </w:r>
      <w:r w:rsidRPr="009665DE">
        <w:rPr>
          <w:color w:val="000000" w:themeColor="text1"/>
          <w:spacing w:val="-2"/>
        </w:rPr>
        <w:t>труда.</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 xml:space="preserve">Рассматривает состояние условий и охраны труда в школе, на Педагогическом </w:t>
      </w:r>
      <w:r w:rsidRPr="009665DE">
        <w:rPr>
          <w:color w:val="000000" w:themeColor="text1"/>
          <w:spacing w:val="-2"/>
        </w:rPr>
        <w:t xml:space="preserve">совете, производственных совещаниях или общих  собраниях коллектива, заслушивает отчеты </w:t>
      </w:r>
      <w:r w:rsidRPr="009665DE">
        <w:rPr>
          <w:color w:val="000000" w:themeColor="text1"/>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Обеспечивает своевременное представление в установленном порядке статистической отчетности по охране труда.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Заключает и организует совместно с профкомом выполнение ежегодных соглашений</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6"/>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Подводит</w:t>
      </w:r>
      <w:r w:rsidRPr="009665DE">
        <w:rPr>
          <w:color w:val="000000" w:themeColor="text1"/>
          <w:spacing w:val="-3"/>
        </w:rPr>
        <w:t xml:space="preserve"> </w:t>
      </w:r>
      <w:r w:rsidRPr="009665DE">
        <w:rPr>
          <w:color w:val="000000" w:themeColor="text1"/>
        </w:rPr>
        <w:t>итоги</w:t>
      </w:r>
      <w:r w:rsidRPr="009665DE">
        <w:rPr>
          <w:color w:val="000000" w:themeColor="text1"/>
          <w:spacing w:val="-4"/>
        </w:rPr>
        <w:t xml:space="preserve"> </w:t>
      </w:r>
      <w:r w:rsidRPr="009665DE">
        <w:rPr>
          <w:color w:val="000000" w:themeColor="text1"/>
        </w:rPr>
        <w:t>выполнения</w:t>
      </w:r>
      <w:r w:rsidRPr="009665DE">
        <w:rPr>
          <w:color w:val="000000" w:themeColor="text1"/>
          <w:spacing w:val="-3"/>
        </w:rPr>
        <w:t xml:space="preserve"> </w:t>
      </w:r>
      <w:r w:rsidRPr="009665DE">
        <w:rPr>
          <w:color w:val="000000" w:themeColor="text1"/>
        </w:rPr>
        <w:t>соглашения</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один</w:t>
      </w:r>
      <w:r w:rsidRPr="009665DE">
        <w:rPr>
          <w:color w:val="000000" w:themeColor="text1"/>
          <w:spacing w:val="-3"/>
        </w:rPr>
        <w:t xml:space="preserve"> </w:t>
      </w:r>
      <w:r w:rsidRPr="009665DE">
        <w:rPr>
          <w:color w:val="000000" w:themeColor="text1"/>
        </w:rPr>
        <w:t>раз в полугодие.</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Запрещает проведение образовательной деятельности при наличии вредных или опасных условий для здоровья обучающихся и работников.</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Несет персональную ответственность за обеспечение здоровых и безопасных условий образовательной деятельности.</w:t>
      </w:r>
    </w:p>
    <w:p w:rsidR="00745C55" w:rsidRPr="00A2485C" w:rsidRDefault="00745C55" w:rsidP="00A2485C">
      <w:pPr>
        <w:pStyle w:val="aff1"/>
        <w:widowControl w:val="0"/>
        <w:numPr>
          <w:ilvl w:val="1"/>
          <w:numId w:val="99"/>
        </w:numPr>
        <w:tabs>
          <w:tab w:val="left" w:pos="851"/>
          <w:tab w:val="left" w:pos="1276"/>
        </w:tabs>
        <w:autoSpaceDE w:val="0"/>
        <w:autoSpaceDN w:val="0"/>
        <w:ind w:left="0" w:firstLine="426"/>
        <w:jc w:val="both"/>
        <w:rPr>
          <w:b/>
          <w:color w:val="000000" w:themeColor="text1"/>
        </w:rPr>
      </w:pPr>
      <w:r w:rsidRPr="00A2485C">
        <w:rPr>
          <w:b/>
          <w:color w:val="000000" w:themeColor="text1"/>
        </w:rPr>
        <w:t>Обязанности по охране труд</w:t>
      </w:r>
      <w:r w:rsidR="000E7B7D" w:rsidRPr="00A2485C">
        <w:rPr>
          <w:b/>
          <w:color w:val="000000" w:themeColor="text1"/>
        </w:rPr>
        <w:t>а старшего воспитателя</w:t>
      </w:r>
      <w:r w:rsidRPr="00A2485C">
        <w:rPr>
          <w:b/>
          <w:color w:val="000000" w:themeColor="text1"/>
          <w:spacing w:val="-2"/>
        </w:rPr>
        <w:t>.</w:t>
      </w:r>
    </w:p>
    <w:p w:rsidR="00745C55" w:rsidRPr="009665DE" w:rsidRDefault="00745C55"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Организует работу и систематический контроль по соблюдению в учебной деятельности норм и правил охраны труда.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контроль безопасности используемых в учебной деятельност</w:t>
      </w:r>
      <w:r w:rsidR="000E7B7D">
        <w:rPr>
          <w:color w:val="000000" w:themeColor="text1"/>
        </w:rPr>
        <w:t>и оборудования,</w:t>
      </w:r>
      <w:r w:rsidRPr="009665DE">
        <w:rPr>
          <w:color w:val="000000" w:themeColor="text1"/>
        </w:rPr>
        <w:t xml:space="preserve"> технических и наглядных средств обучения.</w:t>
      </w:r>
    </w:p>
    <w:p w:rsidR="00745C55" w:rsidRPr="009665DE" w:rsidRDefault="00745C55" w:rsidP="00F84152">
      <w:pPr>
        <w:pStyle w:val="aff1"/>
        <w:widowControl w:val="0"/>
        <w:numPr>
          <w:ilvl w:val="2"/>
          <w:numId w:val="99"/>
        </w:numPr>
        <w:tabs>
          <w:tab w:val="left" w:pos="851"/>
          <w:tab w:val="left" w:pos="1276"/>
        </w:tabs>
        <w:autoSpaceDE w:val="0"/>
        <w:autoSpaceDN w:val="0"/>
        <w:ind w:left="0" w:firstLine="426"/>
        <w:jc w:val="both"/>
        <w:rPr>
          <w:color w:val="000000" w:themeColor="text1"/>
        </w:rPr>
      </w:pPr>
      <w:r w:rsidRPr="009665DE">
        <w:rPr>
          <w:color w:val="000000" w:themeColor="text1"/>
        </w:rPr>
        <w:t>Разрешает</w:t>
      </w:r>
      <w:r w:rsidRPr="009665DE">
        <w:rPr>
          <w:color w:val="000000" w:themeColor="text1"/>
          <w:spacing w:val="-11"/>
        </w:rPr>
        <w:t xml:space="preserve"> </w:t>
      </w:r>
      <w:r w:rsidRPr="009665DE">
        <w:rPr>
          <w:color w:val="000000" w:themeColor="text1"/>
        </w:rPr>
        <w:t>проведение</w:t>
      </w:r>
      <w:r w:rsidRPr="009665DE">
        <w:rPr>
          <w:color w:val="000000" w:themeColor="text1"/>
          <w:spacing w:val="-10"/>
        </w:rPr>
        <w:t xml:space="preserve"> </w:t>
      </w:r>
      <w:r w:rsidRPr="009665DE">
        <w:rPr>
          <w:color w:val="000000" w:themeColor="text1"/>
        </w:rPr>
        <w:t>учебной</w:t>
      </w:r>
      <w:r w:rsidRPr="009665DE">
        <w:rPr>
          <w:color w:val="000000" w:themeColor="text1"/>
          <w:spacing w:val="-11"/>
        </w:rPr>
        <w:t xml:space="preserve"> </w:t>
      </w:r>
      <w:r w:rsidRPr="009665DE">
        <w:rPr>
          <w:color w:val="000000" w:themeColor="text1"/>
        </w:rPr>
        <w:t>деятельности</w:t>
      </w:r>
      <w:r w:rsidRPr="009665DE">
        <w:rPr>
          <w:color w:val="000000" w:themeColor="text1"/>
          <w:spacing w:val="-10"/>
        </w:rPr>
        <w:t xml:space="preserve"> </w:t>
      </w:r>
      <w:proofErr w:type="gramStart"/>
      <w:r w:rsidRPr="009665DE">
        <w:rPr>
          <w:color w:val="000000" w:themeColor="text1"/>
        </w:rPr>
        <w:t>с</w:t>
      </w:r>
      <w:r w:rsidRPr="009665DE">
        <w:rPr>
          <w:color w:val="000000" w:themeColor="text1"/>
          <w:spacing w:val="-13"/>
        </w:rPr>
        <w:t xml:space="preserve"> </w:t>
      </w:r>
      <w:r w:rsidR="000E7B7D">
        <w:rPr>
          <w:color w:val="000000" w:themeColor="text1"/>
        </w:rPr>
        <w:t>воспитанникам</w:t>
      </w:r>
      <w:proofErr w:type="gramEnd"/>
      <w:r w:rsidRPr="009665DE">
        <w:rPr>
          <w:color w:val="000000" w:themeColor="text1"/>
          <w:spacing w:val="-12"/>
        </w:rPr>
        <w:t xml:space="preserve"> </w:t>
      </w:r>
      <w:r w:rsidRPr="009665DE">
        <w:rPr>
          <w:color w:val="000000" w:themeColor="text1"/>
        </w:rPr>
        <w:t>только</w:t>
      </w:r>
      <w:r w:rsidRPr="009665DE">
        <w:rPr>
          <w:color w:val="000000" w:themeColor="text1"/>
          <w:spacing w:val="-12"/>
        </w:rPr>
        <w:t xml:space="preserve"> </w:t>
      </w:r>
      <w:r w:rsidRPr="009665DE">
        <w:rPr>
          <w:color w:val="000000" w:themeColor="text1"/>
        </w:rPr>
        <w:t>при</w:t>
      </w:r>
      <w:r w:rsidRPr="009665DE">
        <w:rPr>
          <w:color w:val="000000" w:themeColor="text1"/>
          <w:spacing w:val="-11"/>
        </w:rPr>
        <w:t xml:space="preserve"> </w:t>
      </w:r>
      <w:r w:rsidRPr="009665DE">
        <w:rPr>
          <w:color w:val="000000" w:themeColor="text1"/>
        </w:rPr>
        <w:t>наличии оборудованных для этих целей учебных помещений, принятых по акту в эксплуатацию.</w:t>
      </w:r>
    </w:p>
    <w:p w:rsidR="00745C55" w:rsidRPr="009665DE" w:rsidRDefault="000E7B7D" w:rsidP="00F84152">
      <w:pPr>
        <w:pStyle w:val="aff1"/>
        <w:widowControl w:val="0"/>
        <w:numPr>
          <w:ilvl w:val="2"/>
          <w:numId w:val="99"/>
        </w:numPr>
        <w:tabs>
          <w:tab w:val="left" w:pos="851"/>
          <w:tab w:val="left" w:pos="1418"/>
        </w:tabs>
        <w:autoSpaceDE w:val="0"/>
        <w:autoSpaceDN w:val="0"/>
        <w:ind w:left="0" w:firstLine="426"/>
        <w:jc w:val="both"/>
        <w:rPr>
          <w:color w:val="000000" w:themeColor="text1"/>
        </w:rPr>
      </w:pPr>
      <w:r>
        <w:rPr>
          <w:color w:val="000000" w:themeColor="text1"/>
        </w:rPr>
        <w:t>Организует совместно завхозом</w:t>
      </w:r>
      <w:r w:rsidR="00745C55" w:rsidRPr="009665DE">
        <w:rPr>
          <w:color w:val="000000" w:themeColor="text1"/>
        </w:rPr>
        <w:t xml:space="preserve"> своевременное и качественное проведение паспортизац</w:t>
      </w:r>
      <w:r>
        <w:rPr>
          <w:color w:val="000000" w:themeColor="text1"/>
        </w:rPr>
        <w:t xml:space="preserve">ии учебных кабинетов, музыкального </w:t>
      </w:r>
      <w:r w:rsidR="00745C55" w:rsidRPr="009665DE">
        <w:rPr>
          <w:color w:val="000000" w:themeColor="text1"/>
        </w:rPr>
        <w:t>зала и других помещений.</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Составляет, на основании полученных от медицинского учреждения материалов, списки лиц, подлежащих периодическим медицинским осмотрам.</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Организует разработку и периодический пересмотр не реже одного раза в пять лет инструкции</w:t>
      </w:r>
      <w:r w:rsidRPr="009665DE">
        <w:rPr>
          <w:color w:val="000000" w:themeColor="text1"/>
          <w:spacing w:val="-6"/>
        </w:rPr>
        <w:t xml:space="preserve"> </w:t>
      </w:r>
      <w:r w:rsidRPr="009665DE">
        <w:rPr>
          <w:color w:val="000000" w:themeColor="text1"/>
        </w:rPr>
        <w:t>по</w:t>
      </w:r>
      <w:r w:rsidRPr="009665DE">
        <w:rPr>
          <w:color w:val="000000" w:themeColor="text1"/>
          <w:spacing w:val="-7"/>
        </w:rPr>
        <w:t xml:space="preserve"> </w:t>
      </w:r>
      <w:r w:rsidRPr="009665DE">
        <w:rPr>
          <w:color w:val="000000" w:themeColor="text1"/>
        </w:rPr>
        <w:t>охране</w:t>
      </w:r>
      <w:r w:rsidRPr="009665DE">
        <w:rPr>
          <w:color w:val="000000" w:themeColor="text1"/>
          <w:spacing w:val="-8"/>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а</w:t>
      </w:r>
      <w:r w:rsidRPr="009665DE">
        <w:rPr>
          <w:color w:val="000000" w:themeColor="text1"/>
          <w:spacing w:val="-8"/>
        </w:rPr>
        <w:t xml:space="preserve"> </w:t>
      </w:r>
      <w:r w:rsidRPr="009665DE">
        <w:rPr>
          <w:color w:val="000000" w:themeColor="text1"/>
        </w:rPr>
        <w:t>также</w:t>
      </w:r>
      <w:r w:rsidRPr="009665DE">
        <w:rPr>
          <w:color w:val="000000" w:themeColor="text1"/>
          <w:spacing w:val="-7"/>
        </w:rPr>
        <w:t xml:space="preserve"> </w:t>
      </w:r>
      <w:r w:rsidRPr="009665DE">
        <w:rPr>
          <w:color w:val="000000" w:themeColor="text1"/>
        </w:rPr>
        <w:t>разделов</w:t>
      </w:r>
      <w:r w:rsidRPr="009665DE">
        <w:rPr>
          <w:color w:val="000000" w:themeColor="text1"/>
          <w:spacing w:val="-5"/>
        </w:rPr>
        <w:t xml:space="preserve"> </w:t>
      </w:r>
      <w:r w:rsidRPr="009665DE">
        <w:rPr>
          <w:color w:val="000000" w:themeColor="text1"/>
        </w:rPr>
        <w:t>требований</w:t>
      </w:r>
      <w:r w:rsidRPr="009665DE">
        <w:rPr>
          <w:color w:val="000000" w:themeColor="text1"/>
          <w:spacing w:val="-6"/>
        </w:rPr>
        <w:t xml:space="preserve"> </w:t>
      </w:r>
      <w:r w:rsidRPr="009665DE">
        <w:rPr>
          <w:color w:val="000000" w:themeColor="text1"/>
        </w:rPr>
        <w:t>безопасности</w:t>
      </w:r>
      <w:r w:rsidRPr="009665DE">
        <w:rPr>
          <w:color w:val="000000" w:themeColor="text1"/>
          <w:spacing w:val="-5"/>
        </w:rPr>
        <w:t xml:space="preserve"> </w:t>
      </w:r>
      <w:r w:rsidRPr="009665DE">
        <w:rPr>
          <w:color w:val="000000" w:themeColor="text1"/>
        </w:rPr>
        <w:t>в</w:t>
      </w:r>
      <w:r w:rsidRPr="009665DE">
        <w:rPr>
          <w:color w:val="000000" w:themeColor="text1"/>
          <w:spacing w:val="-5"/>
        </w:rPr>
        <w:t xml:space="preserve"> </w:t>
      </w:r>
      <w:r w:rsidRPr="009665DE">
        <w:rPr>
          <w:color w:val="000000" w:themeColor="text1"/>
        </w:rPr>
        <w:t>учебной</w:t>
      </w:r>
      <w:r w:rsidRPr="009665DE">
        <w:rPr>
          <w:color w:val="000000" w:themeColor="text1"/>
          <w:spacing w:val="-6"/>
        </w:rPr>
        <w:t xml:space="preserve"> </w:t>
      </w:r>
      <w:r w:rsidR="000E7B7D">
        <w:rPr>
          <w:color w:val="000000" w:themeColor="text1"/>
        </w:rPr>
        <w:t>деятельности</w:t>
      </w:r>
      <w:r w:rsidRPr="009665DE">
        <w:rPr>
          <w:color w:val="000000" w:themeColor="text1"/>
        </w:rPr>
        <w:t>.</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Определяет методику и порядок обучения правилам дорожного движения, поведения на воде, улице, пожарной безопасности.</w:t>
      </w:r>
    </w:p>
    <w:p w:rsidR="00745C55" w:rsidRPr="009665DE" w:rsidRDefault="00745C55" w:rsidP="00F84152">
      <w:pPr>
        <w:pStyle w:val="aff1"/>
        <w:widowControl w:val="0"/>
        <w:numPr>
          <w:ilvl w:val="2"/>
          <w:numId w:val="99"/>
        </w:numPr>
        <w:tabs>
          <w:tab w:val="left" w:pos="851"/>
          <w:tab w:val="left" w:pos="1276"/>
        </w:tabs>
        <w:autoSpaceDE w:val="0"/>
        <w:autoSpaceDN w:val="0"/>
        <w:ind w:left="0" w:firstLine="426"/>
        <w:jc w:val="both"/>
        <w:rPr>
          <w:color w:val="000000" w:themeColor="text1"/>
        </w:rPr>
      </w:pPr>
      <w:r w:rsidRPr="009665DE">
        <w:rPr>
          <w:color w:val="000000" w:themeColor="text1"/>
        </w:rPr>
        <w:t>Проводит административный контроль безопасности использования, хранения учебных приборов и обо</w:t>
      </w:r>
      <w:r w:rsidR="000E7B7D">
        <w:rPr>
          <w:color w:val="000000" w:themeColor="text1"/>
        </w:rPr>
        <w:t xml:space="preserve">рудования, наглядных пособий, </w:t>
      </w:r>
      <w:r w:rsidRPr="009665DE">
        <w:rPr>
          <w:color w:val="000000" w:themeColor="text1"/>
        </w:rPr>
        <w:t xml:space="preserve"> мебели, орг. техники.</w:t>
      </w:r>
    </w:p>
    <w:p w:rsidR="00745C55"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Несет ответственность за выполнение должностной инструкции в части обеспечения безопасности жизнедеятельности.</w:t>
      </w:r>
    </w:p>
    <w:p w:rsidR="00433E2A" w:rsidRPr="009665DE" w:rsidRDefault="00A2485C" w:rsidP="00433E2A">
      <w:pPr>
        <w:pStyle w:val="aff1"/>
        <w:widowControl w:val="0"/>
        <w:numPr>
          <w:ilvl w:val="2"/>
          <w:numId w:val="99"/>
        </w:numPr>
        <w:tabs>
          <w:tab w:val="left" w:pos="851"/>
          <w:tab w:val="left" w:pos="1276"/>
        </w:tabs>
        <w:autoSpaceDE w:val="0"/>
        <w:autoSpaceDN w:val="0"/>
        <w:ind w:left="0" w:firstLine="426"/>
        <w:jc w:val="both"/>
        <w:rPr>
          <w:color w:val="000000" w:themeColor="text1"/>
        </w:rPr>
      </w:pPr>
      <w:r>
        <w:rPr>
          <w:color w:val="000000" w:themeColor="text1"/>
        </w:rPr>
        <w:t>Обеспечивает выполнение воспитателями</w:t>
      </w:r>
      <w:r w:rsidR="00433E2A" w:rsidRPr="009665DE">
        <w:rPr>
          <w:color w:val="000000" w:themeColor="text1"/>
        </w:rPr>
        <w:t>,</w:t>
      </w:r>
      <w:r>
        <w:rPr>
          <w:color w:val="000000" w:themeColor="text1"/>
        </w:rPr>
        <w:t xml:space="preserve"> специалистами</w:t>
      </w:r>
      <w:r w:rsidR="00433E2A" w:rsidRPr="009665DE">
        <w:rPr>
          <w:color w:val="000000" w:themeColor="text1"/>
        </w:rPr>
        <w:t xml:space="preserve"> возложенных на них обязанностей по обеспечению безопасности жизнедеятельности.</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 xml:space="preserve">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w:t>
      </w:r>
      <w:r w:rsidR="00A2485C">
        <w:rPr>
          <w:color w:val="000000" w:themeColor="text1"/>
        </w:rPr>
        <w:t>воспитанниками МАДОУ «Детский сад №307»</w:t>
      </w:r>
      <w:r w:rsidRPr="009665DE">
        <w:rPr>
          <w:color w:val="000000" w:themeColor="text1"/>
        </w:rPr>
        <w:t>.</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lastRenderedPageBreak/>
        <w:t xml:space="preserve">Оказывает методическую помощь </w:t>
      </w:r>
      <w:r w:rsidR="00A2485C">
        <w:rPr>
          <w:color w:val="000000" w:themeColor="text1"/>
        </w:rPr>
        <w:t xml:space="preserve">воспитателям, </w:t>
      </w:r>
      <w:r w:rsidRPr="009665DE">
        <w:rPr>
          <w:color w:val="000000" w:themeColor="text1"/>
        </w:rPr>
        <w:t xml:space="preserve">педагогам дополнительного образования, </w:t>
      </w:r>
      <w:r w:rsidR="00A2485C">
        <w:rPr>
          <w:color w:val="000000" w:themeColor="text1"/>
        </w:rPr>
        <w:t xml:space="preserve">специалистам </w:t>
      </w:r>
      <w:r w:rsidRPr="009665DE">
        <w:rPr>
          <w:color w:val="000000" w:themeColor="text1"/>
        </w:rPr>
        <w:t>по</w:t>
      </w:r>
      <w:r w:rsidRPr="009665DE">
        <w:rPr>
          <w:color w:val="000000" w:themeColor="text1"/>
          <w:spacing w:val="-8"/>
        </w:rPr>
        <w:t xml:space="preserve"> </w:t>
      </w:r>
      <w:r w:rsidRPr="009665DE">
        <w:rPr>
          <w:color w:val="000000" w:themeColor="text1"/>
        </w:rPr>
        <w:t>вопросам</w:t>
      </w:r>
      <w:r w:rsidRPr="009665DE">
        <w:rPr>
          <w:color w:val="000000" w:themeColor="text1"/>
          <w:spacing w:val="-9"/>
        </w:rPr>
        <w:t xml:space="preserve"> </w:t>
      </w:r>
      <w:r w:rsidRPr="009665DE">
        <w:rPr>
          <w:color w:val="000000" w:themeColor="text1"/>
        </w:rPr>
        <w:t>обеспечения травматизма и других несчастных случаев, организует их инструктаж.</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 xml:space="preserve">Контролирует соблюдение санитарно-гигиенических норм, правил по охране труда при проведении воспитательных мероприятий и работ с </w:t>
      </w:r>
      <w:r w:rsidR="00570954">
        <w:rPr>
          <w:color w:val="000000" w:themeColor="text1"/>
        </w:rPr>
        <w:t xml:space="preserve">воспитанниками </w:t>
      </w:r>
      <w:r w:rsidRPr="009665DE">
        <w:rPr>
          <w:color w:val="000000" w:themeColor="text1"/>
        </w:rPr>
        <w:t>вне организации, осуществляющей образовательную деятельность.</w:t>
      </w:r>
    </w:p>
    <w:p w:rsidR="00433E2A" w:rsidRPr="009665DE" w:rsidRDefault="00433E2A" w:rsidP="00433E2A">
      <w:pPr>
        <w:pStyle w:val="aff1"/>
        <w:widowControl w:val="0"/>
        <w:numPr>
          <w:ilvl w:val="2"/>
          <w:numId w:val="99"/>
        </w:numPr>
        <w:tabs>
          <w:tab w:val="left" w:pos="567"/>
          <w:tab w:val="left" w:pos="851"/>
          <w:tab w:val="left" w:pos="1134"/>
          <w:tab w:val="left" w:pos="1653"/>
        </w:tabs>
        <w:autoSpaceDE w:val="0"/>
        <w:autoSpaceDN w:val="0"/>
        <w:ind w:left="0" w:firstLine="426"/>
        <w:jc w:val="both"/>
        <w:rPr>
          <w:color w:val="000000" w:themeColor="text1"/>
        </w:rPr>
      </w:pPr>
      <w:r w:rsidRPr="009665DE">
        <w:rPr>
          <w:color w:val="000000" w:themeColor="text1"/>
        </w:rPr>
        <w:t xml:space="preserve">Несет ответственность за организацию просветительской работы </w:t>
      </w:r>
      <w:r w:rsidR="00570954">
        <w:rPr>
          <w:color w:val="000000" w:themeColor="text1"/>
        </w:rPr>
        <w:t xml:space="preserve">воспитанниками </w:t>
      </w:r>
      <w:r w:rsidRPr="009665DE">
        <w:rPr>
          <w:color w:val="000000" w:themeColor="text1"/>
        </w:rPr>
        <w:t>в строгом соответствии с нормами и правилами охраны труда.</w:t>
      </w:r>
    </w:p>
    <w:p w:rsidR="00433E2A" w:rsidRPr="009665DE" w:rsidRDefault="00433E2A" w:rsidP="00433E2A">
      <w:pPr>
        <w:pStyle w:val="aff1"/>
        <w:widowControl w:val="0"/>
        <w:numPr>
          <w:ilvl w:val="2"/>
          <w:numId w:val="99"/>
        </w:numPr>
        <w:tabs>
          <w:tab w:val="left" w:pos="567"/>
          <w:tab w:val="left" w:pos="851"/>
          <w:tab w:val="left" w:pos="1134"/>
          <w:tab w:val="left" w:pos="1663"/>
        </w:tabs>
        <w:autoSpaceDE w:val="0"/>
        <w:autoSpaceDN w:val="0"/>
        <w:ind w:left="0" w:firstLine="426"/>
        <w:jc w:val="both"/>
        <w:rPr>
          <w:color w:val="000000" w:themeColor="text1"/>
        </w:rPr>
      </w:pPr>
      <w:r w:rsidRPr="009665DE">
        <w:rPr>
          <w:color w:val="000000" w:themeColor="text1"/>
        </w:rP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sidRPr="009665DE">
        <w:rPr>
          <w:color w:val="000000" w:themeColor="text1"/>
          <w:spacing w:val="-2"/>
        </w:rPr>
        <w:t>деятельности.</w:t>
      </w:r>
    </w:p>
    <w:p w:rsidR="00433E2A" w:rsidRPr="009665DE" w:rsidRDefault="00433E2A" w:rsidP="00433E2A">
      <w:pPr>
        <w:pStyle w:val="aff1"/>
        <w:widowControl w:val="0"/>
        <w:numPr>
          <w:ilvl w:val="2"/>
          <w:numId w:val="99"/>
        </w:numPr>
        <w:tabs>
          <w:tab w:val="left" w:pos="567"/>
          <w:tab w:val="left" w:pos="851"/>
          <w:tab w:val="left" w:pos="1134"/>
          <w:tab w:val="left" w:pos="1776"/>
        </w:tabs>
        <w:autoSpaceDE w:val="0"/>
        <w:autoSpaceDN w:val="0"/>
        <w:ind w:left="0" w:firstLine="426"/>
        <w:jc w:val="both"/>
        <w:rPr>
          <w:color w:val="000000" w:themeColor="text1"/>
        </w:rPr>
      </w:pPr>
      <w:r w:rsidRPr="009665DE">
        <w:rPr>
          <w:color w:val="000000" w:themeColor="text1"/>
        </w:rPr>
        <w:t xml:space="preserve">Оказывает методическую помощь </w:t>
      </w:r>
      <w:r>
        <w:rPr>
          <w:color w:val="000000" w:themeColor="text1"/>
        </w:rPr>
        <w:t xml:space="preserve">воспитателям и специалистам </w:t>
      </w:r>
      <w:r w:rsidRPr="009665DE">
        <w:rPr>
          <w:color w:val="000000" w:themeColor="text1"/>
        </w:rPr>
        <w:t>по вопросам обеспечения необходимой</w:t>
      </w:r>
      <w:r w:rsidRPr="009665DE">
        <w:rPr>
          <w:color w:val="000000" w:themeColor="text1"/>
          <w:spacing w:val="-15"/>
        </w:rPr>
        <w:t xml:space="preserve"> </w:t>
      </w:r>
      <w:r w:rsidRPr="009665DE">
        <w:rPr>
          <w:color w:val="000000" w:themeColor="text1"/>
        </w:rPr>
        <w:t>литературой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охране</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Pr>
          <w:color w:val="000000" w:themeColor="text1"/>
        </w:rPr>
        <w:t>воспитанников</w:t>
      </w:r>
      <w:r w:rsidRPr="009665DE">
        <w:rPr>
          <w:color w:val="000000" w:themeColor="text1"/>
        </w:rPr>
        <w:t>,</w:t>
      </w:r>
      <w:r w:rsidRPr="009665DE">
        <w:rPr>
          <w:color w:val="000000" w:themeColor="text1"/>
          <w:spacing w:val="-15"/>
        </w:rPr>
        <w:t xml:space="preserve"> </w:t>
      </w:r>
      <w:r w:rsidRPr="009665DE">
        <w:rPr>
          <w:color w:val="000000" w:themeColor="text1"/>
        </w:rPr>
        <w:t>предупреждения</w:t>
      </w:r>
      <w:r w:rsidRPr="009665DE">
        <w:rPr>
          <w:color w:val="000000" w:themeColor="text1"/>
          <w:spacing w:val="-15"/>
        </w:rPr>
        <w:t xml:space="preserve"> </w:t>
      </w:r>
      <w:r w:rsidRPr="009665DE">
        <w:rPr>
          <w:color w:val="000000" w:themeColor="text1"/>
        </w:rPr>
        <w:t>травматизма</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других несчастных случаев.</w:t>
      </w:r>
    </w:p>
    <w:p w:rsidR="00433E2A" w:rsidRPr="009665DE" w:rsidRDefault="00433E2A" w:rsidP="00433E2A">
      <w:pPr>
        <w:pStyle w:val="aff1"/>
        <w:widowControl w:val="0"/>
        <w:numPr>
          <w:ilvl w:val="2"/>
          <w:numId w:val="99"/>
        </w:numPr>
        <w:tabs>
          <w:tab w:val="left" w:pos="567"/>
          <w:tab w:val="left" w:pos="851"/>
          <w:tab w:val="left" w:pos="1134"/>
          <w:tab w:val="left" w:pos="1610"/>
        </w:tabs>
        <w:autoSpaceDE w:val="0"/>
        <w:autoSpaceDN w:val="0"/>
        <w:ind w:left="0" w:firstLine="426"/>
        <w:jc w:val="both"/>
        <w:rPr>
          <w:color w:val="000000" w:themeColor="text1"/>
        </w:rPr>
      </w:pPr>
      <w:r w:rsidRPr="009665DE">
        <w:rPr>
          <w:color w:val="000000" w:themeColor="text1"/>
        </w:rPr>
        <w:t>Оказывает</w:t>
      </w:r>
      <w:r w:rsidRPr="009665DE">
        <w:rPr>
          <w:color w:val="000000" w:themeColor="text1"/>
          <w:spacing w:val="-14"/>
        </w:rPr>
        <w:t xml:space="preserve"> </w:t>
      </w:r>
      <w:r w:rsidRPr="009665DE">
        <w:rPr>
          <w:color w:val="000000" w:themeColor="text1"/>
        </w:rPr>
        <w:t>необходимую</w:t>
      </w:r>
      <w:r w:rsidRPr="009665DE">
        <w:rPr>
          <w:color w:val="000000" w:themeColor="text1"/>
          <w:spacing w:val="-12"/>
        </w:rPr>
        <w:t xml:space="preserve"> </w:t>
      </w:r>
      <w:r w:rsidRPr="009665DE">
        <w:rPr>
          <w:color w:val="000000" w:themeColor="text1"/>
        </w:rPr>
        <w:t>методическую</w:t>
      </w:r>
      <w:r w:rsidRPr="009665DE">
        <w:rPr>
          <w:color w:val="000000" w:themeColor="text1"/>
          <w:spacing w:val="-12"/>
        </w:rPr>
        <w:t xml:space="preserve"> </w:t>
      </w:r>
      <w:r w:rsidRPr="009665DE">
        <w:rPr>
          <w:color w:val="000000" w:themeColor="text1"/>
        </w:rPr>
        <w:t>помощь</w:t>
      </w:r>
      <w:r w:rsidRPr="009665DE">
        <w:rPr>
          <w:color w:val="000000" w:themeColor="text1"/>
          <w:spacing w:val="-14"/>
        </w:rPr>
        <w:t xml:space="preserve"> </w:t>
      </w:r>
      <w:r w:rsidR="00825775">
        <w:rPr>
          <w:color w:val="000000" w:themeColor="text1"/>
          <w:spacing w:val="-14"/>
        </w:rPr>
        <w:t xml:space="preserve">воспитателям, специалистам </w:t>
      </w:r>
      <w:r w:rsidRPr="009665DE">
        <w:rPr>
          <w:color w:val="000000" w:themeColor="text1"/>
        </w:rPr>
        <w:t xml:space="preserve">по организации с </w:t>
      </w:r>
      <w:r w:rsidR="00825775">
        <w:rPr>
          <w:color w:val="000000" w:themeColor="text1"/>
        </w:rPr>
        <w:t xml:space="preserve">воспитанниками </w:t>
      </w:r>
      <w:r w:rsidRPr="009665DE">
        <w:rPr>
          <w:color w:val="000000" w:themeColor="text1"/>
        </w:rPr>
        <w:t xml:space="preserve">и их родителями (законными представителями) мероприятий по предупреждению травматизма, </w:t>
      </w:r>
      <w:proofErr w:type="spellStart"/>
      <w:r w:rsidRPr="009665DE">
        <w:rPr>
          <w:color w:val="000000" w:themeColor="text1"/>
        </w:rPr>
        <w:t>дорожнотранспортных</w:t>
      </w:r>
      <w:proofErr w:type="spellEnd"/>
      <w:r w:rsidRPr="009665DE">
        <w:rPr>
          <w:color w:val="000000" w:themeColor="text1"/>
        </w:rPr>
        <w:t xml:space="preserve"> происшествий, несчастных случаев, происходящих на улице, воде и т.д.</w:t>
      </w:r>
    </w:p>
    <w:p w:rsidR="00433E2A" w:rsidRPr="009665DE" w:rsidRDefault="00433E2A" w:rsidP="00433E2A">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 xml:space="preserve">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вне образовательной организации с </w:t>
      </w:r>
      <w:r w:rsidR="00825775">
        <w:rPr>
          <w:color w:val="000000" w:themeColor="text1"/>
        </w:rPr>
        <w:t>воспитанниками</w:t>
      </w:r>
      <w:r w:rsidRPr="009665DE">
        <w:rPr>
          <w:color w:val="000000" w:themeColor="text1"/>
        </w:rPr>
        <w:t>.</w:t>
      </w:r>
    </w:p>
    <w:p w:rsidR="00433E2A" w:rsidRPr="009665DE" w:rsidRDefault="00825775" w:rsidP="00433E2A">
      <w:pPr>
        <w:pStyle w:val="aff1"/>
        <w:widowControl w:val="0"/>
        <w:numPr>
          <w:ilvl w:val="2"/>
          <w:numId w:val="99"/>
        </w:numPr>
        <w:tabs>
          <w:tab w:val="left" w:pos="567"/>
          <w:tab w:val="left" w:pos="851"/>
          <w:tab w:val="left" w:pos="1134"/>
          <w:tab w:val="left" w:pos="1713"/>
        </w:tabs>
        <w:autoSpaceDE w:val="0"/>
        <w:autoSpaceDN w:val="0"/>
        <w:ind w:left="0" w:firstLine="426"/>
        <w:jc w:val="both"/>
        <w:rPr>
          <w:color w:val="000000" w:themeColor="text1"/>
        </w:rPr>
      </w:pPr>
      <w:r>
        <w:rPr>
          <w:color w:val="000000" w:themeColor="text1"/>
        </w:rPr>
        <w:t xml:space="preserve">Сообщает заведующий МАДОУ «Детский сад №307» </w:t>
      </w:r>
      <w:r w:rsidR="00433E2A" w:rsidRPr="009665DE">
        <w:rPr>
          <w:color w:val="000000" w:themeColor="text1"/>
        </w:rPr>
        <w:t>о каждом несчастном случае, произошедшем с работником,</w:t>
      </w:r>
      <w:r>
        <w:rPr>
          <w:color w:val="000000" w:themeColor="text1"/>
        </w:rPr>
        <w:t xml:space="preserve"> воспитанниками</w:t>
      </w:r>
      <w:r w:rsidR="00433E2A" w:rsidRPr="009665DE">
        <w:rPr>
          <w:color w:val="000000" w:themeColor="text1"/>
        </w:rPr>
        <w:t>.</w:t>
      </w:r>
    </w:p>
    <w:p w:rsidR="00745C55" w:rsidRPr="009665DE" w:rsidRDefault="00745C55" w:rsidP="00825775">
      <w:pPr>
        <w:pStyle w:val="aff1"/>
        <w:widowControl w:val="0"/>
        <w:numPr>
          <w:ilvl w:val="1"/>
          <w:numId w:val="99"/>
        </w:numPr>
        <w:tabs>
          <w:tab w:val="left" w:pos="851"/>
          <w:tab w:val="left" w:pos="1438"/>
        </w:tabs>
        <w:autoSpaceDE w:val="0"/>
        <w:autoSpaceDN w:val="0"/>
        <w:ind w:left="0" w:firstLine="426"/>
        <w:jc w:val="both"/>
        <w:rPr>
          <w:b/>
          <w:color w:val="000000" w:themeColor="text1"/>
        </w:rPr>
      </w:pPr>
      <w:r w:rsidRPr="009665DE">
        <w:rPr>
          <w:b/>
          <w:color w:val="000000" w:themeColor="text1"/>
        </w:rPr>
        <w:t>Обязанности</w:t>
      </w:r>
      <w:r w:rsidRPr="009665DE">
        <w:rPr>
          <w:b/>
          <w:color w:val="000000" w:themeColor="text1"/>
          <w:spacing w:val="-7"/>
        </w:rPr>
        <w:t xml:space="preserve"> </w:t>
      </w:r>
      <w:r w:rsidRPr="009665DE">
        <w:rPr>
          <w:b/>
          <w:color w:val="000000" w:themeColor="text1"/>
        </w:rPr>
        <w:t>по</w:t>
      </w:r>
      <w:r w:rsidRPr="009665DE">
        <w:rPr>
          <w:b/>
          <w:color w:val="000000" w:themeColor="text1"/>
          <w:spacing w:val="-4"/>
        </w:rPr>
        <w:t xml:space="preserve"> </w:t>
      </w:r>
      <w:r w:rsidRPr="009665DE">
        <w:rPr>
          <w:b/>
          <w:color w:val="000000" w:themeColor="text1"/>
        </w:rPr>
        <w:t>охране</w:t>
      </w:r>
      <w:r w:rsidRPr="009665DE">
        <w:rPr>
          <w:b/>
          <w:color w:val="000000" w:themeColor="text1"/>
          <w:spacing w:val="-5"/>
        </w:rPr>
        <w:t xml:space="preserve"> </w:t>
      </w:r>
      <w:r w:rsidRPr="009665DE">
        <w:rPr>
          <w:b/>
          <w:color w:val="000000" w:themeColor="text1"/>
        </w:rPr>
        <w:t>труда</w:t>
      </w:r>
      <w:r w:rsidRPr="009665DE">
        <w:rPr>
          <w:b/>
          <w:color w:val="000000" w:themeColor="text1"/>
          <w:spacing w:val="-4"/>
        </w:rPr>
        <w:t xml:space="preserve"> </w:t>
      </w:r>
      <w:r w:rsidRPr="009665DE">
        <w:rPr>
          <w:b/>
          <w:color w:val="000000" w:themeColor="text1"/>
        </w:rPr>
        <w:t>зав</w:t>
      </w:r>
      <w:r w:rsidR="009A4608">
        <w:rPr>
          <w:b/>
          <w:color w:val="000000" w:themeColor="text1"/>
        </w:rPr>
        <w:t>хоза</w:t>
      </w:r>
      <w:r w:rsidRPr="009665DE">
        <w:rPr>
          <w:b/>
          <w:color w:val="000000" w:themeColor="text1"/>
          <w:spacing w:val="-2"/>
        </w:rPr>
        <w:t>.</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15"/>
        </w:rPr>
        <w:t xml:space="preserve"> </w:t>
      </w:r>
      <w:r w:rsidRPr="009665DE">
        <w:rPr>
          <w:color w:val="000000" w:themeColor="text1"/>
        </w:rPr>
        <w:t>соблюдение</w:t>
      </w:r>
      <w:r w:rsidRPr="009665DE">
        <w:rPr>
          <w:color w:val="000000" w:themeColor="text1"/>
          <w:spacing w:val="-15"/>
        </w:rPr>
        <w:t xml:space="preserve"> </w:t>
      </w:r>
      <w:r w:rsidRPr="009665DE">
        <w:rPr>
          <w:color w:val="000000" w:themeColor="text1"/>
        </w:rPr>
        <w:t>требований</w:t>
      </w:r>
      <w:r w:rsidRPr="009665DE">
        <w:rPr>
          <w:color w:val="000000" w:themeColor="text1"/>
          <w:spacing w:val="-15"/>
        </w:rPr>
        <w:t xml:space="preserve"> </w:t>
      </w:r>
      <w:r w:rsidRPr="009665DE">
        <w:rPr>
          <w:color w:val="000000" w:themeColor="text1"/>
        </w:rPr>
        <w:t>охраны</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при</w:t>
      </w:r>
      <w:r w:rsidRPr="009665DE">
        <w:rPr>
          <w:color w:val="000000" w:themeColor="text1"/>
          <w:spacing w:val="-15"/>
        </w:rPr>
        <w:t xml:space="preserve"> </w:t>
      </w:r>
      <w:r w:rsidRPr="009665DE">
        <w:rPr>
          <w:color w:val="000000" w:themeColor="text1"/>
        </w:rPr>
        <w:t>эксплуатации</w:t>
      </w:r>
      <w:r w:rsidRPr="009665DE">
        <w:rPr>
          <w:color w:val="000000" w:themeColor="text1"/>
          <w:spacing w:val="-15"/>
        </w:rPr>
        <w:t xml:space="preserve"> </w:t>
      </w:r>
      <w:r w:rsidRPr="009665DE">
        <w:rPr>
          <w:color w:val="000000" w:themeColor="text1"/>
        </w:rPr>
        <w:t>зданий,</w:t>
      </w:r>
      <w:r w:rsidRPr="009665DE">
        <w:rPr>
          <w:color w:val="000000" w:themeColor="text1"/>
          <w:spacing w:val="-15"/>
        </w:rPr>
        <w:t xml:space="preserve"> </w:t>
      </w:r>
      <w:r>
        <w:rPr>
          <w:color w:val="000000" w:themeColor="text1"/>
        </w:rPr>
        <w:t>тех</w:t>
      </w:r>
      <w:r w:rsidRPr="009665DE">
        <w:rPr>
          <w:color w:val="000000" w:themeColor="text1"/>
        </w:rPr>
        <w:t>нологического и энергетического оборудования, осуществление их периодического осмотра и организацию текущего ремонта.</w:t>
      </w:r>
    </w:p>
    <w:p w:rsidR="00745C55" w:rsidRPr="009665DE" w:rsidRDefault="00745C55" w:rsidP="00F84152">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контроль за санитарно-гигиенически</w:t>
      </w:r>
      <w:r w:rsidR="009A4608">
        <w:rPr>
          <w:color w:val="000000" w:themeColor="text1"/>
        </w:rPr>
        <w:t>м состоянием групп, кабинетов</w:t>
      </w:r>
      <w:r w:rsidRPr="009665DE">
        <w:rPr>
          <w:color w:val="000000" w:themeColor="text1"/>
        </w:rPr>
        <w:t>, м</w:t>
      </w:r>
      <w:r w:rsidR="009A4608">
        <w:rPr>
          <w:color w:val="000000" w:themeColor="text1"/>
        </w:rPr>
        <w:t xml:space="preserve">узыкального </w:t>
      </w:r>
      <w:r w:rsidRPr="009665DE">
        <w:rPr>
          <w:color w:val="000000" w:themeColor="text1"/>
        </w:rPr>
        <w:t>зала и др</w:t>
      </w:r>
      <w:r w:rsidR="009A4608">
        <w:rPr>
          <w:color w:val="000000" w:themeColor="text1"/>
        </w:rPr>
        <w:t>угих помещений, а также пищеблока</w:t>
      </w:r>
      <w:r w:rsidRPr="009665DE">
        <w:rPr>
          <w:color w:val="000000" w:themeColor="text1"/>
        </w:rPr>
        <w:t xml:space="preserve">  в соответствии с требованиями норм и правил по охране труда, СанПиНов.</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15"/>
        </w:rPr>
        <w:t xml:space="preserve"> </w:t>
      </w:r>
      <w:r w:rsidRPr="009665DE">
        <w:rPr>
          <w:color w:val="000000" w:themeColor="text1"/>
        </w:rPr>
        <w:t>безопасность</w:t>
      </w:r>
      <w:r w:rsidRPr="009665DE">
        <w:rPr>
          <w:color w:val="000000" w:themeColor="text1"/>
          <w:spacing w:val="-15"/>
        </w:rPr>
        <w:t xml:space="preserve"> </w:t>
      </w:r>
      <w:r w:rsidRPr="009665DE">
        <w:rPr>
          <w:color w:val="000000" w:themeColor="text1"/>
        </w:rPr>
        <w:t>при</w:t>
      </w:r>
      <w:r w:rsidRPr="009665DE">
        <w:rPr>
          <w:color w:val="000000" w:themeColor="text1"/>
          <w:spacing w:val="-15"/>
        </w:rPr>
        <w:t xml:space="preserve"> </w:t>
      </w:r>
      <w:r w:rsidRPr="009665DE">
        <w:rPr>
          <w:color w:val="000000" w:themeColor="text1"/>
        </w:rPr>
        <w:t>проведении</w:t>
      </w:r>
      <w:r w:rsidRPr="009665DE">
        <w:rPr>
          <w:color w:val="000000" w:themeColor="text1"/>
          <w:spacing w:val="-15"/>
        </w:rPr>
        <w:t xml:space="preserve"> </w:t>
      </w:r>
      <w:r w:rsidRPr="009665DE">
        <w:rPr>
          <w:color w:val="000000" w:themeColor="text1"/>
        </w:rPr>
        <w:t>погрузочно-разгрузочных</w:t>
      </w:r>
      <w:r w:rsidRPr="009665DE">
        <w:rPr>
          <w:color w:val="000000" w:themeColor="text1"/>
          <w:spacing w:val="-15"/>
        </w:rPr>
        <w:t xml:space="preserve"> </w:t>
      </w:r>
      <w:r w:rsidRPr="009665DE">
        <w:rPr>
          <w:color w:val="000000" w:themeColor="text1"/>
        </w:rPr>
        <w:t>работ,</w:t>
      </w:r>
      <w:r w:rsidRPr="009665DE">
        <w:rPr>
          <w:color w:val="000000" w:themeColor="text1"/>
          <w:spacing w:val="-15"/>
        </w:rPr>
        <w:t xml:space="preserve"> </w:t>
      </w:r>
      <w:r w:rsidRPr="009665DE">
        <w:rPr>
          <w:color w:val="000000" w:themeColor="text1"/>
        </w:rPr>
        <w:t>работ на высоте, работ по переносу и перемещению тяжестей.</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w:t>
      </w:r>
      <w:r w:rsidRPr="009665DE">
        <w:rPr>
          <w:color w:val="000000" w:themeColor="text1"/>
          <w:spacing w:val="-11"/>
        </w:rPr>
        <w:t xml:space="preserve"> </w:t>
      </w:r>
      <w:r w:rsidRPr="009665DE">
        <w:rPr>
          <w:color w:val="000000" w:themeColor="text1"/>
        </w:rPr>
        <w:t>обеспечение</w:t>
      </w:r>
      <w:r w:rsidRPr="009665DE">
        <w:rPr>
          <w:color w:val="000000" w:themeColor="text1"/>
          <w:spacing w:val="-8"/>
        </w:rPr>
        <w:t xml:space="preserve"> </w:t>
      </w:r>
      <w:r w:rsidRPr="009665DE">
        <w:rPr>
          <w:color w:val="000000" w:themeColor="text1"/>
        </w:rPr>
        <w:t>учебных</w:t>
      </w:r>
      <w:r w:rsidRPr="009665DE">
        <w:rPr>
          <w:color w:val="000000" w:themeColor="text1"/>
          <w:spacing w:val="-10"/>
        </w:rPr>
        <w:t xml:space="preserve"> </w:t>
      </w:r>
      <w:r w:rsidRPr="009665DE">
        <w:rPr>
          <w:color w:val="000000" w:themeColor="text1"/>
        </w:rPr>
        <w:t>кабинетов,</w:t>
      </w:r>
      <w:r w:rsidRPr="009665DE">
        <w:rPr>
          <w:color w:val="000000" w:themeColor="text1"/>
          <w:spacing w:val="-11"/>
        </w:rPr>
        <w:t xml:space="preserve"> </w:t>
      </w:r>
      <w:r w:rsidRPr="009665DE">
        <w:rPr>
          <w:color w:val="000000" w:themeColor="text1"/>
        </w:rPr>
        <w:t>помещений</w:t>
      </w:r>
      <w:r w:rsidRPr="009665DE">
        <w:rPr>
          <w:color w:val="000000" w:themeColor="text1"/>
          <w:spacing w:val="-11"/>
        </w:rPr>
        <w:t xml:space="preserve"> </w:t>
      </w:r>
      <w:r w:rsidRPr="009665DE">
        <w:rPr>
          <w:color w:val="000000" w:themeColor="text1"/>
        </w:rPr>
        <w:t>групп</w:t>
      </w:r>
      <w:r w:rsidRPr="009665DE">
        <w:rPr>
          <w:color w:val="000000" w:themeColor="text1"/>
          <w:spacing w:val="-11"/>
        </w:rPr>
        <w:t xml:space="preserve"> </w:t>
      </w:r>
      <w:r w:rsidRPr="009665DE">
        <w:rPr>
          <w:color w:val="000000" w:themeColor="text1"/>
        </w:rPr>
        <w:t>и</w:t>
      </w:r>
      <w:r w:rsidRPr="009665DE">
        <w:rPr>
          <w:color w:val="000000" w:themeColor="text1"/>
          <w:spacing w:val="-11"/>
        </w:rPr>
        <w:t xml:space="preserve"> </w:t>
      </w:r>
      <w:r w:rsidRPr="009665DE">
        <w:rPr>
          <w:color w:val="000000" w:themeColor="text1"/>
        </w:rPr>
        <w:t>иных</w:t>
      </w:r>
      <w:r w:rsidRPr="009665DE">
        <w:rPr>
          <w:color w:val="000000" w:themeColor="text1"/>
          <w:spacing w:val="-10"/>
        </w:rPr>
        <w:t xml:space="preserve"> </w:t>
      </w:r>
      <w:r w:rsidRPr="009665DE">
        <w:rPr>
          <w:color w:val="000000" w:themeColor="text1"/>
        </w:rPr>
        <w:t>помещений учреждения исправными средствами пожаротушения в со</w:t>
      </w:r>
      <w:r w:rsidR="009A4608">
        <w:rPr>
          <w:color w:val="000000" w:themeColor="text1"/>
        </w:rPr>
        <w:t>ответствии с нормативными требо</w:t>
      </w:r>
      <w:r w:rsidRPr="009665DE">
        <w:rPr>
          <w:color w:val="000000" w:themeColor="text1"/>
          <w:spacing w:val="-2"/>
        </w:rPr>
        <w:t>ваниями.</w:t>
      </w:r>
    </w:p>
    <w:p w:rsidR="00745C55" w:rsidRPr="009665DE" w:rsidRDefault="00745C55" w:rsidP="00F84152">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 обеспечение кабинетов, п</w:t>
      </w:r>
      <w:r w:rsidR="009A4608">
        <w:rPr>
          <w:color w:val="000000" w:themeColor="text1"/>
        </w:rPr>
        <w:t>омещений групп и других помеще</w:t>
      </w:r>
      <w:r w:rsidRPr="009665DE">
        <w:rPr>
          <w:color w:val="000000" w:themeColor="text1"/>
        </w:rPr>
        <w:t>ний</w:t>
      </w:r>
      <w:r w:rsidRPr="009665DE">
        <w:rPr>
          <w:color w:val="000000" w:themeColor="text1"/>
          <w:spacing w:val="-11"/>
        </w:rPr>
        <w:t xml:space="preserve"> </w:t>
      </w:r>
      <w:r w:rsidRPr="009665DE">
        <w:rPr>
          <w:color w:val="000000" w:themeColor="text1"/>
        </w:rPr>
        <w:t>учреждения</w:t>
      </w:r>
      <w:r w:rsidRPr="009665DE">
        <w:rPr>
          <w:color w:val="000000" w:themeColor="text1"/>
          <w:spacing w:val="-13"/>
        </w:rPr>
        <w:t xml:space="preserve"> </w:t>
      </w:r>
      <w:r w:rsidRPr="009665DE">
        <w:rPr>
          <w:color w:val="000000" w:themeColor="text1"/>
        </w:rPr>
        <w:t>оборудованием</w:t>
      </w:r>
      <w:r w:rsidRPr="009665DE">
        <w:rPr>
          <w:color w:val="000000" w:themeColor="text1"/>
          <w:spacing w:val="-14"/>
        </w:rPr>
        <w:t xml:space="preserve"> </w:t>
      </w:r>
      <w:r w:rsidRPr="009665DE">
        <w:rPr>
          <w:color w:val="000000" w:themeColor="text1"/>
        </w:rPr>
        <w:t>и</w:t>
      </w:r>
      <w:r w:rsidRPr="009665DE">
        <w:rPr>
          <w:color w:val="000000" w:themeColor="text1"/>
          <w:spacing w:val="-13"/>
        </w:rPr>
        <w:t xml:space="preserve"> </w:t>
      </w:r>
      <w:r w:rsidRPr="009665DE">
        <w:rPr>
          <w:color w:val="000000" w:themeColor="text1"/>
        </w:rPr>
        <w:t>инвентарем,</w:t>
      </w:r>
      <w:r w:rsidRPr="009665DE">
        <w:rPr>
          <w:color w:val="000000" w:themeColor="text1"/>
          <w:spacing w:val="-13"/>
        </w:rPr>
        <w:t xml:space="preserve"> </w:t>
      </w:r>
      <w:r w:rsidRPr="009665DE">
        <w:rPr>
          <w:color w:val="000000" w:themeColor="text1"/>
        </w:rPr>
        <w:t>отвечающим</w:t>
      </w:r>
      <w:r w:rsidRPr="009665DE">
        <w:rPr>
          <w:color w:val="000000" w:themeColor="text1"/>
          <w:spacing w:val="-14"/>
        </w:rPr>
        <w:t xml:space="preserve"> </w:t>
      </w:r>
      <w:r w:rsidRPr="009665DE">
        <w:rPr>
          <w:color w:val="000000" w:themeColor="text1"/>
        </w:rPr>
        <w:t>требованиям</w:t>
      </w:r>
      <w:r w:rsidRPr="009665DE">
        <w:rPr>
          <w:color w:val="000000" w:themeColor="text1"/>
          <w:spacing w:val="-14"/>
        </w:rPr>
        <w:t xml:space="preserve"> </w:t>
      </w:r>
      <w:r w:rsidRPr="009665DE">
        <w:rPr>
          <w:color w:val="000000" w:themeColor="text1"/>
        </w:rPr>
        <w:t>безопасности</w:t>
      </w:r>
      <w:r w:rsidRPr="009665DE">
        <w:rPr>
          <w:color w:val="000000" w:themeColor="text1"/>
          <w:spacing w:val="-12"/>
        </w:rPr>
        <w:t xml:space="preserve"> </w:t>
      </w:r>
      <w:r w:rsidRPr="009665DE">
        <w:rPr>
          <w:color w:val="000000" w:themeColor="text1"/>
        </w:rPr>
        <w:t>и</w:t>
      </w:r>
      <w:r w:rsidRPr="009665DE">
        <w:rPr>
          <w:color w:val="000000" w:themeColor="text1"/>
          <w:spacing w:val="-13"/>
        </w:rPr>
        <w:t xml:space="preserve"> </w:t>
      </w:r>
      <w:r w:rsidRPr="009665DE">
        <w:rPr>
          <w:color w:val="000000" w:themeColor="text1"/>
        </w:rPr>
        <w:t xml:space="preserve">охраны </w:t>
      </w:r>
      <w:r w:rsidRPr="009665DE">
        <w:rPr>
          <w:color w:val="000000" w:themeColor="text1"/>
          <w:spacing w:val="-2"/>
        </w:rPr>
        <w:t>труда.</w:t>
      </w:r>
    </w:p>
    <w:p w:rsidR="00745C55" w:rsidRPr="009665DE" w:rsidRDefault="00745C55" w:rsidP="00F84152">
      <w:pPr>
        <w:pStyle w:val="aff1"/>
        <w:widowControl w:val="0"/>
        <w:numPr>
          <w:ilvl w:val="2"/>
          <w:numId w:val="99"/>
        </w:numPr>
        <w:tabs>
          <w:tab w:val="left" w:pos="851"/>
          <w:tab w:val="left" w:pos="1134"/>
          <w:tab w:val="left" w:pos="1749"/>
        </w:tabs>
        <w:autoSpaceDE w:val="0"/>
        <w:autoSpaceDN w:val="0"/>
        <w:ind w:left="0" w:firstLine="426"/>
        <w:jc w:val="both"/>
        <w:rPr>
          <w:color w:val="000000" w:themeColor="text1"/>
        </w:rPr>
      </w:pPr>
      <w:r w:rsidRPr="009665DE">
        <w:rPr>
          <w:color w:val="000000" w:themeColor="text1"/>
        </w:rPr>
        <w:t>Организует проведение измерений сопротивления изоляции электроустановок и электропроводки,</w:t>
      </w:r>
      <w:r w:rsidRPr="009665DE">
        <w:rPr>
          <w:color w:val="000000" w:themeColor="text1"/>
          <w:spacing w:val="-2"/>
        </w:rPr>
        <w:t xml:space="preserve"> </w:t>
      </w:r>
      <w:r w:rsidRPr="009665DE">
        <w:rPr>
          <w:color w:val="000000" w:themeColor="text1"/>
        </w:rPr>
        <w:t>периодических</w:t>
      </w:r>
      <w:r w:rsidRPr="009665DE">
        <w:rPr>
          <w:color w:val="000000" w:themeColor="text1"/>
          <w:spacing w:val="-2"/>
        </w:rPr>
        <w:t xml:space="preserve"> </w:t>
      </w:r>
      <w:r w:rsidRPr="009665DE">
        <w:rPr>
          <w:color w:val="000000" w:themeColor="text1"/>
        </w:rPr>
        <w:t>испытаний</w:t>
      </w:r>
      <w:r w:rsidRPr="009665DE">
        <w:rPr>
          <w:color w:val="000000" w:themeColor="text1"/>
          <w:spacing w:val="-4"/>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освидетельствований</w:t>
      </w:r>
      <w:r w:rsidRPr="009665DE">
        <w:rPr>
          <w:color w:val="000000" w:themeColor="text1"/>
          <w:spacing w:val="-1"/>
        </w:rPr>
        <w:t xml:space="preserve"> </w:t>
      </w:r>
      <w:r w:rsidRPr="009665DE">
        <w:rPr>
          <w:color w:val="000000" w:themeColor="text1"/>
        </w:rPr>
        <w:t>системы</w:t>
      </w:r>
      <w:r w:rsidRPr="009665DE">
        <w:rPr>
          <w:color w:val="000000" w:themeColor="text1"/>
          <w:spacing w:val="-3"/>
        </w:rPr>
        <w:t xml:space="preserve"> </w:t>
      </w:r>
      <w:r w:rsidRPr="009665DE">
        <w:rPr>
          <w:color w:val="000000" w:themeColor="text1"/>
        </w:rPr>
        <w:t>отопления,</w:t>
      </w:r>
      <w:r w:rsidRPr="009665DE">
        <w:rPr>
          <w:color w:val="000000" w:themeColor="text1"/>
          <w:spacing w:val="-2"/>
        </w:rPr>
        <w:t xml:space="preserve"> </w:t>
      </w:r>
      <w:r w:rsidRPr="009665DE">
        <w:rPr>
          <w:color w:val="000000" w:themeColor="text1"/>
        </w:rPr>
        <w:t>анализ воздушной среды на содержание пыли, газов и паров вредных веществ, замер освещенности, шума,</w:t>
      </w:r>
      <w:r w:rsidRPr="009665DE">
        <w:rPr>
          <w:color w:val="000000" w:themeColor="text1"/>
          <w:spacing w:val="-9"/>
        </w:rPr>
        <w:t xml:space="preserve"> </w:t>
      </w:r>
      <w:r w:rsidRPr="009665DE">
        <w:rPr>
          <w:color w:val="000000" w:themeColor="text1"/>
        </w:rPr>
        <w:t>в</w:t>
      </w:r>
      <w:r w:rsidRPr="009665DE">
        <w:rPr>
          <w:color w:val="000000" w:themeColor="text1"/>
          <w:spacing w:val="-7"/>
        </w:rPr>
        <w:t xml:space="preserve"> </w:t>
      </w:r>
      <w:r w:rsidRPr="009665DE">
        <w:rPr>
          <w:color w:val="000000" w:themeColor="text1"/>
        </w:rPr>
        <w:t>соответствии</w:t>
      </w:r>
      <w:r w:rsidRPr="009665DE">
        <w:rPr>
          <w:color w:val="000000" w:themeColor="text1"/>
          <w:spacing w:val="-8"/>
        </w:rPr>
        <w:t xml:space="preserve"> </w:t>
      </w:r>
      <w:r w:rsidRPr="009665DE">
        <w:rPr>
          <w:color w:val="000000" w:themeColor="text1"/>
        </w:rPr>
        <w:t>с</w:t>
      </w:r>
      <w:r w:rsidRPr="009665DE">
        <w:rPr>
          <w:color w:val="000000" w:themeColor="text1"/>
          <w:spacing w:val="-8"/>
        </w:rPr>
        <w:t xml:space="preserve"> </w:t>
      </w:r>
      <w:r w:rsidRPr="009665DE">
        <w:rPr>
          <w:color w:val="000000" w:themeColor="text1"/>
        </w:rPr>
        <w:t>правилами</w:t>
      </w:r>
      <w:r w:rsidRPr="009665DE">
        <w:rPr>
          <w:color w:val="000000" w:themeColor="text1"/>
          <w:spacing w:val="-8"/>
        </w:rPr>
        <w:t xml:space="preserve"> </w:t>
      </w:r>
      <w:r w:rsidRPr="009665DE">
        <w:rPr>
          <w:color w:val="000000" w:themeColor="text1"/>
        </w:rPr>
        <w:t>и</w:t>
      </w:r>
      <w:r w:rsidRPr="009665DE">
        <w:rPr>
          <w:color w:val="000000" w:themeColor="text1"/>
          <w:spacing w:val="-8"/>
        </w:rPr>
        <w:t xml:space="preserve"> </w:t>
      </w:r>
      <w:r w:rsidRPr="009665DE">
        <w:rPr>
          <w:color w:val="000000" w:themeColor="text1"/>
        </w:rPr>
        <w:t>нормами</w:t>
      </w:r>
      <w:r w:rsidRPr="009665DE">
        <w:rPr>
          <w:color w:val="000000" w:themeColor="text1"/>
          <w:spacing w:val="-8"/>
        </w:rPr>
        <w:t xml:space="preserve"> </w:t>
      </w:r>
      <w:r w:rsidRPr="009665DE">
        <w:rPr>
          <w:color w:val="000000" w:themeColor="text1"/>
        </w:rPr>
        <w:t>по</w:t>
      </w:r>
      <w:r w:rsidRPr="009665DE">
        <w:rPr>
          <w:color w:val="000000" w:themeColor="text1"/>
          <w:spacing w:val="-9"/>
        </w:rPr>
        <w:t xml:space="preserve"> </w:t>
      </w:r>
      <w:r w:rsidRPr="009665DE">
        <w:rPr>
          <w:color w:val="000000" w:themeColor="text1"/>
        </w:rPr>
        <w:t>обеспечению</w:t>
      </w:r>
      <w:r w:rsidRPr="009665DE">
        <w:rPr>
          <w:color w:val="000000" w:themeColor="text1"/>
          <w:spacing w:val="-9"/>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жизнедеятельности.</w:t>
      </w:r>
    </w:p>
    <w:p w:rsidR="00745C55" w:rsidRPr="009665DE" w:rsidRDefault="00745C55" w:rsidP="00745C55">
      <w:pPr>
        <w:pStyle w:val="aff1"/>
        <w:widowControl w:val="0"/>
        <w:numPr>
          <w:ilvl w:val="2"/>
          <w:numId w:val="99"/>
        </w:numPr>
        <w:tabs>
          <w:tab w:val="left" w:pos="851"/>
          <w:tab w:val="left" w:pos="1134"/>
          <w:tab w:val="left" w:pos="1749"/>
        </w:tabs>
        <w:autoSpaceDE w:val="0"/>
        <w:autoSpaceDN w:val="0"/>
        <w:ind w:left="0" w:right="51" w:firstLine="426"/>
        <w:jc w:val="both"/>
        <w:rPr>
          <w:color w:val="000000" w:themeColor="text1"/>
        </w:rPr>
      </w:pPr>
      <w:r w:rsidRPr="009665DE">
        <w:rPr>
          <w:color w:val="000000" w:themeColor="text1"/>
        </w:rPr>
        <w:t>Участвует</w:t>
      </w:r>
      <w:r w:rsidRPr="009665DE">
        <w:rPr>
          <w:color w:val="000000" w:themeColor="text1"/>
          <w:spacing w:val="-1"/>
        </w:rPr>
        <w:t xml:space="preserve"> </w:t>
      </w:r>
      <w:r w:rsidRPr="009665DE">
        <w:rPr>
          <w:color w:val="000000" w:themeColor="text1"/>
        </w:rPr>
        <w:t>в</w:t>
      </w:r>
      <w:r w:rsidRPr="009665DE">
        <w:rPr>
          <w:color w:val="000000" w:themeColor="text1"/>
          <w:spacing w:val="-2"/>
        </w:rPr>
        <w:t xml:space="preserve"> </w:t>
      </w:r>
      <w:r w:rsidRPr="009665DE">
        <w:rPr>
          <w:color w:val="000000" w:themeColor="text1"/>
        </w:rPr>
        <w:t>разработке</w:t>
      </w:r>
      <w:r w:rsidRPr="009665DE">
        <w:rPr>
          <w:color w:val="000000" w:themeColor="text1"/>
          <w:spacing w:val="-2"/>
        </w:rPr>
        <w:t xml:space="preserve"> </w:t>
      </w:r>
      <w:r w:rsidRPr="009665DE">
        <w:rPr>
          <w:color w:val="000000" w:themeColor="text1"/>
        </w:rPr>
        <w:t>инструкций</w:t>
      </w:r>
      <w:r w:rsidRPr="009665DE">
        <w:rPr>
          <w:color w:val="000000" w:themeColor="text1"/>
          <w:spacing w:val="-3"/>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профессиям</w:t>
      </w:r>
      <w:r w:rsidRPr="009665DE">
        <w:rPr>
          <w:color w:val="000000" w:themeColor="text1"/>
          <w:spacing w:val="-2"/>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видам</w:t>
      </w:r>
      <w:r w:rsidRPr="009665DE">
        <w:rPr>
          <w:color w:val="000000" w:themeColor="text1"/>
          <w:spacing w:val="-2"/>
        </w:rPr>
        <w:t xml:space="preserve"> </w:t>
      </w:r>
      <w:r w:rsidRPr="009665DE">
        <w:rPr>
          <w:color w:val="000000" w:themeColor="text1"/>
        </w:rPr>
        <w:t>работ для технического персонала.</w:t>
      </w:r>
    </w:p>
    <w:p w:rsidR="00745C55" w:rsidRPr="009665DE" w:rsidRDefault="00745C55" w:rsidP="00745C55">
      <w:pPr>
        <w:pStyle w:val="aff1"/>
        <w:widowControl w:val="0"/>
        <w:numPr>
          <w:ilvl w:val="2"/>
          <w:numId w:val="99"/>
        </w:numPr>
        <w:tabs>
          <w:tab w:val="left" w:pos="851"/>
          <w:tab w:val="left" w:pos="1134"/>
          <w:tab w:val="left" w:pos="1750"/>
        </w:tabs>
        <w:autoSpaceDE w:val="0"/>
        <w:autoSpaceDN w:val="0"/>
        <w:ind w:left="0" w:right="51" w:firstLine="426"/>
        <w:jc w:val="both"/>
        <w:rPr>
          <w:color w:val="000000" w:themeColor="text1"/>
        </w:rPr>
      </w:pPr>
      <w:r w:rsidRPr="009665DE">
        <w:rPr>
          <w:color w:val="000000" w:themeColor="text1"/>
        </w:rPr>
        <w:t>Участвует</w:t>
      </w:r>
      <w:r w:rsidRPr="009665DE">
        <w:rPr>
          <w:color w:val="000000" w:themeColor="text1"/>
          <w:spacing w:val="-4"/>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обучении</w:t>
      </w:r>
      <w:r w:rsidRPr="009665DE">
        <w:rPr>
          <w:color w:val="000000" w:themeColor="text1"/>
          <w:spacing w:val="-2"/>
        </w:rPr>
        <w:t xml:space="preserve"> </w:t>
      </w:r>
      <w:r w:rsidRPr="009665DE">
        <w:rPr>
          <w:color w:val="000000" w:themeColor="text1"/>
        </w:rPr>
        <w:t>технического</w:t>
      </w:r>
      <w:r w:rsidRPr="009665DE">
        <w:rPr>
          <w:color w:val="000000" w:themeColor="text1"/>
          <w:spacing w:val="-2"/>
        </w:rPr>
        <w:t xml:space="preserve"> </w:t>
      </w:r>
      <w:r w:rsidRPr="009665DE">
        <w:rPr>
          <w:color w:val="000000" w:themeColor="text1"/>
        </w:rPr>
        <w:t>персонала</w:t>
      </w:r>
      <w:r w:rsidRPr="009665DE">
        <w:rPr>
          <w:color w:val="000000" w:themeColor="text1"/>
          <w:spacing w:val="-2"/>
        </w:rPr>
        <w:t xml:space="preserve"> </w:t>
      </w:r>
      <w:r w:rsidRPr="009665DE">
        <w:rPr>
          <w:color w:val="000000" w:themeColor="text1"/>
        </w:rPr>
        <w:t>требованиям</w:t>
      </w:r>
      <w:r w:rsidRPr="009665DE">
        <w:rPr>
          <w:color w:val="000000" w:themeColor="text1"/>
          <w:spacing w:val="-2"/>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745C55">
      <w:pPr>
        <w:pStyle w:val="aff1"/>
        <w:widowControl w:val="0"/>
        <w:numPr>
          <w:ilvl w:val="2"/>
          <w:numId w:val="99"/>
        </w:numPr>
        <w:tabs>
          <w:tab w:val="left" w:pos="851"/>
          <w:tab w:val="left" w:pos="1134"/>
          <w:tab w:val="left" w:pos="1749"/>
        </w:tabs>
        <w:autoSpaceDE w:val="0"/>
        <w:autoSpaceDN w:val="0"/>
        <w:ind w:left="0" w:right="51" w:firstLine="426"/>
        <w:jc w:val="both"/>
        <w:rPr>
          <w:color w:val="000000" w:themeColor="text1"/>
        </w:rPr>
      </w:pPr>
      <w:r w:rsidRPr="009665DE">
        <w:rPr>
          <w:color w:val="000000" w:themeColor="text1"/>
        </w:rPr>
        <w:t>Организует проведение</w:t>
      </w:r>
      <w:r w:rsidRPr="009665DE">
        <w:rPr>
          <w:color w:val="000000" w:themeColor="text1"/>
          <w:spacing w:val="-2"/>
        </w:rPr>
        <w:t xml:space="preserve"> </w:t>
      </w:r>
      <w:r w:rsidRPr="009665DE">
        <w:rPr>
          <w:color w:val="000000" w:themeColor="text1"/>
        </w:rPr>
        <w:t>первичного,</w:t>
      </w:r>
      <w:r w:rsidRPr="009665DE">
        <w:rPr>
          <w:color w:val="000000" w:themeColor="text1"/>
          <w:spacing w:val="-3"/>
        </w:rPr>
        <w:t xml:space="preserve"> </w:t>
      </w:r>
      <w:r w:rsidRPr="009665DE">
        <w:rPr>
          <w:color w:val="000000" w:themeColor="text1"/>
        </w:rPr>
        <w:t>повторного,</w:t>
      </w:r>
      <w:r w:rsidRPr="009665DE">
        <w:rPr>
          <w:color w:val="000000" w:themeColor="text1"/>
          <w:spacing w:val="-1"/>
        </w:rPr>
        <w:t xml:space="preserve"> </w:t>
      </w:r>
      <w:r w:rsidRPr="009665DE">
        <w:rPr>
          <w:color w:val="000000" w:themeColor="text1"/>
        </w:rPr>
        <w:t>внепланового,</w:t>
      </w:r>
      <w:r w:rsidRPr="009665DE">
        <w:rPr>
          <w:color w:val="000000" w:themeColor="text1"/>
          <w:spacing w:val="-1"/>
        </w:rPr>
        <w:t xml:space="preserve"> </w:t>
      </w:r>
      <w:r w:rsidRPr="009665DE">
        <w:rPr>
          <w:color w:val="000000" w:themeColor="text1"/>
        </w:rPr>
        <w:t>целевого</w:t>
      </w:r>
      <w:r w:rsidRPr="009665DE">
        <w:rPr>
          <w:color w:val="000000" w:themeColor="text1"/>
          <w:spacing w:val="-1"/>
        </w:rPr>
        <w:t xml:space="preserve"> </w:t>
      </w:r>
      <w:r w:rsidR="009A4608">
        <w:rPr>
          <w:color w:val="000000" w:themeColor="text1"/>
        </w:rPr>
        <w:t>инструк</w:t>
      </w:r>
      <w:r w:rsidRPr="009665DE">
        <w:rPr>
          <w:color w:val="000000" w:themeColor="text1"/>
        </w:rPr>
        <w:t>тажа</w:t>
      </w:r>
      <w:r w:rsidRPr="009665DE">
        <w:rPr>
          <w:color w:val="000000" w:themeColor="text1"/>
          <w:spacing w:val="-6"/>
        </w:rPr>
        <w:t xml:space="preserve"> </w:t>
      </w:r>
      <w:r w:rsidRPr="009665DE">
        <w:rPr>
          <w:color w:val="000000" w:themeColor="text1"/>
        </w:rPr>
        <w:t>по</w:t>
      </w:r>
      <w:r w:rsidRPr="009665DE">
        <w:rPr>
          <w:color w:val="000000" w:themeColor="text1"/>
          <w:spacing w:val="-5"/>
        </w:rPr>
        <w:t xml:space="preserve"> </w:t>
      </w:r>
      <w:r w:rsidRPr="009665DE">
        <w:rPr>
          <w:color w:val="000000" w:themeColor="text1"/>
        </w:rPr>
        <w:t>охране</w:t>
      </w:r>
      <w:r w:rsidRPr="009665DE">
        <w:rPr>
          <w:color w:val="000000" w:themeColor="text1"/>
          <w:spacing w:val="-6"/>
        </w:rPr>
        <w:t xml:space="preserve"> </w:t>
      </w:r>
      <w:r w:rsidRPr="009665DE">
        <w:rPr>
          <w:color w:val="000000" w:themeColor="text1"/>
        </w:rPr>
        <w:t>труда,</w:t>
      </w:r>
      <w:r w:rsidRPr="009665DE">
        <w:rPr>
          <w:color w:val="000000" w:themeColor="text1"/>
          <w:spacing w:val="-5"/>
        </w:rPr>
        <w:t xml:space="preserve"> </w:t>
      </w:r>
      <w:r w:rsidRPr="009665DE">
        <w:rPr>
          <w:color w:val="000000" w:themeColor="text1"/>
        </w:rPr>
        <w:t>организует</w:t>
      </w:r>
      <w:r w:rsidRPr="009665DE">
        <w:rPr>
          <w:color w:val="000000" w:themeColor="text1"/>
          <w:spacing w:val="-5"/>
        </w:rPr>
        <w:t xml:space="preserve"> </w:t>
      </w:r>
      <w:r w:rsidRPr="009665DE">
        <w:rPr>
          <w:color w:val="000000" w:themeColor="text1"/>
        </w:rPr>
        <w:t>проведения</w:t>
      </w:r>
      <w:r w:rsidRPr="009665DE">
        <w:rPr>
          <w:color w:val="000000" w:themeColor="text1"/>
          <w:spacing w:val="-5"/>
        </w:rPr>
        <w:t xml:space="preserve"> </w:t>
      </w:r>
      <w:r w:rsidRPr="009665DE">
        <w:rPr>
          <w:color w:val="000000" w:themeColor="text1"/>
        </w:rPr>
        <w:t>стажировок</w:t>
      </w:r>
      <w:r w:rsidRPr="009665DE">
        <w:rPr>
          <w:color w:val="000000" w:themeColor="text1"/>
          <w:spacing w:val="-5"/>
        </w:rPr>
        <w:t xml:space="preserve"> </w:t>
      </w:r>
      <w:r w:rsidRPr="009665DE">
        <w:rPr>
          <w:color w:val="000000" w:themeColor="text1"/>
        </w:rPr>
        <w:t>технического</w:t>
      </w:r>
      <w:r w:rsidRPr="009665DE">
        <w:rPr>
          <w:color w:val="000000" w:themeColor="text1"/>
          <w:spacing w:val="-5"/>
        </w:rPr>
        <w:t xml:space="preserve"> </w:t>
      </w:r>
      <w:r w:rsidRPr="009665DE">
        <w:rPr>
          <w:color w:val="000000" w:themeColor="text1"/>
        </w:rPr>
        <w:t>персонала</w:t>
      </w:r>
      <w:r w:rsidRPr="009665DE">
        <w:rPr>
          <w:color w:val="000000" w:themeColor="text1"/>
          <w:spacing w:val="-2"/>
        </w:rPr>
        <w:t xml:space="preserve"> </w:t>
      </w:r>
      <w:r w:rsidRPr="009665DE">
        <w:rPr>
          <w:color w:val="000000" w:themeColor="text1"/>
        </w:rPr>
        <w:t>учреждения</w:t>
      </w:r>
      <w:r w:rsidRPr="009665DE">
        <w:rPr>
          <w:color w:val="000000" w:themeColor="text1"/>
          <w:spacing w:val="-5"/>
        </w:rPr>
        <w:t xml:space="preserve"> </w:t>
      </w:r>
      <w:r w:rsidRPr="009665DE">
        <w:rPr>
          <w:color w:val="000000" w:themeColor="text1"/>
        </w:rPr>
        <w:t>с фиксацией в установленных журналах.</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Обеспечивает</w:t>
      </w:r>
      <w:r w:rsidRPr="009665DE">
        <w:rPr>
          <w:color w:val="000000" w:themeColor="text1"/>
          <w:spacing w:val="-15"/>
        </w:rPr>
        <w:t xml:space="preserve"> </w:t>
      </w:r>
      <w:r w:rsidRPr="009665DE">
        <w:rPr>
          <w:color w:val="000000" w:themeColor="text1"/>
        </w:rPr>
        <w:t>своевременное</w:t>
      </w:r>
      <w:r w:rsidRPr="009665DE">
        <w:rPr>
          <w:color w:val="000000" w:themeColor="text1"/>
          <w:spacing w:val="-15"/>
        </w:rPr>
        <w:t xml:space="preserve"> </w:t>
      </w:r>
      <w:r w:rsidRPr="009665DE">
        <w:rPr>
          <w:color w:val="000000" w:themeColor="text1"/>
        </w:rPr>
        <w:t>составление</w:t>
      </w:r>
      <w:r w:rsidRPr="009665DE">
        <w:rPr>
          <w:color w:val="000000" w:themeColor="text1"/>
          <w:spacing w:val="-15"/>
        </w:rPr>
        <w:t xml:space="preserve"> </w:t>
      </w:r>
      <w:r w:rsidRPr="009665DE">
        <w:rPr>
          <w:color w:val="000000" w:themeColor="text1"/>
        </w:rPr>
        <w:t>заявок</w:t>
      </w:r>
      <w:r w:rsidRPr="009665DE">
        <w:rPr>
          <w:color w:val="000000" w:themeColor="text1"/>
          <w:spacing w:val="-15"/>
        </w:rPr>
        <w:t xml:space="preserve"> </w:t>
      </w:r>
      <w:r w:rsidRPr="009665DE">
        <w:rPr>
          <w:color w:val="000000" w:themeColor="text1"/>
        </w:rPr>
        <w:t>на</w:t>
      </w:r>
      <w:r w:rsidRPr="009665DE">
        <w:rPr>
          <w:color w:val="000000" w:themeColor="text1"/>
          <w:spacing w:val="-15"/>
        </w:rPr>
        <w:t xml:space="preserve"> </w:t>
      </w:r>
      <w:r w:rsidRPr="009665DE">
        <w:rPr>
          <w:color w:val="000000" w:themeColor="text1"/>
        </w:rPr>
        <w:t>приобретение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организует</w:t>
      </w:r>
      <w:r w:rsidRPr="009665DE">
        <w:rPr>
          <w:color w:val="000000" w:themeColor="text1"/>
          <w:spacing w:val="-15"/>
        </w:rPr>
        <w:t xml:space="preserve"> </w:t>
      </w:r>
      <w:r w:rsidR="009A4608">
        <w:rPr>
          <w:color w:val="000000" w:themeColor="text1"/>
        </w:rPr>
        <w:t>вы</w:t>
      </w:r>
      <w:r w:rsidRPr="009665DE">
        <w:rPr>
          <w:color w:val="000000" w:themeColor="text1"/>
        </w:rPr>
        <w:t xml:space="preserve">дачу, хранение и замену спецодежды, средств индивидуальной защиты, </w:t>
      </w:r>
      <w:r w:rsidRPr="009665DE">
        <w:rPr>
          <w:color w:val="000000" w:themeColor="text1"/>
        </w:rPr>
        <w:lastRenderedPageBreak/>
        <w:t xml:space="preserve">смывающих и </w:t>
      </w:r>
      <w:r w:rsidR="00AB0869">
        <w:rPr>
          <w:color w:val="000000" w:themeColor="text1"/>
        </w:rPr>
        <w:t>обез</w:t>
      </w:r>
      <w:r w:rsidRPr="009665DE">
        <w:rPr>
          <w:color w:val="000000" w:themeColor="text1"/>
        </w:rPr>
        <w:t>вреживающих средств, контролируют их использованием и применение.</w:t>
      </w:r>
    </w:p>
    <w:p w:rsidR="00745C55" w:rsidRDefault="00745C55" w:rsidP="00F84152">
      <w:pPr>
        <w:pStyle w:val="aff1"/>
        <w:widowControl w:val="0"/>
        <w:numPr>
          <w:ilvl w:val="2"/>
          <w:numId w:val="99"/>
        </w:numPr>
        <w:tabs>
          <w:tab w:val="left" w:pos="851"/>
          <w:tab w:val="left" w:pos="1134"/>
          <w:tab w:val="left" w:pos="1418"/>
        </w:tabs>
        <w:autoSpaceDE w:val="0"/>
        <w:autoSpaceDN w:val="0"/>
        <w:ind w:left="0" w:right="51" w:firstLine="426"/>
        <w:jc w:val="both"/>
        <w:rPr>
          <w:color w:val="000000" w:themeColor="text1"/>
        </w:rPr>
      </w:pPr>
      <w:r w:rsidRPr="009665DE">
        <w:rPr>
          <w:color w:val="000000" w:themeColor="text1"/>
        </w:rPr>
        <w:t>Обеспечивают</w:t>
      </w:r>
      <w:r w:rsidRPr="009665DE">
        <w:rPr>
          <w:color w:val="000000" w:themeColor="text1"/>
          <w:spacing w:val="-9"/>
        </w:rPr>
        <w:t xml:space="preserve"> </w:t>
      </w:r>
      <w:r w:rsidRPr="009665DE">
        <w:rPr>
          <w:color w:val="000000" w:themeColor="text1"/>
        </w:rPr>
        <w:t>проверку</w:t>
      </w:r>
      <w:r w:rsidRPr="009665DE">
        <w:rPr>
          <w:color w:val="000000" w:themeColor="text1"/>
          <w:spacing w:val="-12"/>
        </w:rPr>
        <w:t xml:space="preserve"> </w:t>
      </w:r>
      <w:r w:rsidRPr="009665DE">
        <w:rPr>
          <w:color w:val="000000" w:themeColor="text1"/>
        </w:rPr>
        <w:t>и</w:t>
      </w:r>
      <w:r w:rsidRPr="009665DE">
        <w:rPr>
          <w:color w:val="000000" w:themeColor="text1"/>
          <w:spacing w:val="-9"/>
        </w:rPr>
        <w:t xml:space="preserve"> </w:t>
      </w:r>
      <w:r w:rsidRPr="009665DE">
        <w:rPr>
          <w:color w:val="000000" w:themeColor="text1"/>
        </w:rPr>
        <w:t>контроль</w:t>
      </w:r>
      <w:r w:rsidRPr="009665DE">
        <w:rPr>
          <w:color w:val="000000" w:themeColor="text1"/>
          <w:spacing w:val="-9"/>
        </w:rPr>
        <w:t xml:space="preserve"> </w:t>
      </w:r>
      <w:r w:rsidRPr="009665DE">
        <w:rPr>
          <w:color w:val="000000" w:themeColor="text1"/>
        </w:rPr>
        <w:t>используемых</w:t>
      </w:r>
      <w:r w:rsidRPr="009665DE">
        <w:rPr>
          <w:color w:val="000000" w:themeColor="text1"/>
          <w:spacing w:val="-8"/>
        </w:rPr>
        <w:t xml:space="preserve"> </w:t>
      </w:r>
      <w:r w:rsidRPr="009665DE">
        <w:rPr>
          <w:color w:val="000000" w:themeColor="text1"/>
        </w:rPr>
        <w:t>в</w:t>
      </w:r>
      <w:r w:rsidRPr="009665DE">
        <w:rPr>
          <w:color w:val="000000" w:themeColor="text1"/>
          <w:spacing w:val="-10"/>
        </w:rPr>
        <w:t xml:space="preserve"> </w:t>
      </w:r>
      <w:r w:rsidRPr="009665DE">
        <w:rPr>
          <w:color w:val="000000" w:themeColor="text1"/>
        </w:rPr>
        <w:t>работе</w:t>
      </w:r>
      <w:r w:rsidRPr="009665DE">
        <w:rPr>
          <w:color w:val="000000" w:themeColor="text1"/>
          <w:spacing w:val="-11"/>
        </w:rPr>
        <w:t xml:space="preserve"> </w:t>
      </w:r>
      <w:r w:rsidRPr="009665DE">
        <w:rPr>
          <w:color w:val="000000" w:themeColor="text1"/>
        </w:rPr>
        <w:t>инструментов,</w:t>
      </w:r>
      <w:r w:rsidRPr="009665DE">
        <w:rPr>
          <w:color w:val="000000" w:themeColor="text1"/>
          <w:spacing w:val="-9"/>
        </w:rPr>
        <w:t xml:space="preserve"> </w:t>
      </w:r>
      <w:r w:rsidR="009A4608">
        <w:rPr>
          <w:color w:val="000000" w:themeColor="text1"/>
        </w:rPr>
        <w:t>приспо</w:t>
      </w:r>
      <w:r w:rsidRPr="009665DE">
        <w:rPr>
          <w:color w:val="000000" w:themeColor="text1"/>
        </w:rPr>
        <w:t>соблений и оборудования (переносной электрифицированн</w:t>
      </w:r>
      <w:r w:rsidR="009A4608">
        <w:rPr>
          <w:color w:val="000000" w:themeColor="text1"/>
        </w:rPr>
        <w:t xml:space="preserve">ый инструмент, </w:t>
      </w:r>
      <w:proofErr w:type="spellStart"/>
      <w:r w:rsidR="009A4608">
        <w:rPr>
          <w:color w:val="000000" w:themeColor="text1"/>
        </w:rPr>
        <w:t>неэлектрифициро</w:t>
      </w:r>
      <w:r w:rsidRPr="009665DE">
        <w:rPr>
          <w:color w:val="000000" w:themeColor="text1"/>
        </w:rPr>
        <w:t>ванный</w:t>
      </w:r>
      <w:proofErr w:type="spellEnd"/>
      <w:r w:rsidRPr="009665DE">
        <w:rPr>
          <w:color w:val="000000" w:themeColor="text1"/>
        </w:rPr>
        <w:t xml:space="preserve"> инструмент, ручной инструмент, лестницы, стремянки) на соответствие требований охраны труда.</w:t>
      </w:r>
    </w:p>
    <w:p w:rsidR="00433E2A" w:rsidRPr="009665DE" w:rsidRDefault="00433E2A" w:rsidP="00433E2A">
      <w:pPr>
        <w:pStyle w:val="aff1"/>
        <w:widowControl w:val="0"/>
        <w:numPr>
          <w:ilvl w:val="2"/>
          <w:numId w:val="99"/>
        </w:numPr>
        <w:tabs>
          <w:tab w:val="left" w:pos="851"/>
          <w:tab w:val="left" w:pos="1418"/>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14"/>
        </w:rPr>
        <w:t xml:space="preserve"> </w:t>
      </w:r>
      <w:r w:rsidRPr="009665DE">
        <w:rPr>
          <w:color w:val="000000" w:themeColor="text1"/>
        </w:rPr>
        <w:t>безопасную</w:t>
      </w:r>
      <w:r w:rsidRPr="009665DE">
        <w:rPr>
          <w:color w:val="000000" w:themeColor="text1"/>
          <w:spacing w:val="-12"/>
        </w:rPr>
        <w:t xml:space="preserve"> </w:t>
      </w:r>
      <w:r w:rsidRPr="009665DE">
        <w:rPr>
          <w:color w:val="000000" w:themeColor="text1"/>
        </w:rPr>
        <w:t>эксплуатацию</w:t>
      </w:r>
      <w:r w:rsidRPr="009665DE">
        <w:rPr>
          <w:color w:val="000000" w:themeColor="text1"/>
          <w:spacing w:val="-14"/>
        </w:rPr>
        <w:t xml:space="preserve"> </w:t>
      </w:r>
      <w:r w:rsidRPr="009665DE">
        <w:rPr>
          <w:color w:val="000000" w:themeColor="text1"/>
        </w:rPr>
        <w:t>инженерно-технических</w:t>
      </w:r>
      <w:r w:rsidRPr="009665DE">
        <w:rPr>
          <w:color w:val="000000" w:themeColor="text1"/>
          <w:spacing w:val="-13"/>
        </w:rPr>
        <w:t xml:space="preserve"> </w:t>
      </w:r>
      <w:r w:rsidRPr="009665DE">
        <w:rPr>
          <w:color w:val="000000" w:themeColor="text1"/>
        </w:rPr>
        <w:t>коммуникаций</w:t>
      </w:r>
      <w:r w:rsidRPr="009665DE">
        <w:rPr>
          <w:color w:val="000000" w:themeColor="text1"/>
          <w:spacing w:val="-15"/>
        </w:rPr>
        <w:t xml:space="preserve"> </w:t>
      </w:r>
      <w:r w:rsidRPr="009665DE">
        <w:rPr>
          <w:color w:val="000000" w:themeColor="text1"/>
        </w:rPr>
        <w:t>и оборудования и принимает меры по приведению их в соотве</w:t>
      </w:r>
      <w:r w:rsidR="00AB0869">
        <w:rPr>
          <w:color w:val="000000" w:themeColor="text1"/>
        </w:rPr>
        <w:t xml:space="preserve">тствие с действующими </w:t>
      </w:r>
      <w:proofErr w:type="spellStart"/>
      <w:r w:rsidR="00AB0869">
        <w:rPr>
          <w:color w:val="000000" w:themeColor="text1"/>
        </w:rPr>
        <w:t>стандарт</w:t>
      </w:r>
      <w:r w:rsidRPr="009665DE">
        <w:rPr>
          <w:color w:val="000000" w:themeColor="text1"/>
        </w:rPr>
        <w:t>ми</w:t>
      </w:r>
      <w:proofErr w:type="spellEnd"/>
      <w:r w:rsidRPr="009665DE">
        <w:rPr>
          <w:color w:val="000000" w:themeColor="text1"/>
        </w:rPr>
        <w:t>, правилами и нормами по охране труда.</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Своевременно</w:t>
      </w:r>
      <w:r w:rsidRPr="009665DE">
        <w:rPr>
          <w:color w:val="000000" w:themeColor="text1"/>
          <w:spacing w:val="-2"/>
        </w:rPr>
        <w:t xml:space="preserve"> </w:t>
      </w:r>
      <w:r w:rsidRPr="009665DE">
        <w:rPr>
          <w:color w:val="000000" w:themeColor="text1"/>
        </w:rPr>
        <w:t>организует</w:t>
      </w:r>
      <w:r w:rsidRPr="009665DE">
        <w:rPr>
          <w:color w:val="000000" w:themeColor="text1"/>
          <w:spacing w:val="-1"/>
        </w:rPr>
        <w:t xml:space="preserve"> </w:t>
      </w:r>
      <w:r w:rsidRPr="009665DE">
        <w:rPr>
          <w:color w:val="000000" w:themeColor="text1"/>
        </w:rPr>
        <w:t>осмотры</w:t>
      </w:r>
      <w:r w:rsidRPr="009665DE">
        <w:rPr>
          <w:color w:val="000000" w:themeColor="text1"/>
          <w:spacing w:val="-2"/>
        </w:rPr>
        <w:t xml:space="preserve"> </w:t>
      </w:r>
      <w:r w:rsidRPr="009665DE">
        <w:rPr>
          <w:color w:val="000000" w:themeColor="text1"/>
        </w:rPr>
        <w:t>и ремонты</w:t>
      </w:r>
      <w:r w:rsidRPr="009665DE">
        <w:rPr>
          <w:color w:val="000000" w:themeColor="text1"/>
          <w:spacing w:val="-2"/>
        </w:rPr>
        <w:t xml:space="preserve"> </w:t>
      </w:r>
      <w:r w:rsidRPr="009665DE">
        <w:rPr>
          <w:color w:val="000000" w:themeColor="text1"/>
        </w:rPr>
        <w:t>зданий</w:t>
      </w:r>
      <w:r w:rsidRPr="009665DE">
        <w:rPr>
          <w:color w:val="000000" w:themeColor="text1"/>
          <w:spacing w:val="2"/>
        </w:rPr>
        <w:t xml:space="preserve"> </w:t>
      </w:r>
      <w:r w:rsidRPr="009665DE">
        <w:rPr>
          <w:color w:val="000000" w:themeColor="text1"/>
          <w:spacing w:val="-2"/>
        </w:rPr>
        <w:t>учреждения.</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Обеспечивает, совместно с заведующими по хозяйству</w:t>
      </w:r>
      <w:r w:rsidRPr="009665DE">
        <w:rPr>
          <w:color w:val="000000" w:themeColor="text1"/>
          <w:spacing w:val="-4"/>
        </w:rPr>
        <w:t xml:space="preserve"> </w:t>
      </w:r>
      <w:r w:rsidRPr="009665DE">
        <w:rPr>
          <w:color w:val="000000" w:themeColor="text1"/>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433E2A" w:rsidRPr="009665DE" w:rsidRDefault="00433E2A" w:rsidP="00433E2A">
      <w:pPr>
        <w:pStyle w:val="aff1"/>
        <w:widowControl w:val="0"/>
        <w:numPr>
          <w:ilvl w:val="2"/>
          <w:numId w:val="99"/>
        </w:numPr>
        <w:tabs>
          <w:tab w:val="left" w:pos="851"/>
        </w:tabs>
        <w:autoSpaceDE w:val="0"/>
        <w:autoSpaceDN w:val="0"/>
        <w:ind w:left="0" w:firstLine="426"/>
        <w:jc w:val="both"/>
        <w:rPr>
          <w:color w:val="000000" w:themeColor="text1"/>
        </w:rPr>
      </w:pPr>
      <w:r w:rsidRPr="009665DE">
        <w:rPr>
          <w:color w:val="000000" w:themeColor="text1"/>
        </w:rPr>
        <w:t>Несет</w:t>
      </w:r>
      <w:r w:rsidRPr="009665DE">
        <w:rPr>
          <w:color w:val="000000" w:themeColor="text1"/>
          <w:spacing w:val="-12"/>
        </w:rPr>
        <w:t xml:space="preserve"> </w:t>
      </w:r>
      <w:r w:rsidRPr="009665DE">
        <w:rPr>
          <w:color w:val="000000" w:themeColor="text1"/>
        </w:rPr>
        <w:t>ответственность</w:t>
      </w:r>
      <w:r w:rsidRPr="009665DE">
        <w:rPr>
          <w:color w:val="000000" w:themeColor="text1"/>
          <w:spacing w:val="-13"/>
        </w:rPr>
        <w:t xml:space="preserve"> </w:t>
      </w:r>
      <w:r w:rsidRPr="009665DE">
        <w:rPr>
          <w:color w:val="000000" w:themeColor="text1"/>
        </w:rPr>
        <w:t>за</w:t>
      </w:r>
      <w:r w:rsidRPr="009665DE">
        <w:rPr>
          <w:color w:val="000000" w:themeColor="text1"/>
          <w:spacing w:val="-13"/>
        </w:rPr>
        <w:t xml:space="preserve"> </w:t>
      </w:r>
      <w:r w:rsidRPr="009665DE">
        <w:rPr>
          <w:color w:val="000000" w:themeColor="text1"/>
        </w:rPr>
        <w:t>составление</w:t>
      </w:r>
      <w:r w:rsidRPr="009665DE">
        <w:rPr>
          <w:color w:val="000000" w:themeColor="text1"/>
          <w:spacing w:val="-13"/>
        </w:rPr>
        <w:t xml:space="preserve"> </w:t>
      </w:r>
      <w:r w:rsidRPr="009665DE">
        <w:rPr>
          <w:color w:val="000000" w:themeColor="text1"/>
        </w:rPr>
        <w:t>паспорта</w:t>
      </w:r>
      <w:r w:rsidRPr="009665DE">
        <w:rPr>
          <w:color w:val="000000" w:themeColor="text1"/>
          <w:spacing w:val="-13"/>
        </w:rPr>
        <w:t xml:space="preserve"> </w:t>
      </w:r>
      <w:r w:rsidRPr="009665DE">
        <w:rPr>
          <w:color w:val="000000" w:themeColor="text1"/>
        </w:rPr>
        <w:t>санитарно-технического</w:t>
      </w:r>
      <w:r w:rsidRPr="009665DE">
        <w:rPr>
          <w:color w:val="000000" w:themeColor="text1"/>
          <w:spacing w:val="-13"/>
        </w:rPr>
        <w:t xml:space="preserve"> </w:t>
      </w:r>
      <w:r w:rsidRPr="009665DE">
        <w:rPr>
          <w:color w:val="000000" w:themeColor="text1"/>
        </w:rPr>
        <w:t>состояния образовательного учреждения.</w:t>
      </w:r>
    </w:p>
    <w:p w:rsidR="00433E2A" w:rsidRPr="009665DE" w:rsidRDefault="00433E2A" w:rsidP="00433E2A">
      <w:pPr>
        <w:pStyle w:val="aff1"/>
        <w:widowControl w:val="0"/>
        <w:numPr>
          <w:ilvl w:val="2"/>
          <w:numId w:val="99"/>
        </w:numPr>
        <w:tabs>
          <w:tab w:val="left" w:pos="851"/>
          <w:tab w:val="left" w:pos="1843"/>
        </w:tabs>
        <w:autoSpaceDE w:val="0"/>
        <w:autoSpaceDN w:val="0"/>
        <w:ind w:left="0" w:firstLine="426"/>
        <w:jc w:val="both"/>
        <w:rPr>
          <w:color w:val="000000" w:themeColor="text1"/>
        </w:rPr>
      </w:pPr>
      <w:r w:rsidRPr="009665DE">
        <w:rPr>
          <w:color w:val="000000" w:themeColor="text1"/>
        </w:rP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433E2A" w:rsidRPr="009665DE" w:rsidRDefault="00433E2A" w:rsidP="00433E2A">
      <w:pPr>
        <w:pStyle w:val="aff1"/>
        <w:widowControl w:val="0"/>
        <w:numPr>
          <w:ilvl w:val="2"/>
          <w:numId w:val="99"/>
        </w:numPr>
        <w:tabs>
          <w:tab w:val="left" w:pos="851"/>
          <w:tab w:val="left" w:pos="1276"/>
          <w:tab w:val="left" w:pos="1749"/>
        </w:tabs>
        <w:autoSpaceDE w:val="0"/>
        <w:autoSpaceDN w:val="0"/>
        <w:ind w:left="0" w:firstLine="426"/>
        <w:jc w:val="both"/>
        <w:rPr>
          <w:color w:val="000000" w:themeColor="text1"/>
        </w:rPr>
      </w:pPr>
      <w:r w:rsidRPr="009665DE">
        <w:rPr>
          <w:color w:val="000000" w:themeColor="text1"/>
        </w:rPr>
        <w:t xml:space="preserve">Обеспечивает своевременное приобретение средств индивидуальной защиты работающих и смывающих и обезвреживающих средств, для работников и </w:t>
      </w:r>
      <w:r w:rsidR="00AB0869">
        <w:rPr>
          <w:color w:val="000000" w:themeColor="text1"/>
        </w:rPr>
        <w:t>воспитанников</w:t>
      </w:r>
      <w:r w:rsidRPr="009665DE">
        <w:rPr>
          <w:color w:val="000000" w:themeColor="text1"/>
        </w:rPr>
        <w:t>.</w:t>
      </w:r>
    </w:p>
    <w:p w:rsidR="00745C55" w:rsidRPr="009665DE" w:rsidRDefault="00745C55" w:rsidP="00F84152">
      <w:pPr>
        <w:pStyle w:val="aff1"/>
        <w:widowControl w:val="0"/>
        <w:numPr>
          <w:ilvl w:val="1"/>
          <w:numId w:val="99"/>
        </w:numPr>
        <w:tabs>
          <w:tab w:val="left" w:pos="851"/>
          <w:tab w:val="left" w:pos="1134"/>
        </w:tabs>
        <w:autoSpaceDE w:val="0"/>
        <w:autoSpaceDN w:val="0"/>
        <w:ind w:left="0" w:right="51" w:firstLine="426"/>
        <w:jc w:val="both"/>
        <w:rPr>
          <w:b/>
          <w:color w:val="000000" w:themeColor="text1"/>
        </w:rPr>
      </w:pPr>
      <w:r w:rsidRPr="009665DE">
        <w:rPr>
          <w:b/>
          <w:color w:val="000000" w:themeColor="text1"/>
        </w:rPr>
        <w:t>Обязанности</w:t>
      </w:r>
      <w:r w:rsidRPr="009665DE">
        <w:rPr>
          <w:b/>
          <w:color w:val="000000" w:themeColor="text1"/>
          <w:spacing w:val="-6"/>
        </w:rPr>
        <w:t xml:space="preserve"> </w:t>
      </w:r>
      <w:r w:rsidRPr="009665DE">
        <w:rPr>
          <w:b/>
          <w:color w:val="000000" w:themeColor="text1"/>
        </w:rPr>
        <w:t>по</w:t>
      </w:r>
      <w:r w:rsidRPr="009665DE">
        <w:rPr>
          <w:b/>
          <w:color w:val="000000" w:themeColor="text1"/>
          <w:spacing w:val="-4"/>
        </w:rPr>
        <w:t xml:space="preserve"> </w:t>
      </w:r>
      <w:r w:rsidRPr="009665DE">
        <w:rPr>
          <w:b/>
          <w:color w:val="000000" w:themeColor="text1"/>
        </w:rPr>
        <w:t>охране</w:t>
      </w:r>
      <w:r w:rsidRPr="009665DE">
        <w:rPr>
          <w:b/>
          <w:color w:val="000000" w:themeColor="text1"/>
          <w:spacing w:val="-5"/>
        </w:rPr>
        <w:t xml:space="preserve"> </w:t>
      </w:r>
      <w:r w:rsidRPr="009665DE">
        <w:rPr>
          <w:b/>
          <w:color w:val="000000" w:themeColor="text1"/>
        </w:rPr>
        <w:t>труда</w:t>
      </w:r>
      <w:r w:rsidRPr="009665DE">
        <w:rPr>
          <w:b/>
          <w:color w:val="000000" w:themeColor="text1"/>
          <w:spacing w:val="-4"/>
        </w:rPr>
        <w:t xml:space="preserve"> </w:t>
      </w:r>
      <w:r w:rsidRPr="009665DE">
        <w:rPr>
          <w:b/>
          <w:color w:val="000000" w:themeColor="text1"/>
        </w:rPr>
        <w:t>председателя</w:t>
      </w:r>
      <w:r w:rsidRPr="009665DE">
        <w:rPr>
          <w:b/>
          <w:color w:val="000000" w:themeColor="text1"/>
          <w:spacing w:val="-4"/>
        </w:rPr>
        <w:t xml:space="preserve"> </w:t>
      </w:r>
      <w:r w:rsidRPr="009665DE">
        <w:rPr>
          <w:b/>
          <w:color w:val="000000" w:themeColor="text1"/>
        </w:rPr>
        <w:t>профсоюзного</w:t>
      </w:r>
      <w:r w:rsidRPr="009665DE">
        <w:rPr>
          <w:b/>
          <w:color w:val="000000" w:themeColor="text1"/>
          <w:spacing w:val="-3"/>
        </w:rPr>
        <w:t xml:space="preserve"> </w:t>
      </w:r>
      <w:r w:rsidRPr="009665DE">
        <w:rPr>
          <w:b/>
          <w:color w:val="000000" w:themeColor="text1"/>
          <w:spacing w:val="-2"/>
        </w:rPr>
        <w:t>комитета</w:t>
      </w:r>
    </w:p>
    <w:p w:rsidR="00745C55" w:rsidRPr="009665DE" w:rsidRDefault="00745C55" w:rsidP="00F84152">
      <w:pPr>
        <w:pStyle w:val="aff1"/>
        <w:widowControl w:val="0"/>
        <w:numPr>
          <w:ilvl w:val="2"/>
          <w:numId w:val="99"/>
        </w:numPr>
        <w:tabs>
          <w:tab w:val="left" w:pos="851"/>
          <w:tab w:val="left" w:pos="1134"/>
          <w:tab w:val="left" w:pos="1658"/>
        </w:tabs>
        <w:autoSpaceDE w:val="0"/>
        <w:autoSpaceDN w:val="0"/>
        <w:ind w:left="0" w:right="51" w:firstLine="426"/>
        <w:jc w:val="both"/>
        <w:rPr>
          <w:color w:val="000000" w:themeColor="text1"/>
        </w:rPr>
      </w:pPr>
      <w:r w:rsidRPr="009665DE">
        <w:rPr>
          <w:color w:val="000000" w:themeColor="text1"/>
        </w:rPr>
        <w:t xml:space="preserve">Организует общественный контроль состояния безопасности жизнедеятельности, деятельностью администрации </w:t>
      </w:r>
      <w:r w:rsidR="00AB0869">
        <w:rPr>
          <w:color w:val="000000" w:themeColor="text1"/>
        </w:rPr>
        <w:t xml:space="preserve">детского сада </w:t>
      </w:r>
      <w:r w:rsidRPr="009665DE">
        <w:rPr>
          <w:color w:val="000000" w:themeColor="text1"/>
        </w:rPr>
        <w:t xml:space="preserve">по созданию и обеспечению здоровых условий труда, быта и отдыха работающих и </w:t>
      </w:r>
      <w:r w:rsidR="00AB0869">
        <w:rPr>
          <w:color w:val="000000" w:themeColor="text1"/>
        </w:rPr>
        <w:t>воспитанников</w:t>
      </w:r>
      <w:r w:rsidRPr="009665DE">
        <w:rPr>
          <w:color w:val="000000" w:themeColor="text1"/>
        </w:rPr>
        <w:t>.</w:t>
      </w:r>
    </w:p>
    <w:p w:rsidR="00745C55" w:rsidRPr="009665DE" w:rsidRDefault="00745C55" w:rsidP="00F84152">
      <w:pPr>
        <w:pStyle w:val="aff1"/>
        <w:widowControl w:val="0"/>
        <w:numPr>
          <w:ilvl w:val="2"/>
          <w:numId w:val="99"/>
        </w:numPr>
        <w:tabs>
          <w:tab w:val="left" w:pos="851"/>
          <w:tab w:val="left" w:pos="1134"/>
          <w:tab w:val="left" w:pos="1716"/>
        </w:tabs>
        <w:autoSpaceDE w:val="0"/>
        <w:autoSpaceDN w:val="0"/>
        <w:ind w:left="0" w:right="51" w:firstLine="426"/>
        <w:jc w:val="both"/>
        <w:rPr>
          <w:color w:val="000000" w:themeColor="text1"/>
        </w:rPr>
      </w:pPr>
      <w:r w:rsidRPr="009665DE">
        <w:rPr>
          <w:color w:val="000000" w:themeColor="text1"/>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Контролирует выполнение коллективного договора, соглашений по улучшению условий и охраны труда.</w:t>
      </w:r>
    </w:p>
    <w:p w:rsidR="00745C55" w:rsidRPr="009665DE" w:rsidRDefault="00745C55" w:rsidP="00F84152">
      <w:pPr>
        <w:pStyle w:val="aff1"/>
        <w:widowControl w:val="0"/>
        <w:numPr>
          <w:ilvl w:val="2"/>
          <w:numId w:val="99"/>
        </w:numPr>
        <w:tabs>
          <w:tab w:val="left" w:pos="851"/>
          <w:tab w:val="left" w:pos="1134"/>
          <w:tab w:val="left" w:pos="1634"/>
        </w:tabs>
        <w:autoSpaceDE w:val="0"/>
        <w:autoSpaceDN w:val="0"/>
        <w:ind w:left="0" w:right="51" w:firstLine="426"/>
        <w:jc w:val="both"/>
        <w:rPr>
          <w:color w:val="000000" w:themeColor="text1"/>
        </w:rPr>
      </w:pPr>
      <w:r w:rsidRPr="009665DE">
        <w:rPr>
          <w:color w:val="000000" w:themeColor="text1"/>
        </w:rPr>
        <w:t xml:space="preserve">Осуществляет защиту социальных прав работающих и </w:t>
      </w:r>
      <w:r w:rsidR="00AB0869">
        <w:rPr>
          <w:color w:val="000000" w:themeColor="text1"/>
        </w:rPr>
        <w:t xml:space="preserve">воспитанников </w:t>
      </w:r>
      <w:r w:rsidRPr="009665DE">
        <w:rPr>
          <w:color w:val="000000" w:themeColor="text1"/>
        </w:rPr>
        <w:t>организации, осуществляющей образовательную деятельность.</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Осуществляет анализ травматизма и заболеваемости, участвует в разработке и реализации мероприятий по их предупреждению и снижению.</w:t>
      </w:r>
    </w:p>
    <w:p w:rsidR="00745C55" w:rsidRPr="009665DE" w:rsidRDefault="00745C55" w:rsidP="00F84152">
      <w:pPr>
        <w:pStyle w:val="aff1"/>
        <w:widowControl w:val="0"/>
        <w:numPr>
          <w:ilvl w:val="2"/>
          <w:numId w:val="99"/>
        </w:numPr>
        <w:tabs>
          <w:tab w:val="left" w:pos="851"/>
          <w:tab w:val="left" w:pos="1134"/>
        </w:tabs>
        <w:autoSpaceDE w:val="0"/>
        <w:autoSpaceDN w:val="0"/>
        <w:ind w:left="0" w:right="51" w:firstLine="426"/>
        <w:jc w:val="both"/>
        <w:rPr>
          <w:color w:val="000000" w:themeColor="text1"/>
        </w:rPr>
      </w:pPr>
      <w:r w:rsidRPr="009665DE">
        <w:rPr>
          <w:color w:val="000000" w:themeColor="text1"/>
        </w:rPr>
        <w:t xml:space="preserve">Представляет совместно с членами органов, уполномоченных, </w:t>
      </w:r>
      <w:r w:rsidR="00AB0869">
        <w:rPr>
          <w:color w:val="000000" w:themeColor="text1"/>
        </w:rPr>
        <w:t xml:space="preserve">воспитанников </w:t>
      </w:r>
      <w:r w:rsidRPr="009665DE">
        <w:rPr>
          <w:color w:val="000000" w:themeColor="text1"/>
        </w:rPr>
        <w:t>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745C55" w:rsidRPr="009665DE" w:rsidRDefault="00745C55" w:rsidP="00ED7101">
      <w:pPr>
        <w:pStyle w:val="aff1"/>
        <w:widowControl w:val="0"/>
        <w:numPr>
          <w:ilvl w:val="1"/>
          <w:numId w:val="99"/>
        </w:numPr>
        <w:tabs>
          <w:tab w:val="left" w:pos="0"/>
          <w:tab w:val="left" w:pos="851"/>
          <w:tab w:val="left" w:pos="1134"/>
        </w:tabs>
        <w:autoSpaceDE w:val="0"/>
        <w:autoSpaceDN w:val="0"/>
        <w:ind w:left="0" w:firstLine="426"/>
        <w:jc w:val="both"/>
        <w:rPr>
          <w:b/>
          <w:color w:val="000000" w:themeColor="text1"/>
        </w:rPr>
      </w:pPr>
      <w:r w:rsidRPr="009665DE">
        <w:rPr>
          <w:b/>
          <w:color w:val="000000" w:themeColor="text1"/>
        </w:rPr>
        <w:t>Обязанности</w:t>
      </w:r>
      <w:r w:rsidRPr="009665DE">
        <w:rPr>
          <w:b/>
          <w:color w:val="000000" w:themeColor="text1"/>
          <w:spacing w:val="-10"/>
        </w:rPr>
        <w:t xml:space="preserve"> </w:t>
      </w:r>
      <w:r w:rsidRPr="009665DE">
        <w:rPr>
          <w:b/>
          <w:color w:val="000000" w:themeColor="text1"/>
        </w:rPr>
        <w:t>по</w:t>
      </w:r>
      <w:r w:rsidRPr="009665DE">
        <w:rPr>
          <w:b/>
          <w:color w:val="000000" w:themeColor="text1"/>
          <w:spacing w:val="-8"/>
        </w:rPr>
        <w:t xml:space="preserve"> </w:t>
      </w:r>
      <w:r w:rsidRPr="009665DE">
        <w:rPr>
          <w:b/>
          <w:color w:val="000000" w:themeColor="text1"/>
        </w:rPr>
        <w:t>охране</w:t>
      </w:r>
      <w:r w:rsidRPr="009665DE">
        <w:rPr>
          <w:b/>
          <w:color w:val="000000" w:themeColor="text1"/>
          <w:spacing w:val="-8"/>
        </w:rPr>
        <w:t xml:space="preserve"> </w:t>
      </w:r>
      <w:r w:rsidRPr="009665DE">
        <w:rPr>
          <w:b/>
          <w:color w:val="000000" w:themeColor="text1"/>
        </w:rPr>
        <w:t>труда</w:t>
      </w:r>
      <w:r w:rsidRPr="009665DE">
        <w:rPr>
          <w:b/>
          <w:color w:val="000000" w:themeColor="text1"/>
          <w:spacing w:val="-8"/>
        </w:rPr>
        <w:t xml:space="preserve">  </w:t>
      </w:r>
      <w:r w:rsidRPr="009665DE">
        <w:rPr>
          <w:b/>
          <w:color w:val="000000" w:themeColor="text1"/>
        </w:rPr>
        <w:t>воспитателей</w:t>
      </w:r>
      <w:r w:rsidRPr="009665DE">
        <w:rPr>
          <w:b/>
          <w:color w:val="000000" w:themeColor="text1"/>
          <w:spacing w:val="-7"/>
        </w:rPr>
        <w:t xml:space="preserve"> </w:t>
      </w:r>
      <w:r w:rsidRPr="009665DE">
        <w:rPr>
          <w:b/>
          <w:color w:val="000000" w:themeColor="text1"/>
        </w:rPr>
        <w:t>и</w:t>
      </w:r>
      <w:r w:rsidRPr="009665DE">
        <w:rPr>
          <w:b/>
          <w:color w:val="000000" w:themeColor="text1"/>
          <w:spacing w:val="-8"/>
        </w:rPr>
        <w:t xml:space="preserve"> </w:t>
      </w:r>
      <w:r w:rsidR="000E7B7D">
        <w:rPr>
          <w:b/>
          <w:color w:val="000000" w:themeColor="text1"/>
        </w:rPr>
        <w:t>специалистов</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Организуют</w:t>
      </w:r>
      <w:r w:rsidRPr="009665DE">
        <w:rPr>
          <w:color w:val="000000" w:themeColor="text1"/>
          <w:spacing w:val="-10"/>
        </w:rPr>
        <w:t xml:space="preserve"> </w:t>
      </w:r>
      <w:r w:rsidRPr="009665DE">
        <w:rPr>
          <w:color w:val="000000" w:themeColor="text1"/>
        </w:rPr>
        <w:t>работы</w:t>
      </w:r>
      <w:r w:rsidRPr="009665DE">
        <w:rPr>
          <w:color w:val="000000" w:themeColor="text1"/>
          <w:spacing w:val="-11"/>
        </w:rPr>
        <w:t xml:space="preserve"> </w:t>
      </w:r>
      <w:r w:rsidRPr="009665DE">
        <w:rPr>
          <w:color w:val="000000" w:themeColor="text1"/>
        </w:rPr>
        <w:t>по</w:t>
      </w:r>
      <w:r w:rsidRPr="009665DE">
        <w:rPr>
          <w:color w:val="000000" w:themeColor="text1"/>
          <w:spacing w:val="-8"/>
        </w:rPr>
        <w:t xml:space="preserve"> </w:t>
      </w:r>
      <w:r w:rsidRPr="009665DE">
        <w:rPr>
          <w:color w:val="000000" w:themeColor="text1"/>
        </w:rPr>
        <w:t>соблюдению</w:t>
      </w:r>
      <w:r w:rsidRPr="009665DE">
        <w:rPr>
          <w:color w:val="000000" w:themeColor="text1"/>
          <w:spacing w:val="-10"/>
        </w:rPr>
        <w:t xml:space="preserve"> </w:t>
      </w:r>
      <w:r w:rsidRPr="009665DE">
        <w:rPr>
          <w:color w:val="000000" w:themeColor="text1"/>
        </w:rPr>
        <w:t>в</w:t>
      </w:r>
      <w:r w:rsidRPr="009665DE">
        <w:rPr>
          <w:color w:val="000000" w:themeColor="text1"/>
          <w:spacing w:val="-11"/>
        </w:rPr>
        <w:t xml:space="preserve"> </w:t>
      </w:r>
      <w:r w:rsidR="000E7B7D">
        <w:rPr>
          <w:color w:val="000000" w:themeColor="text1"/>
        </w:rPr>
        <w:t xml:space="preserve">МАДОУ «Детский сад №307» </w:t>
      </w:r>
      <w:r w:rsidRPr="009665DE">
        <w:rPr>
          <w:color w:val="000000" w:themeColor="text1"/>
        </w:rPr>
        <w:t>норм</w:t>
      </w:r>
      <w:r w:rsidRPr="009665DE">
        <w:rPr>
          <w:color w:val="000000" w:themeColor="text1"/>
          <w:spacing w:val="-11"/>
        </w:rPr>
        <w:t xml:space="preserve"> </w:t>
      </w:r>
      <w:r w:rsidRPr="009665DE">
        <w:rPr>
          <w:color w:val="000000" w:themeColor="text1"/>
        </w:rPr>
        <w:t>и правил охраны труда.</w:t>
      </w:r>
    </w:p>
    <w:p w:rsidR="00745C55" w:rsidRPr="001C2EC1"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1C2EC1">
        <w:rPr>
          <w:color w:val="000000" w:themeColor="text1"/>
        </w:rPr>
        <w:t>Обеспечивают</w:t>
      </w:r>
      <w:r w:rsidRPr="001C2EC1">
        <w:rPr>
          <w:color w:val="000000" w:themeColor="text1"/>
          <w:spacing w:val="39"/>
        </w:rPr>
        <w:t xml:space="preserve"> </w:t>
      </w:r>
      <w:r w:rsidRPr="001C2EC1">
        <w:rPr>
          <w:color w:val="000000" w:themeColor="text1"/>
        </w:rPr>
        <w:t>сохранение</w:t>
      </w:r>
      <w:r w:rsidRPr="001C2EC1">
        <w:rPr>
          <w:color w:val="000000" w:themeColor="text1"/>
          <w:spacing w:val="38"/>
        </w:rPr>
        <w:t xml:space="preserve"> </w:t>
      </w:r>
      <w:r w:rsidRPr="001C2EC1">
        <w:rPr>
          <w:color w:val="000000" w:themeColor="text1"/>
        </w:rPr>
        <w:t>жизни</w:t>
      </w:r>
      <w:r w:rsidRPr="001C2EC1">
        <w:rPr>
          <w:color w:val="000000" w:themeColor="text1"/>
          <w:spacing w:val="37"/>
        </w:rPr>
        <w:t xml:space="preserve"> </w:t>
      </w:r>
      <w:r w:rsidRPr="001C2EC1">
        <w:rPr>
          <w:color w:val="000000" w:themeColor="text1"/>
        </w:rPr>
        <w:t>и</w:t>
      </w:r>
      <w:r w:rsidRPr="001C2EC1">
        <w:rPr>
          <w:color w:val="000000" w:themeColor="text1"/>
          <w:spacing w:val="39"/>
        </w:rPr>
        <w:t xml:space="preserve"> </w:t>
      </w:r>
      <w:r w:rsidRPr="001C2EC1">
        <w:rPr>
          <w:color w:val="000000" w:themeColor="text1"/>
        </w:rPr>
        <w:t>здоровья</w:t>
      </w:r>
      <w:r w:rsidRPr="001C2EC1">
        <w:rPr>
          <w:color w:val="000000" w:themeColor="text1"/>
          <w:spacing w:val="39"/>
        </w:rPr>
        <w:t xml:space="preserve"> </w:t>
      </w:r>
      <w:r w:rsidRPr="001C2EC1">
        <w:rPr>
          <w:color w:val="000000" w:themeColor="text1"/>
        </w:rPr>
        <w:t>воспитанников</w:t>
      </w:r>
      <w:r w:rsidRPr="001C2EC1">
        <w:rPr>
          <w:color w:val="000000" w:themeColor="text1"/>
          <w:spacing w:val="38"/>
        </w:rPr>
        <w:t xml:space="preserve"> </w:t>
      </w:r>
      <w:r w:rsidRPr="001C2EC1">
        <w:rPr>
          <w:color w:val="000000" w:themeColor="text1"/>
        </w:rPr>
        <w:t>во время прове</w:t>
      </w:r>
      <w:r w:rsidR="003A665C">
        <w:rPr>
          <w:color w:val="000000" w:themeColor="text1"/>
        </w:rPr>
        <w:t>дения</w:t>
      </w:r>
      <w:r w:rsidRPr="001C2EC1">
        <w:rPr>
          <w:color w:val="000000" w:themeColor="text1"/>
        </w:rPr>
        <w:t xml:space="preserve"> вне</w:t>
      </w:r>
      <w:r w:rsidR="002B1663">
        <w:rPr>
          <w:color w:val="000000" w:themeColor="text1"/>
        </w:rPr>
        <w:t xml:space="preserve"> </w:t>
      </w:r>
      <w:r w:rsidRPr="001C2EC1">
        <w:rPr>
          <w:color w:val="000000" w:themeColor="text1"/>
        </w:rPr>
        <w:t>групповых мероприятий.</w:t>
      </w:r>
      <w:r w:rsidR="000E7B7D">
        <w:rPr>
          <w:color w:val="000000" w:themeColor="text1"/>
        </w:rPr>
        <w:t xml:space="preserve"> </w:t>
      </w:r>
    </w:p>
    <w:p w:rsidR="00745C55" w:rsidRPr="009665DE" w:rsidRDefault="00745C55" w:rsidP="00F84152">
      <w:pPr>
        <w:pStyle w:val="aff1"/>
        <w:widowControl w:val="0"/>
        <w:numPr>
          <w:ilvl w:val="2"/>
          <w:numId w:val="99"/>
        </w:numPr>
        <w:tabs>
          <w:tab w:val="left" w:pos="567"/>
          <w:tab w:val="left" w:pos="851"/>
          <w:tab w:val="left" w:pos="1134"/>
          <w:tab w:val="left" w:pos="1750"/>
        </w:tabs>
        <w:autoSpaceDE w:val="0"/>
        <w:autoSpaceDN w:val="0"/>
        <w:ind w:left="0" w:firstLine="426"/>
        <w:jc w:val="both"/>
        <w:rPr>
          <w:color w:val="000000" w:themeColor="text1"/>
        </w:rPr>
      </w:pPr>
      <w:r w:rsidRPr="009665DE">
        <w:rPr>
          <w:color w:val="000000" w:themeColor="text1"/>
        </w:rPr>
        <w:t>Выявляют</w:t>
      </w:r>
      <w:r w:rsidRPr="009665DE">
        <w:rPr>
          <w:color w:val="000000" w:themeColor="text1"/>
          <w:spacing w:val="-6"/>
        </w:rPr>
        <w:t xml:space="preserve"> </w:t>
      </w:r>
      <w:r w:rsidRPr="009665DE">
        <w:rPr>
          <w:color w:val="000000" w:themeColor="text1"/>
        </w:rPr>
        <w:t>обстоятельств</w:t>
      </w:r>
      <w:r w:rsidRPr="009665DE">
        <w:rPr>
          <w:color w:val="000000" w:themeColor="text1"/>
          <w:spacing w:val="-4"/>
        </w:rPr>
        <w:t xml:space="preserve"> </w:t>
      </w:r>
      <w:r w:rsidRPr="009665DE">
        <w:rPr>
          <w:color w:val="000000" w:themeColor="text1"/>
        </w:rPr>
        <w:t>несчастных</w:t>
      </w:r>
      <w:r w:rsidRPr="009665DE">
        <w:rPr>
          <w:color w:val="000000" w:themeColor="text1"/>
          <w:spacing w:val="-3"/>
        </w:rPr>
        <w:t xml:space="preserve"> </w:t>
      </w:r>
      <w:r w:rsidRPr="009665DE">
        <w:rPr>
          <w:color w:val="000000" w:themeColor="text1"/>
        </w:rPr>
        <w:t>случаев с</w:t>
      </w:r>
      <w:r w:rsidRPr="009665DE">
        <w:rPr>
          <w:color w:val="000000" w:themeColor="text1"/>
          <w:spacing w:val="-3"/>
        </w:rPr>
        <w:t xml:space="preserve"> </w:t>
      </w:r>
      <w:r w:rsidRPr="009665DE">
        <w:rPr>
          <w:color w:val="000000" w:themeColor="text1"/>
          <w:spacing w:val="-2"/>
        </w:rPr>
        <w:t>воспитанниками.</w:t>
      </w:r>
    </w:p>
    <w:p w:rsidR="00745C55" w:rsidRPr="009665DE" w:rsidRDefault="00745C55" w:rsidP="00F84152">
      <w:pPr>
        <w:pStyle w:val="aff1"/>
        <w:widowControl w:val="0"/>
        <w:numPr>
          <w:ilvl w:val="2"/>
          <w:numId w:val="99"/>
        </w:numPr>
        <w:tabs>
          <w:tab w:val="left" w:pos="567"/>
          <w:tab w:val="left" w:pos="851"/>
          <w:tab w:val="left" w:pos="1134"/>
          <w:tab w:val="left" w:pos="1750"/>
        </w:tabs>
        <w:autoSpaceDE w:val="0"/>
        <w:autoSpaceDN w:val="0"/>
        <w:ind w:left="0" w:firstLine="426"/>
        <w:jc w:val="both"/>
        <w:rPr>
          <w:color w:val="000000" w:themeColor="text1"/>
        </w:rPr>
      </w:pPr>
      <w:r w:rsidRPr="009665DE">
        <w:rPr>
          <w:color w:val="000000" w:themeColor="text1"/>
        </w:rPr>
        <w:t>Принимают</w:t>
      </w:r>
      <w:r w:rsidRPr="009665DE">
        <w:rPr>
          <w:color w:val="000000" w:themeColor="text1"/>
          <w:spacing w:val="-4"/>
        </w:rPr>
        <w:t xml:space="preserve"> </w:t>
      </w:r>
      <w:r w:rsidRPr="009665DE">
        <w:rPr>
          <w:color w:val="000000" w:themeColor="text1"/>
        </w:rPr>
        <w:t>участие</w:t>
      </w:r>
      <w:r w:rsidRPr="009665DE">
        <w:rPr>
          <w:color w:val="000000" w:themeColor="text1"/>
          <w:spacing w:val="-4"/>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разработке</w:t>
      </w:r>
      <w:r w:rsidRPr="009665DE">
        <w:rPr>
          <w:color w:val="000000" w:themeColor="text1"/>
          <w:spacing w:val="-4"/>
        </w:rPr>
        <w:t xml:space="preserve"> </w:t>
      </w:r>
      <w:r w:rsidRPr="009665DE">
        <w:rPr>
          <w:color w:val="000000" w:themeColor="text1"/>
        </w:rPr>
        <w:t>инструкций</w:t>
      </w:r>
      <w:r w:rsidRPr="009665DE">
        <w:rPr>
          <w:color w:val="000000" w:themeColor="text1"/>
          <w:spacing w:val="-1"/>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rPr>
        <w:t>труда</w:t>
      </w:r>
      <w:r w:rsidRPr="009665DE">
        <w:rPr>
          <w:color w:val="000000" w:themeColor="text1"/>
          <w:spacing w:val="-3"/>
        </w:rPr>
        <w:t xml:space="preserve"> </w:t>
      </w:r>
      <w:r w:rsidRPr="009665DE">
        <w:rPr>
          <w:color w:val="000000" w:themeColor="text1"/>
        </w:rPr>
        <w:t>для</w:t>
      </w:r>
      <w:r w:rsidRPr="009665DE">
        <w:rPr>
          <w:color w:val="000000" w:themeColor="text1"/>
          <w:spacing w:val="-3"/>
        </w:rPr>
        <w:t xml:space="preserve"> </w:t>
      </w:r>
      <w:r w:rsidR="002B1663">
        <w:rPr>
          <w:color w:val="000000" w:themeColor="text1"/>
          <w:spacing w:val="-3"/>
        </w:rPr>
        <w:t>воспитанников</w:t>
      </w:r>
      <w:r w:rsidRPr="009665DE">
        <w:rPr>
          <w:color w:val="000000" w:themeColor="text1"/>
          <w:spacing w:val="-2"/>
        </w:rPr>
        <w:t>.</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Соблюдают и принимают меры по выполнению санитарно-гигиенических норм, требований, правил по охране труда, пожарной безопасности</w:t>
      </w:r>
      <w:r w:rsidR="002B1663">
        <w:rPr>
          <w:color w:val="000000" w:themeColor="text1"/>
        </w:rPr>
        <w:t xml:space="preserve"> в учреждении и вне его при про</w:t>
      </w:r>
      <w:r w:rsidRPr="009665DE">
        <w:rPr>
          <w:color w:val="000000" w:themeColor="text1"/>
        </w:rPr>
        <w:t xml:space="preserve">ведении </w:t>
      </w:r>
      <w:r w:rsidR="002B1663">
        <w:rPr>
          <w:color w:val="000000" w:themeColor="text1"/>
        </w:rPr>
        <w:t xml:space="preserve">мероприятий в не территории детского сада. </w:t>
      </w:r>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 xml:space="preserve">Проводят с воспитанниками мероприятия по предупреждению травматизма, </w:t>
      </w:r>
      <w:r w:rsidRPr="009665DE">
        <w:rPr>
          <w:color w:val="000000" w:themeColor="text1"/>
        </w:rPr>
        <w:lastRenderedPageBreak/>
        <w:t xml:space="preserve">дорожно-транспортных происшествий и </w:t>
      </w:r>
      <w:proofErr w:type="gramStart"/>
      <w:r w:rsidRPr="009665DE">
        <w:rPr>
          <w:color w:val="000000" w:themeColor="text1"/>
        </w:rPr>
        <w:t>т.п..</w:t>
      </w:r>
      <w:proofErr w:type="gramEnd"/>
    </w:p>
    <w:p w:rsidR="00745C55" w:rsidRPr="009665DE" w:rsidRDefault="00745C55" w:rsidP="00F84152">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Незамедлительно</w:t>
      </w:r>
      <w:r w:rsidRPr="009665DE">
        <w:rPr>
          <w:color w:val="000000" w:themeColor="text1"/>
          <w:spacing w:val="-15"/>
        </w:rPr>
        <w:t xml:space="preserve"> </w:t>
      </w:r>
      <w:r w:rsidRPr="009665DE">
        <w:rPr>
          <w:color w:val="000000" w:themeColor="text1"/>
        </w:rPr>
        <w:t>сообщают</w:t>
      </w:r>
      <w:r w:rsidRPr="009665DE">
        <w:rPr>
          <w:color w:val="000000" w:themeColor="text1"/>
          <w:spacing w:val="-15"/>
        </w:rPr>
        <w:t xml:space="preserve"> </w:t>
      </w:r>
      <w:r w:rsidRPr="009665DE">
        <w:rPr>
          <w:color w:val="000000" w:themeColor="text1"/>
        </w:rPr>
        <w:t>руководству</w:t>
      </w:r>
      <w:r w:rsidRPr="009665DE">
        <w:rPr>
          <w:color w:val="000000" w:themeColor="text1"/>
          <w:spacing w:val="-15"/>
        </w:rPr>
        <w:t xml:space="preserve"> </w:t>
      </w:r>
      <w:r w:rsidRPr="009665DE">
        <w:rPr>
          <w:color w:val="000000" w:themeColor="text1"/>
        </w:rPr>
        <w:t>учреждения</w:t>
      </w:r>
      <w:r w:rsidRPr="009665DE">
        <w:rPr>
          <w:color w:val="000000" w:themeColor="text1"/>
          <w:spacing w:val="-15"/>
        </w:rPr>
        <w:t xml:space="preserve"> </w:t>
      </w:r>
      <w:r w:rsidRPr="009665DE">
        <w:rPr>
          <w:color w:val="000000" w:themeColor="text1"/>
        </w:rPr>
        <w:t>о</w:t>
      </w:r>
      <w:r w:rsidRPr="009665DE">
        <w:rPr>
          <w:color w:val="000000" w:themeColor="text1"/>
          <w:spacing w:val="-15"/>
        </w:rPr>
        <w:t xml:space="preserve"> </w:t>
      </w:r>
      <w:r w:rsidRPr="009665DE">
        <w:rPr>
          <w:color w:val="000000" w:themeColor="text1"/>
        </w:rPr>
        <w:t>каждом</w:t>
      </w:r>
      <w:r w:rsidRPr="009665DE">
        <w:rPr>
          <w:color w:val="000000" w:themeColor="text1"/>
          <w:spacing w:val="-15"/>
        </w:rPr>
        <w:t xml:space="preserve"> </w:t>
      </w:r>
      <w:r w:rsidRPr="009665DE">
        <w:rPr>
          <w:color w:val="000000" w:themeColor="text1"/>
        </w:rPr>
        <w:t>несчастном</w:t>
      </w:r>
      <w:r w:rsidRPr="009665DE">
        <w:rPr>
          <w:color w:val="000000" w:themeColor="text1"/>
          <w:spacing w:val="-15"/>
        </w:rPr>
        <w:t xml:space="preserve"> </w:t>
      </w:r>
      <w:r w:rsidRPr="009665DE">
        <w:rPr>
          <w:color w:val="000000" w:themeColor="text1"/>
        </w:rPr>
        <w:t>случае, происше</w:t>
      </w:r>
      <w:r w:rsidR="00107B0F">
        <w:rPr>
          <w:color w:val="000000" w:themeColor="text1"/>
        </w:rPr>
        <w:t>дшем с работником,</w:t>
      </w:r>
      <w:r w:rsidRPr="009665DE">
        <w:rPr>
          <w:color w:val="000000" w:themeColor="text1"/>
        </w:rPr>
        <w:t xml:space="preserve"> воспитанником, принимают меры по оказанию первой помощи.</w:t>
      </w:r>
    </w:p>
    <w:p w:rsidR="00107B0F" w:rsidRDefault="00745C55" w:rsidP="00107B0F">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Вносят</w:t>
      </w:r>
      <w:r w:rsidRPr="009665DE">
        <w:rPr>
          <w:color w:val="000000" w:themeColor="text1"/>
          <w:spacing w:val="-13"/>
        </w:rPr>
        <w:t xml:space="preserve"> </w:t>
      </w:r>
      <w:r w:rsidRPr="009665DE">
        <w:rPr>
          <w:color w:val="000000" w:themeColor="text1"/>
        </w:rPr>
        <w:t>предложения</w:t>
      </w:r>
      <w:r w:rsidRPr="009665DE">
        <w:rPr>
          <w:color w:val="000000" w:themeColor="text1"/>
          <w:spacing w:val="-14"/>
        </w:rPr>
        <w:t xml:space="preserve"> </w:t>
      </w:r>
      <w:r w:rsidRPr="009665DE">
        <w:rPr>
          <w:color w:val="000000" w:themeColor="text1"/>
        </w:rPr>
        <w:t>по</w:t>
      </w:r>
      <w:r w:rsidRPr="009665DE">
        <w:rPr>
          <w:color w:val="000000" w:themeColor="text1"/>
          <w:spacing w:val="-14"/>
        </w:rPr>
        <w:t xml:space="preserve"> </w:t>
      </w:r>
      <w:r w:rsidRPr="009665DE">
        <w:rPr>
          <w:color w:val="000000" w:themeColor="text1"/>
        </w:rPr>
        <w:t>улучшению</w:t>
      </w:r>
      <w:r w:rsidRPr="009665DE">
        <w:rPr>
          <w:color w:val="000000" w:themeColor="text1"/>
          <w:spacing w:val="-11"/>
        </w:rPr>
        <w:t xml:space="preserve"> </w:t>
      </w:r>
      <w:r w:rsidRPr="009665DE">
        <w:rPr>
          <w:color w:val="000000" w:themeColor="text1"/>
        </w:rPr>
        <w:t>условий</w:t>
      </w:r>
      <w:r w:rsidRPr="009665DE">
        <w:rPr>
          <w:color w:val="000000" w:themeColor="text1"/>
          <w:spacing w:val="-13"/>
        </w:rPr>
        <w:t xml:space="preserve"> </w:t>
      </w:r>
      <w:r w:rsidRPr="009665DE">
        <w:rPr>
          <w:color w:val="000000" w:themeColor="text1"/>
        </w:rPr>
        <w:t>охраны</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при</w:t>
      </w:r>
      <w:r w:rsidRPr="009665DE">
        <w:rPr>
          <w:color w:val="000000" w:themeColor="text1"/>
          <w:spacing w:val="-13"/>
        </w:rPr>
        <w:t xml:space="preserve"> </w:t>
      </w:r>
      <w:r w:rsidRPr="009665DE">
        <w:rPr>
          <w:color w:val="000000" w:themeColor="text1"/>
        </w:rPr>
        <w:t>проведении</w:t>
      </w:r>
      <w:r w:rsidRPr="009665DE">
        <w:rPr>
          <w:color w:val="000000" w:themeColor="text1"/>
          <w:spacing w:val="-15"/>
        </w:rPr>
        <w:t xml:space="preserve"> </w:t>
      </w:r>
      <w:r w:rsidR="003A665C">
        <w:rPr>
          <w:color w:val="000000" w:themeColor="text1"/>
        </w:rPr>
        <w:t>образо</w:t>
      </w:r>
      <w:r w:rsidRPr="009665DE">
        <w:rPr>
          <w:color w:val="000000" w:themeColor="text1"/>
        </w:rPr>
        <w:t>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w:t>
      </w:r>
      <w:r w:rsidR="003A665C">
        <w:rPr>
          <w:color w:val="000000" w:themeColor="text1"/>
        </w:rPr>
        <w:t>ления, профессиональные заболе</w:t>
      </w:r>
      <w:r w:rsidRPr="009665DE">
        <w:rPr>
          <w:color w:val="000000" w:themeColor="text1"/>
        </w:rPr>
        <w:t>ва</w:t>
      </w:r>
      <w:r w:rsidR="00107B0F">
        <w:rPr>
          <w:color w:val="000000" w:themeColor="text1"/>
        </w:rPr>
        <w:t xml:space="preserve">ния) для работающих </w:t>
      </w:r>
      <w:r w:rsidRPr="009665DE">
        <w:rPr>
          <w:color w:val="000000" w:themeColor="text1"/>
        </w:rPr>
        <w:t>и воспитанников учреждения.</w:t>
      </w:r>
    </w:p>
    <w:p w:rsidR="00745C55" w:rsidRPr="00107B0F" w:rsidRDefault="00745C55" w:rsidP="00107B0F">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107B0F">
        <w:rPr>
          <w:color w:val="000000" w:themeColor="text1"/>
        </w:rPr>
        <w:t>Несут</w:t>
      </w:r>
      <w:r w:rsidRPr="00107B0F">
        <w:rPr>
          <w:color w:val="000000" w:themeColor="text1"/>
          <w:spacing w:val="-4"/>
        </w:rPr>
        <w:t xml:space="preserve"> </w:t>
      </w:r>
      <w:r w:rsidRPr="00107B0F">
        <w:rPr>
          <w:color w:val="000000" w:themeColor="text1"/>
        </w:rPr>
        <w:t>ответственность</w:t>
      </w:r>
      <w:r w:rsidRPr="00107B0F">
        <w:rPr>
          <w:color w:val="000000" w:themeColor="text1"/>
          <w:spacing w:val="-3"/>
        </w:rPr>
        <w:t xml:space="preserve"> </w:t>
      </w:r>
      <w:r w:rsidRPr="00107B0F">
        <w:rPr>
          <w:color w:val="000000" w:themeColor="text1"/>
          <w:spacing w:val="-5"/>
        </w:rPr>
        <w:t>за</w:t>
      </w:r>
      <w:r w:rsidR="00107B0F" w:rsidRPr="00107B0F">
        <w:rPr>
          <w:color w:val="000000" w:themeColor="text1"/>
          <w:spacing w:val="-5"/>
        </w:rPr>
        <w:t xml:space="preserve"> </w:t>
      </w:r>
      <w:r w:rsidRPr="00107B0F">
        <w:rPr>
          <w:color w:val="000000" w:themeColor="text1"/>
        </w:rPr>
        <w:t xml:space="preserve">несчастные случаи, происшедшее с </w:t>
      </w:r>
      <w:r w:rsidR="00107B0F" w:rsidRPr="00107B0F">
        <w:rPr>
          <w:color w:val="000000" w:themeColor="text1"/>
        </w:rPr>
        <w:t>воспитанниками во время об</w:t>
      </w:r>
      <w:r w:rsidRPr="00107B0F">
        <w:rPr>
          <w:color w:val="000000" w:themeColor="text1"/>
        </w:rPr>
        <w:t>разовательного процесса</w:t>
      </w:r>
      <w:r w:rsidRPr="00107B0F">
        <w:rPr>
          <w:color w:val="000000" w:themeColor="text1"/>
          <w:spacing w:val="-1"/>
        </w:rPr>
        <w:t xml:space="preserve"> </w:t>
      </w:r>
      <w:r w:rsidRPr="00107B0F">
        <w:rPr>
          <w:color w:val="000000" w:themeColor="text1"/>
        </w:rPr>
        <w:t>в</w:t>
      </w:r>
      <w:r w:rsidRPr="00107B0F">
        <w:rPr>
          <w:color w:val="000000" w:themeColor="text1"/>
          <w:spacing w:val="-1"/>
        </w:rPr>
        <w:t xml:space="preserve"> </w:t>
      </w:r>
      <w:r w:rsidRPr="00107B0F">
        <w:rPr>
          <w:color w:val="000000" w:themeColor="text1"/>
        </w:rPr>
        <w:t>результате</w:t>
      </w:r>
      <w:r w:rsidRPr="00107B0F">
        <w:rPr>
          <w:color w:val="000000" w:themeColor="text1"/>
          <w:spacing w:val="-1"/>
        </w:rPr>
        <w:t xml:space="preserve"> </w:t>
      </w:r>
      <w:r w:rsidRPr="00107B0F">
        <w:rPr>
          <w:color w:val="000000" w:themeColor="text1"/>
        </w:rPr>
        <w:t>нарушения норм</w:t>
      </w:r>
      <w:r w:rsidRPr="00107B0F">
        <w:rPr>
          <w:color w:val="000000" w:themeColor="text1"/>
          <w:spacing w:val="-1"/>
        </w:rPr>
        <w:t xml:space="preserve"> </w:t>
      </w:r>
      <w:r w:rsidRPr="00107B0F">
        <w:rPr>
          <w:color w:val="000000" w:themeColor="text1"/>
        </w:rPr>
        <w:t>и правил охраны</w:t>
      </w:r>
      <w:r w:rsidRPr="00107B0F">
        <w:rPr>
          <w:color w:val="000000" w:themeColor="text1"/>
          <w:spacing w:val="-1"/>
        </w:rPr>
        <w:t xml:space="preserve"> </w:t>
      </w:r>
      <w:r w:rsidRPr="00107B0F">
        <w:rPr>
          <w:color w:val="000000" w:themeColor="text1"/>
        </w:rPr>
        <w:t>труда, в соответствии с действующим законодательством.</w:t>
      </w:r>
    </w:p>
    <w:p w:rsidR="00433E2A" w:rsidRPr="009665DE" w:rsidRDefault="00433E2A" w:rsidP="00107B0F">
      <w:pPr>
        <w:pStyle w:val="aff1"/>
        <w:widowControl w:val="0"/>
        <w:numPr>
          <w:ilvl w:val="2"/>
          <w:numId w:val="99"/>
        </w:numPr>
        <w:tabs>
          <w:tab w:val="left" w:pos="567"/>
          <w:tab w:val="left" w:pos="851"/>
          <w:tab w:val="left" w:pos="1134"/>
        </w:tabs>
        <w:autoSpaceDE w:val="0"/>
        <w:autoSpaceDN w:val="0"/>
        <w:ind w:left="0" w:right="51" w:firstLine="426"/>
        <w:jc w:val="both"/>
        <w:rPr>
          <w:color w:val="000000" w:themeColor="text1"/>
        </w:rPr>
      </w:pPr>
      <w:r w:rsidRPr="009665DE">
        <w:rPr>
          <w:color w:val="000000" w:themeColor="text1"/>
        </w:rPr>
        <w:t>Осуществляют контроль за состоянием рабочих мест, учебного о</w:t>
      </w:r>
      <w:r w:rsidR="00107B0F">
        <w:rPr>
          <w:color w:val="000000" w:themeColor="text1"/>
        </w:rPr>
        <w:t xml:space="preserve">борудования, наглядных пособий </w:t>
      </w:r>
      <w:r w:rsidRPr="009665DE">
        <w:rPr>
          <w:color w:val="000000" w:themeColor="text1"/>
        </w:rPr>
        <w:t>и др. средств обучения.</w:t>
      </w:r>
    </w:p>
    <w:p w:rsidR="00433E2A" w:rsidRPr="009665DE" w:rsidRDefault="00433E2A" w:rsidP="00107B0F">
      <w:pPr>
        <w:pStyle w:val="aff1"/>
        <w:widowControl w:val="0"/>
        <w:numPr>
          <w:ilvl w:val="2"/>
          <w:numId w:val="99"/>
        </w:numPr>
        <w:tabs>
          <w:tab w:val="left" w:pos="567"/>
          <w:tab w:val="left" w:pos="851"/>
          <w:tab w:val="left" w:pos="1134"/>
          <w:tab w:val="left" w:pos="1276"/>
        </w:tabs>
        <w:autoSpaceDE w:val="0"/>
        <w:autoSpaceDN w:val="0"/>
        <w:ind w:left="0" w:right="51" w:firstLine="426"/>
        <w:jc w:val="both"/>
        <w:rPr>
          <w:color w:val="000000" w:themeColor="text1"/>
        </w:rPr>
      </w:pPr>
      <w:r w:rsidRPr="009665DE">
        <w:rPr>
          <w:color w:val="000000" w:themeColor="text1"/>
        </w:rPr>
        <w:t>Не допускают проведение учебных занятий в необорудованных для этих целей и не принятых в эксплуатацию помещениях.</w:t>
      </w:r>
    </w:p>
    <w:p w:rsidR="00CB5864" w:rsidRDefault="00433E2A"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9665DE">
        <w:rPr>
          <w:color w:val="000000" w:themeColor="text1"/>
        </w:rPr>
        <w:t>Своевременно проводят инструктажи с обучающимися и воспитанниками по охране труда и их регистрацию в журнале.</w:t>
      </w:r>
    </w:p>
    <w:p w:rsidR="00CB5864" w:rsidRDefault="00433E2A"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 xml:space="preserve">Не допускает на занятия по физической культуре </w:t>
      </w:r>
      <w:r w:rsidR="00CB5864">
        <w:rPr>
          <w:color w:val="000000" w:themeColor="text1"/>
        </w:rPr>
        <w:t xml:space="preserve">воспитанников </w:t>
      </w:r>
      <w:r w:rsidRPr="00CB5864">
        <w:rPr>
          <w:color w:val="000000" w:themeColor="text1"/>
        </w:rPr>
        <w:t>после перенесенной болезни без справки-разрешения врача;</w:t>
      </w:r>
    </w:p>
    <w:p w:rsidR="00CB5864" w:rsidRDefault="00433E2A"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Обеспечивает безопасную транспортировку снарядов, матов, ковриков и другого имущества спортивного зала;</w:t>
      </w:r>
    </w:p>
    <w:p w:rsidR="00CB5864" w:rsidRDefault="00F31514" w:rsidP="00CB5864">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Несет личную ответственность за нарушение норм гигиены и правил техники безопасности учащимися;</w:t>
      </w:r>
    </w:p>
    <w:p w:rsidR="00EB3B6D" w:rsidRDefault="00F31514" w:rsidP="00EB3B6D">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CB5864">
        <w:rPr>
          <w:color w:val="000000" w:themeColor="text1"/>
        </w:rPr>
        <w:t xml:space="preserve">Добивается обеспечения </w:t>
      </w:r>
      <w:r w:rsidR="00CB5864">
        <w:rPr>
          <w:color w:val="000000" w:themeColor="text1"/>
        </w:rPr>
        <w:t xml:space="preserve">групп и </w:t>
      </w:r>
      <w:r w:rsidRPr="00CB5864">
        <w:rPr>
          <w:color w:val="000000" w:themeColor="text1"/>
        </w:rPr>
        <w:t>кабинет</w:t>
      </w:r>
      <w:r w:rsidR="00CB5864">
        <w:rPr>
          <w:color w:val="000000" w:themeColor="text1"/>
        </w:rPr>
        <w:t>ов</w:t>
      </w:r>
      <w:r w:rsidRPr="00CB5864">
        <w:rPr>
          <w:color w:val="000000" w:themeColor="text1"/>
        </w:rPr>
        <w:t xml:space="preserve"> первичными средствами пожаротушения и организовывает эвакуаци</w:t>
      </w:r>
      <w:r w:rsidR="00CB5864">
        <w:rPr>
          <w:color w:val="000000" w:themeColor="text1"/>
        </w:rPr>
        <w:t xml:space="preserve">ю воспитанников </w:t>
      </w:r>
      <w:r w:rsidRPr="00CB5864">
        <w:rPr>
          <w:color w:val="000000" w:themeColor="text1"/>
        </w:rPr>
        <w:t>при пожаре.</w:t>
      </w:r>
    </w:p>
    <w:p w:rsidR="001F776C" w:rsidRDefault="00F31514" w:rsidP="001F776C">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EB3B6D">
        <w:rPr>
          <w:color w:val="000000" w:themeColor="text1"/>
        </w:rPr>
        <w:t>По</w:t>
      </w:r>
      <w:r w:rsidRPr="00EB3B6D">
        <w:rPr>
          <w:color w:val="000000" w:themeColor="text1"/>
          <w:spacing w:val="-6"/>
        </w:rPr>
        <w:t xml:space="preserve"> </w:t>
      </w:r>
      <w:r w:rsidRPr="00EB3B6D">
        <w:rPr>
          <w:color w:val="000000" w:themeColor="text1"/>
        </w:rPr>
        <w:t>окончании</w:t>
      </w:r>
      <w:r w:rsidRPr="00EB3B6D">
        <w:rPr>
          <w:color w:val="000000" w:themeColor="text1"/>
          <w:spacing w:val="-6"/>
        </w:rPr>
        <w:t xml:space="preserve"> </w:t>
      </w:r>
      <w:r w:rsidRPr="00EB3B6D">
        <w:rPr>
          <w:color w:val="000000" w:themeColor="text1"/>
        </w:rPr>
        <w:t>работы</w:t>
      </w:r>
      <w:r w:rsidRPr="00EB3B6D">
        <w:rPr>
          <w:color w:val="000000" w:themeColor="text1"/>
          <w:spacing w:val="-8"/>
        </w:rPr>
        <w:t xml:space="preserve"> </w:t>
      </w:r>
      <w:r w:rsidRPr="00EB3B6D">
        <w:rPr>
          <w:color w:val="000000" w:themeColor="text1"/>
        </w:rPr>
        <w:t>проверяет</w:t>
      </w:r>
      <w:r w:rsidRPr="00EB3B6D">
        <w:rPr>
          <w:color w:val="000000" w:themeColor="text1"/>
          <w:spacing w:val="-6"/>
        </w:rPr>
        <w:t xml:space="preserve"> </w:t>
      </w:r>
      <w:r w:rsidRPr="00EB3B6D">
        <w:rPr>
          <w:color w:val="000000" w:themeColor="text1"/>
        </w:rPr>
        <w:t>выключение</w:t>
      </w:r>
      <w:r w:rsidRPr="00EB3B6D">
        <w:rPr>
          <w:color w:val="000000" w:themeColor="text1"/>
          <w:spacing w:val="-7"/>
        </w:rPr>
        <w:t xml:space="preserve"> </w:t>
      </w:r>
      <w:r w:rsidRPr="00EB3B6D">
        <w:rPr>
          <w:color w:val="000000" w:themeColor="text1"/>
        </w:rPr>
        <w:t>электроприборов,</w:t>
      </w:r>
      <w:r w:rsidRPr="00EB3B6D">
        <w:rPr>
          <w:color w:val="000000" w:themeColor="text1"/>
          <w:spacing w:val="-8"/>
        </w:rPr>
        <w:t xml:space="preserve"> </w:t>
      </w:r>
      <w:r w:rsidRPr="00EB3B6D">
        <w:rPr>
          <w:color w:val="000000" w:themeColor="text1"/>
        </w:rPr>
        <w:t>закрывает</w:t>
      </w:r>
      <w:r w:rsidR="001F776C">
        <w:rPr>
          <w:color w:val="000000" w:themeColor="text1"/>
          <w:spacing w:val="-6"/>
        </w:rPr>
        <w:t xml:space="preserve"> </w:t>
      </w:r>
      <w:r w:rsidRPr="00EB3B6D">
        <w:rPr>
          <w:color w:val="000000" w:themeColor="text1"/>
        </w:rPr>
        <w:t>водопроводные краны;</w:t>
      </w:r>
    </w:p>
    <w:p w:rsidR="001F776C" w:rsidRDefault="00F31514" w:rsidP="001F776C">
      <w:pPr>
        <w:pStyle w:val="aff1"/>
        <w:widowControl w:val="0"/>
        <w:numPr>
          <w:ilvl w:val="2"/>
          <w:numId w:val="99"/>
        </w:numPr>
        <w:tabs>
          <w:tab w:val="left" w:pos="567"/>
          <w:tab w:val="left" w:pos="851"/>
          <w:tab w:val="left" w:pos="1134"/>
          <w:tab w:val="left" w:pos="1418"/>
        </w:tabs>
        <w:autoSpaceDE w:val="0"/>
        <w:autoSpaceDN w:val="0"/>
        <w:ind w:left="0" w:firstLine="426"/>
        <w:jc w:val="both"/>
        <w:rPr>
          <w:color w:val="000000" w:themeColor="text1"/>
        </w:rPr>
      </w:pPr>
      <w:r w:rsidRPr="001F776C">
        <w:rPr>
          <w:color w:val="000000" w:themeColor="text1"/>
        </w:rPr>
        <w:t>Не допускает прокладки самодельных удлинителей и переносок с нарушенной изоляцией электропроводок;</w:t>
      </w:r>
    </w:p>
    <w:p w:rsidR="00745C55" w:rsidRPr="009665DE" w:rsidRDefault="00745C55" w:rsidP="000B224A">
      <w:pPr>
        <w:pStyle w:val="aff1"/>
        <w:widowControl w:val="0"/>
        <w:numPr>
          <w:ilvl w:val="1"/>
          <w:numId w:val="99"/>
        </w:numPr>
        <w:tabs>
          <w:tab w:val="left" w:pos="567"/>
          <w:tab w:val="left" w:pos="851"/>
          <w:tab w:val="left" w:pos="993"/>
          <w:tab w:val="left" w:pos="1524"/>
        </w:tabs>
        <w:autoSpaceDE w:val="0"/>
        <w:autoSpaceDN w:val="0"/>
        <w:ind w:left="0" w:firstLine="426"/>
        <w:jc w:val="both"/>
        <w:rPr>
          <w:b/>
          <w:color w:val="000000" w:themeColor="text1"/>
        </w:rPr>
      </w:pPr>
      <w:r w:rsidRPr="009665DE">
        <w:rPr>
          <w:b/>
          <w:color w:val="000000" w:themeColor="text1"/>
        </w:rPr>
        <w:t xml:space="preserve">Обязанности по охране труда учебно-вспомогательного и обслуживающего </w:t>
      </w:r>
      <w:r w:rsidRPr="009665DE">
        <w:rPr>
          <w:b/>
          <w:color w:val="000000" w:themeColor="text1"/>
          <w:spacing w:val="-2"/>
        </w:rPr>
        <w:t>персонала</w:t>
      </w:r>
    </w:p>
    <w:p w:rsidR="00745C55" w:rsidRPr="009665DE" w:rsidRDefault="00745C55" w:rsidP="00F84152">
      <w:pPr>
        <w:pStyle w:val="aff1"/>
        <w:widowControl w:val="0"/>
        <w:numPr>
          <w:ilvl w:val="2"/>
          <w:numId w:val="99"/>
        </w:numPr>
        <w:tabs>
          <w:tab w:val="left" w:pos="567"/>
          <w:tab w:val="left" w:pos="851"/>
          <w:tab w:val="left" w:pos="1134"/>
          <w:tab w:val="left" w:pos="1627"/>
        </w:tabs>
        <w:autoSpaceDE w:val="0"/>
        <w:autoSpaceDN w:val="0"/>
        <w:ind w:left="0" w:firstLine="426"/>
        <w:jc w:val="both"/>
        <w:rPr>
          <w:color w:val="000000" w:themeColor="text1"/>
        </w:rPr>
      </w:pPr>
      <w:r w:rsidRPr="009665DE">
        <w:rPr>
          <w:color w:val="000000" w:themeColor="text1"/>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745C55" w:rsidRPr="009665DE" w:rsidRDefault="00745C55" w:rsidP="00F84152">
      <w:pPr>
        <w:pStyle w:val="aff1"/>
        <w:widowControl w:val="0"/>
        <w:numPr>
          <w:ilvl w:val="2"/>
          <w:numId w:val="99"/>
        </w:numPr>
        <w:tabs>
          <w:tab w:val="left" w:pos="567"/>
          <w:tab w:val="left" w:pos="851"/>
          <w:tab w:val="left" w:pos="1134"/>
          <w:tab w:val="left" w:pos="1606"/>
        </w:tabs>
        <w:autoSpaceDE w:val="0"/>
        <w:autoSpaceDN w:val="0"/>
        <w:ind w:left="0" w:firstLine="426"/>
        <w:jc w:val="both"/>
        <w:rPr>
          <w:color w:val="000000" w:themeColor="text1"/>
        </w:rPr>
      </w:pPr>
      <w:r w:rsidRPr="009665DE">
        <w:rPr>
          <w:color w:val="000000" w:themeColor="text1"/>
        </w:rPr>
        <w:t>Своевременно</w:t>
      </w:r>
      <w:r w:rsidRPr="009665DE">
        <w:rPr>
          <w:color w:val="000000" w:themeColor="text1"/>
          <w:spacing w:val="-15"/>
        </w:rPr>
        <w:t xml:space="preserve"> </w:t>
      </w:r>
      <w:r w:rsidRPr="009665DE">
        <w:rPr>
          <w:color w:val="000000" w:themeColor="text1"/>
        </w:rPr>
        <w:t>проходить</w:t>
      </w:r>
      <w:r w:rsidRPr="009665DE">
        <w:rPr>
          <w:color w:val="000000" w:themeColor="text1"/>
          <w:spacing w:val="-15"/>
        </w:rPr>
        <w:t xml:space="preserve"> </w:t>
      </w:r>
      <w:r w:rsidRPr="009665DE">
        <w:rPr>
          <w:color w:val="000000" w:themeColor="text1"/>
        </w:rPr>
        <w:t>обучение</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проверку</w:t>
      </w:r>
      <w:r w:rsidRPr="009665DE">
        <w:rPr>
          <w:color w:val="000000" w:themeColor="text1"/>
          <w:spacing w:val="-15"/>
        </w:rPr>
        <w:t xml:space="preserve"> </w:t>
      </w:r>
      <w:r w:rsidRPr="009665DE">
        <w:rPr>
          <w:color w:val="000000" w:themeColor="text1"/>
        </w:rPr>
        <w:t>знаний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охране</w:t>
      </w:r>
      <w:r w:rsidRPr="009665DE">
        <w:rPr>
          <w:color w:val="000000" w:themeColor="text1"/>
          <w:spacing w:val="-15"/>
        </w:rPr>
        <w:t xml:space="preserve"> </w:t>
      </w:r>
      <w:r w:rsidRPr="009665DE">
        <w:rPr>
          <w:color w:val="000000" w:themeColor="text1"/>
        </w:rPr>
        <w:t>труда,</w:t>
      </w:r>
      <w:r w:rsidRPr="009665DE">
        <w:rPr>
          <w:color w:val="000000" w:themeColor="text1"/>
          <w:spacing w:val="-15"/>
        </w:rPr>
        <w:t xml:space="preserve"> </w:t>
      </w:r>
      <w:r w:rsidRPr="009665DE">
        <w:rPr>
          <w:color w:val="000000" w:themeColor="text1"/>
        </w:rPr>
        <w:t xml:space="preserve">медицинские </w:t>
      </w:r>
      <w:r w:rsidRPr="009665DE">
        <w:rPr>
          <w:color w:val="000000" w:themeColor="text1"/>
          <w:spacing w:val="-2"/>
        </w:rPr>
        <w:t>осмотры.</w:t>
      </w:r>
    </w:p>
    <w:p w:rsidR="00745C55" w:rsidRPr="009665DE" w:rsidRDefault="00745C55" w:rsidP="00F84152">
      <w:pPr>
        <w:pStyle w:val="aff1"/>
        <w:widowControl w:val="0"/>
        <w:numPr>
          <w:ilvl w:val="2"/>
          <w:numId w:val="99"/>
        </w:numPr>
        <w:tabs>
          <w:tab w:val="left" w:pos="567"/>
          <w:tab w:val="left" w:pos="851"/>
          <w:tab w:val="left" w:pos="1134"/>
          <w:tab w:val="left" w:pos="1708"/>
        </w:tabs>
        <w:autoSpaceDE w:val="0"/>
        <w:autoSpaceDN w:val="0"/>
        <w:ind w:left="0" w:firstLine="426"/>
        <w:jc w:val="both"/>
        <w:rPr>
          <w:color w:val="000000" w:themeColor="text1"/>
        </w:rPr>
      </w:pPr>
      <w:r w:rsidRPr="009665DE">
        <w:rPr>
          <w:color w:val="000000" w:themeColor="text1"/>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745C55" w:rsidRPr="009665DE" w:rsidRDefault="00745C55" w:rsidP="00F84152">
      <w:pPr>
        <w:pStyle w:val="aff1"/>
        <w:widowControl w:val="0"/>
        <w:numPr>
          <w:ilvl w:val="2"/>
          <w:numId w:val="99"/>
        </w:numPr>
        <w:tabs>
          <w:tab w:val="left" w:pos="567"/>
          <w:tab w:val="left" w:pos="851"/>
          <w:tab w:val="left" w:pos="1134"/>
          <w:tab w:val="left" w:pos="1651"/>
        </w:tabs>
        <w:autoSpaceDE w:val="0"/>
        <w:autoSpaceDN w:val="0"/>
        <w:ind w:left="0" w:firstLine="426"/>
        <w:jc w:val="both"/>
        <w:rPr>
          <w:color w:val="000000" w:themeColor="text1"/>
        </w:rPr>
      </w:pPr>
      <w:r w:rsidRPr="009665DE">
        <w:rPr>
          <w:color w:val="000000" w:themeColor="text1"/>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9665DE">
        <w:rPr>
          <w:color w:val="000000" w:themeColor="text1"/>
          <w:spacing w:val="-2"/>
        </w:rPr>
        <w:t>руководителю.</w:t>
      </w:r>
    </w:p>
    <w:p w:rsidR="00745C55" w:rsidRPr="009665DE" w:rsidRDefault="00745C55" w:rsidP="00F84152">
      <w:pPr>
        <w:pStyle w:val="aff1"/>
        <w:widowControl w:val="0"/>
        <w:numPr>
          <w:ilvl w:val="2"/>
          <w:numId w:val="99"/>
        </w:numPr>
        <w:tabs>
          <w:tab w:val="left" w:pos="567"/>
          <w:tab w:val="left" w:pos="851"/>
          <w:tab w:val="left" w:pos="1134"/>
          <w:tab w:val="left" w:pos="1653"/>
        </w:tabs>
        <w:autoSpaceDE w:val="0"/>
        <w:autoSpaceDN w:val="0"/>
        <w:ind w:left="0" w:firstLine="426"/>
        <w:jc w:val="both"/>
        <w:rPr>
          <w:color w:val="000000" w:themeColor="text1"/>
        </w:rPr>
      </w:pPr>
      <w:r w:rsidRPr="009665DE">
        <w:rPr>
          <w:color w:val="000000" w:themeColor="text1"/>
        </w:rPr>
        <w:t>Во время работы выполнять правила и инструкции по охране труда и пожарной безопасности по своей специальности (работе).</w:t>
      </w:r>
    </w:p>
    <w:p w:rsidR="00745C55" w:rsidRPr="001F776C" w:rsidRDefault="00745C55" w:rsidP="001F776C">
      <w:pPr>
        <w:pStyle w:val="aff1"/>
        <w:widowControl w:val="0"/>
        <w:numPr>
          <w:ilvl w:val="1"/>
          <w:numId w:val="99"/>
        </w:numPr>
        <w:tabs>
          <w:tab w:val="left" w:pos="567"/>
          <w:tab w:val="left" w:pos="851"/>
          <w:tab w:val="left" w:pos="1134"/>
          <w:tab w:val="left" w:pos="1379"/>
        </w:tabs>
        <w:autoSpaceDE w:val="0"/>
        <w:autoSpaceDN w:val="0"/>
        <w:ind w:left="0" w:firstLine="426"/>
        <w:jc w:val="both"/>
        <w:rPr>
          <w:b/>
          <w:color w:val="000000" w:themeColor="text1"/>
        </w:rPr>
      </w:pPr>
      <w:r w:rsidRPr="001F776C">
        <w:rPr>
          <w:b/>
          <w:color w:val="000000" w:themeColor="text1"/>
        </w:rPr>
        <w:t>Обязанности</w:t>
      </w:r>
      <w:r w:rsidRPr="001F776C">
        <w:rPr>
          <w:b/>
          <w:color w:val="000000" w:themeColor="text1"/>
          <w:spacing w:val="-6"/>
        </w:rPr>
        <w:t xml:space="preserve"> </w:t>
      </w:r>
      <w:r w:rsidRPr="001F776C">
        <w:rPr>
          <w:b/>
          <w:color w:val="000000" w:themeColor="text1"/>
        </w:rPr>
        <w:t>по</w:t>
      </w:r>
      <w:r w:rsidRPr="001F776C">
        <w:rPr>
          <w:b/>
          <w:color w:val="000000" w:themeColor="text1"/>
          <w:spacing w:val="-4"/>
        </w:rPr>
        <w:t xml:space="preserve"> </w:t>
      </w:r>
      <w:r w:rsidRPr="001F776C">
        <w:rPr>
          <w:b/>
          <w:color w:val="000000" w:themeColor="text1"/>
        </w:rPr>
        <w:t>охране</w:t>
      </w:r>
      <w:r w:rsidRPr="001F776C">
        <w:rPr>
          <w:b/>
          <w:color w:val="000000" w:themeColor="text1"/>
          <w:spacing w:val="-4"/>
        </w:rPr>
        <w:t xml:space="preserve"> </w:t>
      </w:r>
      <w:r w:rsidRPr="001F776C">
        <w:rPr>
          <w:b/>
          <w:color w:val="000000" w:themeColor="text1"/>
        </w:rPr>
        <w:t>труда</w:t>
      </w:r>
      <w:r w:rsidRPr="001F776C">
        <w:rPr>
          <w:b/>
          <w:color w:val="000000" w:themeColor="text1"/>
          <w:spacing w:val="-4"/>
        </w:rPr>
        <w:t xml:space="preserve"> </w:t>
      </w:r>
      <w:r w:rsidRPr="001F776C">
        <w:rPr>
          <w:b/>
          <w:color w:val="000000" w:themeColor="text1"/>
        </w:rPr>
        <w:t>ответственного</w:t>
      </w:r>
      <w:r w:rsidRPr="001F776C">
        <w:rPr>
          <w:b/>
          <w:color w:val="000000" w:themeColor="text1"/>
          <w:spacing w:val="-3"/>
        </w:rPr>
        <w:t xml:space="preserve"> </w:t>
      </w:r>
      <w:r w:rsidRPr="001F776C">
        <w:rPr>
          <w:b/>
          <w:color w:val="000000" w:themeColor="text1"/>
        </w:rPr>
        <w:t>по</w:t>
      </w:r>
      <w:r w:rsidRPr="001F776C">
        <w:rPr>
          <w:b/>
          <w:color w:val="000000" w:themeColor="text1"/>
          <w:spacing w:val="-4"/>
        </w:rPr>
        <w:t xml:space="preserve"> </w:t>
      </w:r>
      <w:r w:rsidRPr="001F776C">
        <w:rPr>
          <w:b/>
          <w:color w:val="000000" w:themeColor="text1"/>
        </w:rPr>
        <w:t>охране</w:t>
      </w:r>
      <w:r w:rsidRPr="001F776C">
        <w:rPr>
          <w:b/>
          <w:color w:val="000000" w:themeColor="text1"/>
          <w:spacing w:val="-4"/>
        </w:rPr>
        <w:t xml:space="preserve"> </w:t>
      </w:r>
      <w:r w:rsidRPr="001F776C">
        <w:rPr>
          <w:b/>
          <w:color w:val="000000" w:themeColor="text1"/>
          <w:spacing w:val="-2"/>
        </w:rPr>
        <w:t>труда</w:t>
      </w:r>
    </w:p>
    <w:p w:rsidR="00745C55" w:rsidRPr="009665DE" w:rsidRDefault="00745C55" w:rsidP="001F776C">
      <w:pPr>
        <w:pStyle w:val="aff1"/>
        <w:widowControl w:val="0"/>
        <w:numPr>
          <w:ilvl w:val="2"/>
          <w:numId w:val="99"/>
        </w:numPr>
        <w:tabs>
          <w:tab w:val="left" w:pos="567"/>
          <w:tab w:val="left" w:pos="851"/>
          <w:tab w:val="left" w:pos="1134"/>
          <w:tab w:val="left" w:pos="1750"/>
        </w:tabs>
        <w:autoSpaceDE w:val="0"/>
        <w:autoSpaceDN w:val="0"/>
        <w:ind w:left="0" w:firstLine="426"/>
        <w:jc w:val="both"/>
        <w:rPr>
          <w:color w:val="000000" w:themeColor="text1"/>
        </w:rPr>
      </w:pPr>
      <w:r w:rsidRPr="009665DE">
        <w:rPr>
          <w:color w:val="000000" w:themeColor="text1"/>
        </w:rPr>
        <w:t>Участвует</w:t>
      </w:r>
      <w:r w:rsidRPr="009665DE">
        <w:rPr>
          <w:color w:val="000000" w:themeColor="text1"/>
          <w:spacing w:val="-5"/>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организации</w:t>
      </w:r>
      <w:r w:rsidRPr="009665DE">
        <w:rPr>
          <w:color w:val="000000" w:themeColor="text1"/>
          <w:spacing w:val="-2"/>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координации</w:t>
      </w:r>
      <w:r w:rsidRPr="009665DE">
        <w:rPr>
          <w:color w:val="000000" w:themeColor="text1"/>
          <w:spacing w:val="-2"/>
        </w:rPr>
        <w:t xml:space="preserve"> </w:t>
      </w:r>
      <w:r w:rsidRPr="009665DE">
        <w:rPr>
          <w:color w:val="000000" w:themeColor="text1"/>
        </w:rPr>
        <w:t>работ</w:t>
      </w:r>
      <w:r w:rsidRPr="009665DE">
        <w:rPr>
          <w:color w:val="000000" w:themeColor="text1"/>
          <w:spacing w:val="-3"/>
        </w:rPr>
        <w:t xml:space="preserve"> </w:t>
      </w:r>
      <w:r w:rsidRPr="009665DE">
        <w:rPr>
          <w:color w:val="000000" w:themeColor="text1"/>
        </w:rPr>
        <w:t>по</w:t>
      </w:r>
      <w:r w:rsidRPr="009665DE">
        <w:rPr>
          <w:color w:val="000000" w:themeColor="text1"/>
          <w:spacing w:val="-2"/>
        </w:rPr>
        <w:t xml:space="preserve"> </w:t>
      </w:r>
      <w:r w:rsidRPr="009665DE">
        <w:rPr>
          <w:color w:val="000000" w:themeColor="text1"/>
        </w:rPr>
        <w:t>охране</w:t>
      </w:r>
      <w:r w:rsidRPr="009665DE">
        <w:rPr>
          <w:color w:val="000000" w:themeColor="text1"/>
          <w:spacing w:val="1"/>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в</w:t>
      </w:r>
      <w:r w:rsidRPr="009665DE">
        <w:rPr>
          <w:color w:val="000000" w:themeColor="text1"/>
          <w:spacing w:val="2"/>
        </w:rPr>
        <w:t xml:space="preserve"> </w:t>
      </w:r>
      <w:r w:rsidRPr="009665DE">
        <w:rPr>
          <w:color w:val="000000" w:themeColor="text1"/>
          <w:spacing w:val="-2"/>
        </w:rPr>
        <w:t>учреждении;</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Участвует в разработке и контроле за функционированием системы управления охраной</w:t>
      </w:r>
      <w:r w:rsidRPr="009665DE">
        <w:rPr>
          <w:color w:val="000000" w:themeColor="text1"/>
          <w:spacing w:val="-4"/>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организации</w:t>
      </w:r>
      <w:r w:rsidRPr="009665DE">
        <w:rPr>
          <w:color w:val="000000" w:themeColor="text1"/>
          <w:spacing w:val="-4"/>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соответствии</w:t>
      </w:r>
      <w:r w:rsidRPr="009665DE">
        <w:rPr>
          <w:color w:val="000000" w:themeColor="text1"/>
          <w:spacing w:val="-4"/>
        </w:rPr>
        <w:t xml:space="preserve"> </w:t>
      </w:r>
      <w:r w:rsidRPr="009665DE">
        <w:rPr>
          <w:color w:val="000000" w:themeColor="text1"/>
        </w:rPr>
        <w:t>с</w:t>
      </w:r>
      <w:r w:rsidRPr="009665DE">
        <w:rPr>
          <w:color w:val="000000" w:themeColor="text1"/>
          <w:spacing w:val="-7"/>
        </w:rPr>
        <w:t xml:space="preserve"> </w:t>
      </w:r>
      <w:r w:rsidRPr="009665DE">
        <w:rPr>
          <w:color w:val="000000" w:themeColor="text1"/>
        </w:rPr>
        <w:t>государственными</w:t>
      </w:r>
      <w:r w:rsidRPr="009665DE">
        <w:rPr>
          <w:color w:val="000000" w:themeColor="text1"/>
          <w:spacing w:val="-4"/>
        </w:rPr>
        <w:t xml:space="preserve"> </w:t>
      </w:r>
      <w:r w:rsidRPr="009665DE">
        <w:rPr>
          <w:color w:val="000000" w:themeColor="text1"/>
        </w:rPr>
        <w:t>нормативными</w:t>
      </w:r>
      <w:r w:rsidRPr="009665DE">
        <w:rPr>
          <w:color w:val="000000" w:themeColor="text1"/>
          <w:spacing w:val="-4"/>
        </w:rPr>
        <w:t xml:space="preserve"> </w:t>
      </w:r>
      <w:r w:rsidRPr="009665DE">
        <w:rPr>
          <w:color w:val="000000" w:themeColor="text1"/>
        </w:rP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F07EF4"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Участвует</w:t>
      </w:r>
      <w:r w:rsidRPr="009665DE">
        <w:rPr>
          <w:color w:val="000000" w:themeColor="text1"/>
          <w:spacing w:val="-11"/>
        </w:rPr>
        <w:t xml:space="preserve"> </w:t>
      </w:r>
      <w:r w:rsidRPr="009665DE">
        <w:rPr>
          <w:color w:val="000000" w:themeColor="text1"/>
        </w:rPr>
        <w:t>в</w:t>
      </w:r>
      <w:r w:rsidRPr="009665DE">
        <w:rPr>
          <w:color w:val="000000" w:themeColor="text1"/>
          <w:spacing w:val="-12"/>
        </w:rPr>
        <w:t xml:space="preserve"> </w:t>
      </w:r>
      <w:r w:rsidRPr="009665DE">
        <w:rPr>
          <w:color w:val="000000" w:themeColor="text1"/>
        </w:rPr>
        <w:t>определении</w:t>
      </w:r>
      <w:r w:rsidRPr="009665DE">
        <w:rPr>
          <w:color w:val="000000" w:themeColor="text1"/>
          <w:spacing w:val="-13"/>
        </w:rPr>
        <w:t xml:space="preserve"> </w:t>
      </w:r>
      <w:r w:rsidRPr="009665DE">
        <w:rPr>
          <w:color w:val="000000" w:themeColor="text1"/>
        </w:rPr>
        <w:t>и</w:t>
      </w:r>
      <w:r w:rsidRPr="009665DE">
        <w:rPr>
          <w:color w:val="000000" w:themeColor="text1"/>
          <w:spacing w:val="-11"/>
        </w:rPr>
        <w:t xml:space="preserve"> </w:t>
      </w:r>
      <w:r w:rsidRPr="009665DE">
        <w:rPr>
          <w:color w:val="000000" w:themeColor="text1"/>
        </w:rPr>
        <w:t>корректировке</w:t>
      </w:r>
      <w:r w:rsidRPr="009665DE">
        <w:rPr>
          <w:color w:val="000000" w:themeColor="text1"/>
          <w:spacing w:val="-12"/>
        </w:rPr>
        <w:t xml:space="preserve"> </w:t>
      </w:r>
      <w:r w:rsidRPr="009665DE">
        <w:rPr>
          <w:color w:val="000000" w:themeColor="text1"/>
        </w:rPr>
        <w:t>направления</w:t>
      </w:r>
      <w:r w:rsidRPr="009665DE">
        <w:rPr>
          <w:color w:val="000000" w:themeColor="text1"/>
          <w:spacing w:val="-12"/>
        </w:rPr>
        <w:t xml:space="preserve"> </w:t>
      </w:r>
      <w:r w:rsidRPr="009665DE">
        <w:rPr>
          <w:color w:val="000000" w:themeColor="text1"/>
        </w:rPr>
        <w:t>развития</w:t>
      </w:r>
      <w:r w:rsidRPr="009665DE">
        <w:rPr>
          <w:color w:val="000000" w:themeColor="text1"/>
          <w:spacing w:val="-12"/>
        </w:rPr>
        <w:t xml:space="preserve"> </w:t>
      </w:r>
      <w:r w:rsidRPr="009665DE">
        <w:rPr>
          <w:color w:val="000000" w:themeColor="text1"/>
        </w:rPr>
        <w:t>системы</w:t>
      </w:r>
      <w:r w:rsidRPr="009665DE">
        <w:rPr>
          <w:color w:val="000000" w:themeColor="text1"/>
          <w:spacing w:val="-7"/>
        </w:rPr>
        <w:t xml:space="preserve"> </w:t>
      </w:r>
      <w:r w:rsidR="00C30D90">
        <w:rPr>
          <w:color w:val="000000" w:themeColor="text1"/>
        </w:rPr>
        <w:t>управле</w:t>
      </w:r>
      <w:r w:rsidRPr="009665DE">
        <w:rPr>
          <w:color w:val="000000" w:themeColor="text1"/>
        </w:rPr>
        <w:t xml:space="preserve">ния профессиональными рисками в организации на основе </w:t>
      </w:r>
      <w:r w:rsidR="00C30D90">
        <w:rPr>
          <w:color w:val="000000" w:themeColor="text1"/>
        </w:rPr>
        <w:t xml:space="preserve">мониторинга </w:t>
      </w:r>
    </w:p>
    <w:p w:rsidR="00745C55" w:rsidRPr="009665DE" w:rsidRDefault="00C30D90" w:rsidP="00F07EF4">
      <w:pPr>
        <w:pStyle w:val="aff1"/>
        <w:widowControl w:val="0"/>
        <w:tabs>
          <w:tab w:val="left" w:pos="567"/>
          <w:tab w:val="left" w:pos="851"/>
          <w:tab w:val="left" w:pos="1134"/>
          <w:tab w:val="left" w:pos="1749"/>
        </w:tabs>
        <w:autoSpaceDE w:val="0"/>
        <w:autoSpaceDN w:val="0"/>
        <w:ind w:left="426"/>
        <w:jc w:val="both"/>
        <w:rPr>
          <w:color w:val="000000" w:themeColor="text1"/>
        </w:rPr>
      </w:pPr>
      <w:r>
        <w:rPr>
          <w:color w:val="000000" w:themeColor="text1"/>
        </w:rPr>
        <w:lastRenderedPageBreak/>
        <w:t>изменений законода</w:t>
      </w:r>
      <w:r w:rsidR="00745C55" w:rsidRPr="009665DE">
        <w:rPr>
          <w:color w:val="000000" w:themeColor="text1"/>
        </w:rPr>
        <w:t>тельства и передового опыта в области охраны труда, а такж</w:t>
      </w:r>
      <w:r>
        <w:rPr>
          <w:color w:val="000000" w:themeColor="text1"/>
        </w:rPr>
        <w:t>е исходя из модернизации техни</w:t>
      </w:r>
      <w:r w:rsidR="00745C55" w:rsidRPr="009665DE">
        <w:rPr>
          <w:color w:val="000000" w:themeColor="text1"/>
        </w:rPr>
        <w:t>ческого оснащения, целей и задач учреждения.</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Осуществляет контроль за соблюдением в учре</w:t>
      </w:r>
      <w:r w:rsidR="00C30D90">
        <w:rPr>
          <w:color w:val="000000" w:themeColor="text1"/>
        </w:rPr>
        <w:t>ждении законодательных и норма</w:t>
      </w:r>
      <w:r w:rsidRPr="009665DE">
        <w:rPr>
          <w:color w:val="000000" w:themeColor="text1"/>
        </w:rPr>
        <w:t>тивных правовых актов по охране труда, проведением пр</w:t>
      </w:r>
      <w:r w:rsidR="00C30D90">
        <w:rPr>
          <w:color w:val="000000" w:themeColor="text1"/>
        </w:rPr>
        <w:t>офилактической работы по преду</w:t>
      </w:r>
      <w:r w:rsidRPr="009665DE">
        <w:rPr>
          <w:color w:val="000000" w:themeColor="text1"/>
        </w:rPr>
        <w:t>преждению производственного и детского травматизма, профессиональных заболеван</w:t>
      </w:r>
      <w:r w:rsidR="00C30D90">
        <w:rPr>
          <w:color w:val="000000" w:themeColor="text1"/>
        </w:rPr>
        <w:t>ий, вы</w:t>
      </w:r>
      <w:r w:rsidRPr="009665DE">
        <w:rPr>
          <w:color w:val="000000" w:themeColor="text1"/>
        </w:rPr>
        <w:t>полнением мероприятий, направленных на создание здоровых и безопасных условий труда в учреждении,</w:t>
      </w:r>
      <w:r w:rsidRPr="009665DE">
        <w:rPr>
          <w:color w:val="000000" w:themeColor="text1"/>
          <w:spacing w:val="-15"/>
        </w:rPr>
        <w:t xml:space="preserve"> </w:t>
      </w:r>
      <w:r w:rsidRPr="009665DE">
        <w:rPr>
          <w:color w:val="000000" w:themeColor="text1"/>
        </w:rPr>
        <w:t>предоставлением</w:t>
      </w:r>
      <w:r w:rsidRPr="009665DE">
        <w:rPr>
          <w:color w:val="000000" w:themeColor="text1"/>
          <w:spacing w:val="-15"/>
        </w:rPr>
        <w:t xml:space="preserve"> </w:t>
      </w:r>
      <w:r w:rsidRPr="009665DE">
        <w:rPr>
          <w:color w:val="000000" w:themeColor="text1"/>
        </w:rPr>
        <w:t>работникам</w:t>
      </w:r>
      <w:r w:rsidRPr="009665DE">
        <w:rPr>
          <w:color w:val="000000" w:themeColor="text1"/>
          <w:spacing w:val="-15"/>
        </w:rPr>
        <w:t xml:space="preserve"> </w:t>
      </w:r>
      <w:r w:rsidRPr="009665DE">
        <w:rPr>
          <w:color w:val="000000" w:themeColor="text1"/>
        </w:rPr>
        <w:t>установленных</w:t>
      </w:r>
      <w:r w:rsidRPr="009665DE">
        <w:rPr>
          <w:color w:val="000000" w:themeColor="text1"/>
          <w:spacing w:val="-15"/>
        </w:rPr>
        <w:t xml:space="preserve"> </w:t>
      </w:r>
      <w:r w:rsidRPr="009665DE">
        <w:rPr>
          <w:color w:val="000000" w:themeColor="text1"/>
        </w:rPr>
        <w:t>гарантий</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компенсаций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 xml:space="preserve">условиям </w:t>
      </w:r>
      <w:r w:rsidRPr="009665DE">
        <w:rPr>
          <w:color w:val="000000" w:themeColor="text1"/>
          <w:spacing w:val="-2"/>
        </w:rPr>
        <w:t>труда;</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Информирует</w:t>
      </w:r>
      <w:r w:rsidRPr="009665DE">
        <w:rPr>
          <w:color w:val="000000" w:themeColor="text1"/>
          <w:spacing w:val="-4"/>
        </w:rPr>
        <w:t xml:space="preserve"> </w:t>
      </w:r>
      <w:r w:rsidRPr="009665DE">
        <w:rPr>
          <w:color w:val="000000" w:themeColor="text1"/>
        </w:rPr>
        <w:t>работников</w:t>
      </w:r>
      <w:r w:rsidRPr="009665DE">
        <w:rPr>
          <w:color w:val="000000" w:themeColor="text1"/>
          <w:spacing w:val="-5"/>
        </w:rPr>
        <w:t xml:space="preserve"> </w:t>
      </w:r>
      <w:r w:rsidRPr="009665DE">
        <w:rPr>
          <w:color w:val="000000" w:themeColor="text1"/>
        </w:rPr>
        <w:t>о</w:t>
      </w:r>
      <w:r w:rsidRPr="009665DE">
        <w:rPr>
          <w:color w:val="000000" w:themeColor="text1"/>
          <w:spacing w:val="-4"/>
        </w:rPr>
        <w:t xml:space="preserve"> </w:t>
      </w:r>
      <w:r w:rsidRPr="009665DE">
        <w:rPr>
          <w:color w:val="000000" w:themeColor="text1"/>
        </w:rPr>
        <w:t>состоянии</w:t>
      </w:r>
      <w:r w:rsidRPr="009665DE">
        <w:rPr>
          <w:color w:val="000000" w:themeColor="text1"/>
          <w:spacing w:val="-1"/>
        </w:rPr>
        <w:t xml:space="preserve"> </w:t>
      </w:r>
      <w:r w:rsidRPr="009665DE">
        <w:rPr>
          <w:color w:val="000000" w:themeColor="text1"/>
        </w:rPr>
        <w:t>условий</w:t>
      </w:r>
      <w:r w:rsidRPr="009665DE">
        <w:rPr>
          <w:color w:val="000000" w:themeColor="text1"/>
          <w:spacing w:val="-1"/>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охраны</w:t>
      </w:r>
      <w:r w:rsidRPr="009665DE">
        <w:rPr>
          <w:color w:val="000000" w:themeColor="text1"/>
          <w:spacing w:val="-4"/>
        </w:rPr>
        <w:t xml:space="preserve"> </w:t>
      </w:r>
      <w:r w:rsidRPr="009665DE">
        <w:rPr>
          <w:color w:val="000000" w:themeColor="text1"/>
        </w:rPr>
        <w:t>труда</w:t>
      </w:r>
      <w:r w:rsidRPr="009665DE">
        <w:rPr>
          <w:color w:val="000000" w:themeColor="text1"/>
          <w:spacing w:val="-5"/>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рабочих</w:t>
      </w:r>
      <w:r w:rsidRPr="009665DE">
        <w:rPr>
          <w:color w:val="000000" w:themeColor="text1"/>
          <w:spacing w:val="-2"/>
        </w:rPr>
        <w:t xml:space="preserve"> </w:t>
      </w:r>
      <w:r w:rsidRPr="009665DE">
        <w:rPr>
          <w:color w:val="000000" w:themeColor="text1"/>
        </w:rPr>
        <w:t>местах, существующих профессиональных рисках, о полагающихся</w:t>
      </w:r>
      <w:r w:rsidR="00C46238">
        <w:rPr>
          <w:color w:val="000000" w:themeColor="text1"/>
        </w:rPr>
        <w:t xml:space="preserve"> работникам компенсациях за тя</w:t>
      </w:r>
      <w:r w:rsidRPr="009665DE">
        <w:rPr>
          <w:color w:val="000000" w:themeColor="text1"/>
        </w:rPr>
        <w:t>желую работу, работу с вредными и (или) опасными условиями труда и иными особыми усл</w:t>
      </w:r>
      <w:r w:rsidR="00C46238">
        <w:rPr>
          <w:color w:val="000000" w:themeColor="text1"/>
        </w:rPr>
        <w:t>о</w:t>
      </w:r>
      <w:r w:rsidRPr="009665DE">
        <w:rPr>
          <w:color w:val="000000" w:themeColor="text1"/>
        </w:rPr>
        <w:t>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Осуществляет</w:t>
      </w:r>
      <w:r w:rsidRPr="009665DE">
        <w:rPr>
          <w:color w:val="000000" w:themeColor="text1"/>
          <w:spacing w:val="-4"/>
        </w:rPr>
        <w:t xml:space="preserve"> </w:t>
      </w:r>
      <w:r w:rsidRPr="009665DE">
        <w:rPr>
          <w:color w:val="000000" w:themeColor="text1"/>
        </w:rPr>
        <w:t>контроль</w:t>
      </w:r>
      <w:r w:rsidRPr="009665DE">
        <w:rPr>
          <w:color w:val="000000" w:themeColor="text1"/>
          <w:spacing w:val="-4"/>
        </w:rPr>
        <w:t xml:space="preserve"> </w:t>
      </w:r>
      <w:r w:rsidRPr="009665DE">
        <w:rPr>
          <w:color w:val="000000" w:themeColor="text1"/>
        </w:rPr>
        <w:t>за</w:t>
      </w:r>
      <w:r w:rsidRPr="009665DE">
        <w:rPr>
          <w:color w:val="000000" w:themeColor="text1"/>
          <w:spacing w:val="-5"/>
        </w:rPr>
        <w:t xml:space="preserve"> </w:t>
      </w:r>
      <w:r w:rsidRPr="009665DE">
        <w:rPr>
          <w:color w:val="000000" w:themeColor="text1"/>
        </w:rPr>
        <w:t>своевременностью</w:t>
      </w:r>
      <w:r w:rsidRPr="009665DE">
        <w:rPr>
          <w:color w:val="000000" w:themeColor="text1"/>
          <w:spacing w:val="-6"/>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полнотой</w:t>
      </w:r>
      <w:r w:rsidRPr="009665DE">
        <w:rPr>
          <w:color w:val="000000" w:themeColor="text1"/>
          <w:spacing w:val="-3"/>
        </w:rPr>
        <w:t xml:space="preserve"> </w:t>
      </w:r>
      <w:r w:rsidRPr="009665DE">
        <w:rPr>
          <w:color w:val="000000" w:themeColor="text1"/>
        </w:rPr>
        <w:t>обеспечения</w:t>
      </w:r>
      <w:r w:rsidRPr="009665DE">
        <w:rPr>
          <w:color w:val="000000" w:themeColor="text1"/>
          <w:spacing w:val="-4"/>
        </w:rPr>
        <w:t xml:space="preserve"> </w:t>
      </w:r>
      <w:r w:rsidRPr="009665DE">
        <w:rPr>
          <w:color w:val="000000" w:themeColor="text1"/>
        </w:rPr>
        <w:t>работников организации специальной одеждой, специальной обувью и</w:t>
      </w:r>
      <w:r w:rsidR="00C46238">
        <w:rPr>
          <w:color w:val="000000" w:themeColor="text1"/>
        </w:rPr>
        <w:t xml:space="preserve"> другими средствами индивидуаль</w:t>
      </w:r>
      <w:r w:rsidRPr="009665DE">
        <w:rPr>
          <w:color w:val="000000" w:themeColor="text1"/>
        </w:rPr>
        <w:t>ной защиты;</w:t>
      </w:r>
    </w:p>
    <w:p w:rsidR="00745C55" w:rsidRPr="009665DE" w:rsidRDefault="00745C55" w:rsidP="001F776C">
      <w:pPr>
        <w:pStyle w:val="aff1"/>
        <w:widowControl w:val="0"/>
        <w:numPr>
          <w:ilvl w:val="2"/>
          <w:numId w:val="99"/>
        </w:numPr>
        <w:tabs>
          <w:tab w:val="left" w:pos="567"/>
          <w:tab w:val="left" w:pos="851"/>
          <w:tab w:val="left" w:pos="1134"/>
          <w:tab w:val="left" w:pos="1749"/>
        </w:tabs>
        <w:autoSpaceDE w:val="0"/>
        <w:autoSpaceDN w:val="0"/>
        <w:ind w:left="0" w:firstLine="426"/>
        <w:jc w:val="both"/>
        <w:rPr>
          <w:color w:val="000000" w:themeColor="text1"/>
        </w:rPr>
      </w:pPr>
      <w:r w:rsidRPr="009665DE">
        <w:rPr>
          <w:color w:val="000000" w:themeColor="text1"/>
        </w:rPr>
        <w:t>Осуществляет контроль за состоянием и исправностью средств индивидуальной и коллективной защиты;</w:t>
      </w:r>
    </w:p>
    <w:p w:rsidR="00745C55" w:rsidRPr="009665DE" w:rsidRDefault="00745C55" w:rsidP="001F776C">
      <w:pPr>
        <w:pStyle w:val="aff1"/>
        <w:widowControl w:val="0"/>
        <w:numPr>
          <w:ilvl w:val="2"/>
          <w:numId w:val="99"/>
        </w:numPr>
        <w:tabs>
          <w:tab w:val="left" w:pos="567"/>
          <w:tab w:val="left" w:pos="851"/>
          <w:tab w:val="left" w:pos="1134"/>
        </w:tabs>
        <w:autoSpaceDE w:val="0"/>
        <w:autoSpaceDN w:val="0"/>
        <w:ind w:left="0" w:firstLine="426"/>
        <w:jc w:val="both"/>
        <w:rPr>
          <w:color w:val="000000" w:themeColor="text1"/>
        </w:rPr>
      </w:pPr>
      <w:r w:rsidRPr="009665DE">
        <w:rPr>
          <w:color w:val="000000" w:themeColor="text1"/>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Разрабатывает</w:t>
      </w:r>
      <w:r w:rsidRPr="009665DE">
        <w:rPr>
          <w:color w:val="000000" w:themeColor="text1"/>
          <w:spacing w:val="-3"/>
        </w:rPr>
        <w:t xml:space="preserve"> </w:t>
      </w:r>
      <w:r w:rsidRPr="009665DE">
        <w:rPr>
          <w:color w:val="000000" w:themeColor="text1"/>
        </w:rPr>
        <w:t>предложения</w:t>
      </w:r>
      <w:r w:rsidRPr="009665DE">
        <w:rPr>
          <w:color w:val="000000" w:themeColor="text1"/>
          <w:spacing w:val="-3"/>
        </w:rPr>
        <w:t xml:space="preserve"> </w:t>
      </w:r>
      <w:r w:rsidRPr="009665DE">
        <w:rPr>
          <w:color w:val="000000" w:themeColor="text1"/>
        </w:rPr>
        <w:t>по</w:t>
      </w:r>
      <w:r w:rsidRPr="009665DE">
        <w:rPr>
          <w:color w:val="000000" w:themeColor="text1"/>
          <w:spacing w:val="-6"/>
        </w:rPr>
        <w:t xml:space="preserve"> </w:t>
      </w:r>
      <w:r w:rsidRPr="009665DE">
        <w:rPr>
          <w:color w:val="000000" w:themeColor="text1"/>
        </w:rPr>
        <w:t>повышению</w:t>
      </w:r>
      <w:r w:rsidRPr="009665DE">
        <w:rPr>
          <w:color w:val="000000" w:themeColor="text1"/>
          <w:spacing w:val="-5"/>
        </w:rPr>
        <w:t xml:space="preserve"> </w:t>
      </w:r>
      <w:r w:rsidRPr="009665DE">
        <w:rPr>
          <w:color w:val="000000" w:themeColor="text1"/>
        </w:rPr>
        <w:t>эффективности</w:t>
      </w:r>
      <w:r w:rsidRPr="009665DE">
        <w:rPr>
          <w:color w:val="000000" w:themeColor="text1"/>
          <w:spacing w:val="-2"/>
        </w:rPr>
        <w:t xml:space="preserve"> </w:t>
      </w:r>
      <w:r w:rsidRPr="009665DE">
        <w:rPr>
          <w:color w:val="000000" w:themeColor="text1"/>
        </w:rPr>
        <w:t>мероприятий</w:t>
      </w:r>
      <w:r w:rsidRPr="009665DE">
        <w:rPr>
          <w:color w:val="000000" w:themeColor="text1"/>
          <w:spacing w:val="-5"/>
        </w:rPr>
        <w:t xml:space="preserve"> </w:t>
      </w:r>
      <w:r w:rsidRPr="009665DE">
        <w:rPr>
          <w:color w:val="000000" w:themeColor="text1"/>
        </w:rPr>
        <w:t>по</w:t>
      </w:r>
      <w:r w:rsidRPr="009665DE">
        <w:rPr>
          <w:color w:val="000000" w:themeColor="text1"/>
          <w:spacing w:val="-1"/>
        </w:rPr>
        <w:t xml:space="preserve"> </w:t>
      </w:r>
      <w:r w:rsidR="00C46238">
        <w:rPr>
          <w:color w:val="000000" w:themeColor="text1"/>
        </w:rPr>
        <w:t>улуч</w:t>
      </w:r>
      <w:r w:rsidRPr="009665DE">
        <w:rPr>
          <w:color w:val="000000" w:themeColor="text1"/>
        </w:rPr>
        <w:t>шению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Осуществляет контроль за целевым использован</w:t>
      </w:r>
      <w:r w:rsidR="00C46238">
        <w:rPr>
          <w:color w:val="000000" w:themeColor="text1"/>
        </w:rPr>
        <w:t>ием средств на реализацию меро</w:t>
      </w:r>
      <w:r w:rsidRPr="009665DE">
        <w:rPr>
          <w:color w:val="000000" w:themeColor="text1"/>
        </w:rPr>
        <w:t>приятий по улучшению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Принимает</w:t>
      </w:r>
      <w:r w:rsidRPr="009665DE">
        <w:rPr>
          <w:color w:val="000000" w:themeColor="text1"/>
          <w:spacing w:val="-9"/>
        </w:rPr>
        <w:t xml:space="preserve"> </w:t>
      </w:r>
      <w:r w:rsidRPr="009665DE">
        <w:rPr>
          <w:color w:val="000000" w:themeColor="text1"/>
        </w:rPr>
        <w:t>участие</w:t>
      </w:r>
      <w:r w:rsidRPr="009665DE">
        <w:rPr>
          <w:color w:val="000000" w:themeColor="text1"/>
          <w:spacing w:val="-12"/>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работе</w:t>
      </w:r>
      <w:r w:rsidRPr="009665DE">
        <w:rPr>
          <w:color w:val="000000" w:themeColor="text1"/>
          <w:spacing w:val="-12"/>
        </w:rPr>
        <w:t xml:space="preserve"> </w:t>
      </w:r>
      <w:r w:rsidRPr="009665DE">
        <w:rPr>
          <w:color w:val="000000" w:themeColor="text1"/>
        </w:rPr>
        <w:t>комиссии</w:t>
      </w:r>
      <w:r w:rsidRPr="009665DE">
        <w:rPr>
          <w:color w:val="000000" w:themeColor="text1"/>
          <w:spacing w:val="-12"/>
        </w:rPr>
        <w:t xml:space="preserve"> </w:t>
      </w:r>
      <w:r w:rsidRPr="009665DE">
        <w:rPr>
          <w:color w:val="000000" w:themeColor="text1"/>
        </w:rPr>
        <w:t>по</w:t>
      </w:r>
      <w:r w:rsidRPr="009665DE">
        <w:rPr>
          <w:color w:val="000000" w:themeColor="text1"/>
          <w:spacing w:val="-11"/>
        </w:rPr>
        <w:t xml:space="preserve"> </w:t>
      </w:r>
      <w:r w:rsidRPr="009665DE">
        <w:rPr>
          <w:color w:val="000000" w:themeColor="text1"/>
        </w:rPr>
        <w:t>специальной</w:t>
      </w:r>
      <w:r w:rsidRPr="009665DE">
        <w:rPr>
          <w:color w:val="000000" w:themeColor="text1"/>
          <w:spacing w:val="-11"/>
        </w:rPr>
        <w:t xml:space="preserve"> </w:t>
      </w:r>
      <w:r w:rsidRPr="009665DE">
        <w:rPr>
          <w:color w:val="000000" w:themeColor="text1"/>
        </w:rPr>
        <w:t>оценке</w:t>
      </w:r>
      <w:r w:rsidRPr="009665DE">
        <w:rPr>
          <w:color w:val="000000" w:themeColor="text1"/>
          <w:spacing w:val="-10"/>
        </w:rPr>
        <w:t xml:space="preserve"> </w:t>
      </w:r>
      <w:r w:rsidRPr="009665DE">
        <w:rPr>
          <w:color w:val="000000" w:themeColor="text1"/>
        </w:rPr>
        <w:t>условий</w:t>
      </w:r>
      <w:r w:rsidRPr="009665DE">
        <w:rPr>
          <w:color w:val="000000" w:themeColor="text1"/>
          <w:spacing w:val="-11"/>
        </w:rPr>
        <w:t xml:space="preserve"> </w:t>
      </w:r>
      <w:r w:rsidRPr="009665DE">
        <w:rPr>
          <w:color w:val="000000" w:themeColor="text1"/>
        </w:rPr>
        <w:t>труда,</w:t>
      </w:r>
      <w:r w:rsidRPr="009665DE">
        <w:rPr>
          <w:color w:val="000000" w:themeColor="text1"/>
          <w:spacing w:val="-11"/>
        </w:rPr>
        <w:t xml:space="preserve"> </w:t>
      </w:r>
      <w:r w:rsidR="00C46238">
        <w:rPr>
          <w:color w:val="000000" w:themeColor="text1"/>
        </w:rPr>
        <w:t>орга</w:t>
      </w:r>
      <w:r w:rsidRPr="009665DE">
        <w:rPr>
          <w:color w:val="000000" w:themeColor="text1"/>
        </w:rPr>
        <w:t>низует взаимодействие членов комиссии, непосредственно</w:t>
      </w:r>
      <w:r w:rsidR="00C46238">
        <w:rPr>
          <w:color w:val="000000" w:themeColor="text1"/>
        </w:rPr>
        <w:t>е участвует в проведении специ</w:t>
      </w:r>
      <w:r w:rsidRPr="009665DE">
        <w:rPr>
          <w:color w:val="000000" w:themeColor="text1"/>
        </w:rPr>
        <w:t>альной оценки условий труда при тесном взаимодействии с привлекаемой организац</w:t>
      </w:r>
      <w:r w:rsidR="00C46238">
        <w:rPr>
          <w:color w:val="000000" w:themeColor="text1"/>
        </w:rPr>
        <w:t>ией, ко</w:t>
      </w:r>
      <w:r w:rsidRPr="009665DE">
        <w:rPr>
          <w:color w:val="000000" w:themeColor="text1"/>
        </w:rPr>
        <w:t>ординирует работы по проведению специальной оценки условий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Участвует</w:t>
      </w:r>
      <w:r w:rsidRPr="009665DE">
        <w:rPr>
          <w:color w:val="000000" w:themeColor="text1"/>
          <w:spacing w:val="-13"/>
        </w:rPr>
        <w:t xml:space="preserve"> </w:t>
      </w:r>
      <w:r w:rsidRPr="009665DE">
        <w:rPr>
          <w:color w:val="000000" w:themeColor="text1"/>
        </w:rPr>
        <w:t>в</w:t>
      </w:r>
      <w:r w:rsidRPr="009665DE">
        <w:rPr>
          <w:color w:val="000000" w:themeColor="text1"/>
          <w:spacing w:val="-14"/>
        </w:rPr>
        <w:t xml:space="preserve"> </w:t>
      </w:r>
      <w:r w:rsidRPr="009665DE">
        <w:rPr>
          <w:color w:val="000000" w:themeColor="text1"/>
        </w:rPr>
        <w:t>разработке</w:t>
      </w:r>
      <w:r w:rsidRPr="009665DE">
        <w:rPr>
          <w:color w:val="000000" w:themeColor="text1"/>
          <w:spacing w:val="-13"/>
        </w:rPr>
        <w:t xml:space="preserve"> </w:t>
      </w:r>
      <w:r w:rsidRPr="009665DE">
        <w:rPr>
          <w:color w:val="000000" w:themeColor="text1"/>
        </w:rPr>
        <w:t>разделов</w:t>
      </w:r>
      <w:r w:rsidRPr="009665DE">
        <w:rPr>
          <w:color w:val="000000" w:themeColor="text1"/>
          <w:spacing w:val="-13"/>
        </w:rPr>
        <w:t xml:space="preserve"> </w:t>
      </w:r>
      <w:r w:rsidRPr="009665DE">
        <w:rPr>
          <w:color w:val="000000" w:themeColor="text1"/>
        </w:rPr>
        <w:t>коллективного</w:t>
      </w:r>
      <w:r w:rsidRPr="009665DE">
        <w:rPr>
          <w:color w:val="000000" w:themeColor="text1"/>
          <w:spacing w:val="-13"/>
        </w:rPr>
        <w:t xml:space="preserve"> </w:t>
      </w:r>
      <w:r w:rsidRPr="009665DE">
        <w:rPr>
          <w:color w:val="000000" w:themeColor="text1"/>
        </w:rPr>
        <w:t>договора</w:t>
      </w:r>
      <w:r w:rsidRPr="009665DE">
        <w:rPr>
          <w:color w:val="000000" w:themeColor="text1"/>
          <w:spacing w:val="-14"/>
        </w:rPr>
        <w:t xml:space="preserve"> </w:t>
      </w:r>
      <w:r w:rsidRPr="009665DE">
        <w:rPr>
          <w:color w:val="000000" w:themeColor="text1"/>
        </w:rPr>
        <w:t>в</w:t>
      </w:r>
      <w:r w:rsidRPr="009665DE">
        <w:rPr>
          <w:color w:val="000000" w:themeColor="text1"/>
          <w:spacing w:val="-14"/>
        </w:rPr>
        <w:t xml:space="preserve"> </w:t>
      </w:r>
      <w:r w:rsidRPr="009665DE">
        <w:rPr>
          <w:color w:val="000000" w:themeColor="text1"/>
        </w:rPr>
        <w:t>части</w:t>
      </w:r>
      <w:r w:rsidRPr="009665DE">
        <w:rPr>
          <w:color w:val="000000" w:themeColor="text1"/>
          <w:spacing w:val="-12"/>
        </w:rPr>
        <w:t xml:space="preserve"> </w:t>
      </w:r>
      <w:r w:rsidRPr="009665DE">
        <w:rPr>
          <w:color w:val="000000" w:themeColor="text1"/>
        </w:rPr>
        <w:t>подготовки</w:t>
      </w:r>
      <w:r w:rsidRPr="009665DE">
        <w:rPr>
          <w:color w:val="000000" w:themeColor="text1"/>
          <w:spacing w:val="-13"/>
        </w:rPr>
        <w:t xml:space="preserve"> </w:t>
      </w:r>
      <w:r w:rsidR="00C46238">
        <w:rPr>
          <w:color w:val="000000" w:themeColor="text1"/>
        </w:rPr>
        <w:t>меро</w:t>
      </w:r>
      <w:r w:rsidRPr="009665DE">
        <w:rPr>
          <w:color w:val="000000" w:themeColor="text1"/>
        </w:rPr>
        <w:t>приятий по улучшению условий и охраны труда в учреждении, а также прав и обязанностей работников и руководства учреждения в области соблюдени</w:t>
      </w:r>
      <w:r w:rsidR="00C46238">
        <w:rPr>
          <w:color w:val="000000" w:themeColor="text1"/>
        </w:rPr>
        <w:t>я требований охраны труда, кон</w:t>
      </w:r>
      <w:r w:rsidRPr="009665DE">
        <w:rPr>
          <w:color w:val="000000" w:themeColor="text1"/>
        </w:rPr>
        <w:t>троль работы по подготовке предложений для включения в план мероприятий по улучшению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 и участвует в работе по определению контингента работников, подл</w:t>
      </w:r>
      <w:r w:rsidR="00C46238">
        <w:rPr>
          <w:color w:val="000000" w:themeColor="text1"/>
        </w:rPr>
        <w:t>е</w:t>
      </w:r>
      <w:r w:rsidRPr="009665DE">
        <w:rPr>
          <w:color w:val="000000" w:themeColor="text1"/>
        </w:rPr>
        <w:t>жащих обязательным предварительным при приеме на работу и периодическим медицинским осмотрам;</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Организует</w:t>
      </w:r>
      <w:r w:rsidRPr="009665DE">
        <w:rPr>
          <w:color w:val="000000" w:themeColor="text1"/>
          <w:spacing w:val="-3"/>
        </w:rPr>
        <w:t xml:space="preserve"> </w:t>
      </w:r>
      <w:r w:rsidRPr="009665DE">
        <w:rPr>
          <w:color w:val="000000" w:themeColor="text1"/>
        </w:rPr>
        <w:t>работы</w:t>
      </w:r>
      <w:r w:rsidRPr="009665DE">
        <w:rPr>
          <w:color w:val="000000" w:themeColor="text1"/>
          <w:spacing w:val="-3"/>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подготовке</w:t>
      </w:r>
      <w:r w:rsidRPr="009665DE">
        <w:rPr>
          <w:color w:val="000000" w:themeColor="text1"/>
          <w:spacing w:val="-4"/>
        </w:rPr>
        <w:t xml:space="preserve"> </w:t>
      </w:r>
      <w:r w:rsidRPr="009665DE">
        <w:rPr>
          <w:color w:val="000000" w:themeColor="text1"/>
        </w:rPr>
        <w:t>технических</w:t>
      </w:r>
      <w:r w:rsidRPr="009665DE">
        <w:rPr>
          <w:color w:val="000000" w:themeColor="text1"/>
          <w:spacing w:val="-1"/>
        </w:rPr>
        <w:t xml:space="preserve"> </w:t>
      </w:r>
      <w:r w:rsidRPr="009665DE">
        <w:rPr>
          <w:color w:val="000000" w:themeColor="text1"/>
        </w:rPr>
        <w:t>заданий</w:t>
      </w:r>
      <w:r w:rsidRPr="009665DE">
        <w:rPr>
          <w:color w:val="000000" w:themeColor="text1"/>
          <w:spacing w:val="-3"/>
        </w:rPr>
        <w:t xml:space="preserve"> </w:t>
      </w:r>
      <w:r w:rsidRPr="009665DE">
        <w:rPr>
          <w:color w:val="000000" w:themeColor="text1"/>
        </w:rPr>
        <w:t>на</w:t>
      </w:r>
      <w:r w:rsidRPr="009665DE">
        <w:rPr>
          <w:color w:val="000000" w:themeColor="text1"/>
          <w:spacing w:val="-4"/>
        </w:rPr>
        <w:t xml:space="preserve"> </w:t>
      </w:r>
      <w:r w:rsidRPr="009665DE">
        <w:rPr>
          <w:color w:val="000000" w:themeColor="text1"/>
        </w:rPr>
        <w:t>выполнение</w:t>
      </w:r>
      <w:r w:rsidRPr="009665DE">
        <w:rPr>
          <w:color w:val="000000" w:themeColor="text1"/>
          <w:spacing w:val="-2"/>
        </w:rPr>
        <w:t xml:space="preserve"> </w:t>
      </w:r>
      <w:r w:rsidRPr="009665DE">
        <w:rPr>
          <w:color w:val="000000" w:themeColor="text1"/>
        </w:rPr>
        <w:t>услуг</w:t>
      </w:r>
      <w:r w:rsidRPr="009665DE">
        <w:rPr>
          <w:color w:val="000000" w:themeColor="text1"/>
          <w:spacing w:val="-4"/>
        </w:rPr>
        <w:t xml:space="preserve"> </w:t>
      </w:r>
      <w:r w:rsidRPr="009665DE">
        <w:rPr>
          <w:color w:val="000000" w:themeColor="text1"/>
        </w:rPr>
        <w:t>в</w:t>
      </w:r>
      <w:r w:rsidRPr="009665DE">
        <w:rPr>
          <w:color w:val="000000" w:themeColor="text1"/>
          <w:spacing w:val="-2"/>
        </w:rPr>
        <w:t xml:space="preserve"> </w:t>
      </w:r>
      <w:r w:rsidR="007105E7">
        <w:rPr>
          <w:color w:val="000000" w:themeColor="text1"/>
        </w:rPr>
        <w:t>об</w:t>
      </w:r>
      <w:r w:rsidRPr="009665DE">
        <w:rPr>
          <w:color w:val="000000" w:themeColor="text1"/>
        </w:rPr>
        <w:t>ласти охраны</w:t>
      </w:r>
      <w:r w:rsidRPr="009665DE">
        <w:rPr>
          <w:color w:val="000000" w:themeColor="text1"/>
          <w:spacing w:val="-1"/>
        </w:rPr>
        <w:t xml:space="preserve"> </w:t>
      </w:r>
      <w:r w:rsidRPr="009665DE">
        <w:rPr>
          <w:color w:val="000000" w:themeColor="text1"/>
        </w:rPr>
        <w:t>труда, поставке</w:t>
      </w:r>
      <w:r w:rsidRPr="009665DE">
        <w:rPr>
          <w:color w:val="000000" w:themeColor="text1"/>
          <w:spacing w:val="-1"/>
        </w:rPr>
        <w:t xml:space="preserve"> </w:t>
      </w:r>
      <w:r w:rsidRPr="009665DE">
        <w:rPr>
          <w:color w:val="000000" w:themeColor="text1"/>
        </w:rPr>
        <w:t>средств индивидуальной защиты, а</w:t>
      </w:r>
      <w:r w:rsidRPr="009665DE">
        <w:rPr>
          <w:color w:val="000000" w:themeColor="text1"/>
          <w:spacing w:val="-1"/>
        </w:rPr>
        <w:t xml:space="preserve"> </w:t>
      </w:r>
      <w:r w:rsidRPr="009665DE">
        <w:rPr>
          <w:color w:val="000000" w:themeColor="text1"/>
        </w:rPr>
        <w:t>также</w:t>
      </w:r>
      <w:r w:rsidRPr="009665DE">
        <w:rPr>
          <w:color w:val="000000" w:themeColor="text1"/>
          <w:spacing w:val="-1"/>
        </w:rPr>
        <w:t xml:space="preserve"> </w:t>
      </w:r>
      <w:r w:rsidRPr="009665DE">
        <w:rPr>
          <w:color w:val="000000" w:themeColor="text1"/>
        </w:rPr>
        <w:t>по оценке</w:t>
      </w:r>
      <w:r w:rsidRPr="009665DE">
        <w:rPr>
          <w:color w:val="000000" w:themeColor="text1"/>
          <w:spacing w:val="-1"/>
        </w:rPr>
        <w:t xml:space="preserve"> </w:t>
      </w:r>
      <w:r w:rsidRPr="009665DE">
        <w:rPr>
          <w:color w:val="000000" w:themeColor="text1"/>
        </w:rPr>
        <w:t>поступивших от поставщиков средств индивидуальной и коллективной защиты;</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 xml:space="preserve">Проводит анализ организационной структуры, </w:t>
      </w:r>
      <w:r w:rsidR="007105E7">
        <w:rPr>
          <w:color w:val="000000" w:themeColor="text1"/>
        </w:rPr>
        <w:t>технического оснащения учрежде</w:t>
      </w:r>
      <w:r w:rsidRPr="009665DE">
        <w:rPr>
          <w:color w:val="000000" w:themeColor="text1"/>
        </w:rPr>
        <w:t>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F07EF4"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Участвует в расследовании несчастных случаев с работниками, обучающимися и воспитанниками, проводит анализ причин производственн</w:t>
      </w:r>
      <w:r w:rsidR="007105E7">
        <w:rPr>
          <w:color w:val="000000" w:themeColor="text1"/>
        </w:rPr>
        <w:t xml:space="preserve">ого и детского </w:t>
      </w:r>
    </w:p>
    <w:p w:rsidR="00F07EF4" w:rsidRDefault="00F07EF4" w:rsidP="00F07EF4">
      <w:pPr>
        <w:pStyle w:val="aff1"/>
        <w:widowControl w:val="0"/>
        <w:tabs>
          <w:tab w:val="left" w:pos="851"/>
          <w:tab w:val="left" w:pos="1134"/>
        </w:tabs>
        <w:autoSpaceDE w:val="0"/>
        <w:autoSpaceDN w:val="0"/>
        <w:ind w:left="426"/>
        <w:jc w:val="both"/>
        <w:rPr>
          <w:color w:val="000000" w:themeColor="text1"/>
        </w:rPr>
      </w:pPr>
    </w:p>
    <w:p w:rsidR="00745C55" w:rsidRPr="00F07EF4" w:rsidRDefault="007105E7" w:rsidP="00F07EF4">
      <w:pPr>
        <w:widowControl w:val="0"/>
        <w:tabs>
          <w:tab w:val="left" w:pos="851"/>
          <w:tab w:val="left" w:pos="1134"/>
        </w:tabs>
        <w:autoSpaceDE w:val="0"/>
        <w:autoSpaceDN w:val="0"/>
        <w:jc w:val="both"/>
        <w:rPr>
          <w:color w:val="000000" w:themeColor="text1"/>
        </w:rPr>
      </w:pPr>
      <w:r w:rsidRPr="00F07EF4">
        <w:rPr>
          <w:color w:val="000000" w:themeColor="text1"/>
        </w:rPr>
        <w:lastRenderedPageBreak/>
        <w:t>травматизма, про</w:t>
      </w:r>
      <w:r w:rsidR="00745C55" w:rsidRPr="00F07EF4">
        <w:rPr>
          <w:color w:val="000000" w:themeColor="text1"/>
        </w:rPr>
        <w:t>фессиональных заболеваний, участвует в разработке мероприятий по их предотвращению;</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Участвует в разработке мероприятий по повышению уровня заинтересованности работников в улучшении условий и охраны труда;</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Совместно</w:t>
      </w:r>
      <w:r w:rsidRPr="009665DE">
        <w:rPr>
          <w:color w:val="000000" w:themeColor="text1"/>
          <w:spacing w:val="-13"/>
        </w:rPr>
        <w:t xml:space="preserve"> </w:t>
      </w:r>
      <w:r w:rsidRPr="009665DE">
        <w:rPr>
          <w:color w:val="000000" w:themeColor="text1"/>
        </w:rPr>
        <w:t>с</w:t>
      </w:r>
      <w:r w:rsidRPr="009665DE">
        <w:rPr>
          <w:color w:val="000000" w:themeColor="text1"/>
          <w:spacing w:val="-12"/>
        </w:rPr>
        <w:t xml:space="preserve"> </w:t>
      </w:r>
      <w:r w:rsidRPr="009665DE">
        <w:rPr>
          <w:color w:val="000000" w:themeColor="text1"/>
        </w:rPr>
        <w:t xml:space="preserve">Комиссией по охране </w:t>
      </w:r>
      <w:r w:rsidRPr="009665DE">
        <w:rPr>
          <w:color w:val="000000" w:themeColor="text1"/>
          <w:spacing w:val="-10"/>
        </w:rPr>
        <w:t xml:space="preserve"> </w:t>
      </w:r>
      <w:r w:rsidRPr="009665DE">
        <w:rPr>
          <w:color w:val="000000" w:themeColor="text1"/>
        </w:rPr>
        <w:t>труда</w:t>
      </w:r>
      <w:r w:rsidRPr="009665DE">
        <w:rPr>
          <w:color w:val="000000" w:themeColor="text1"/>
          <w:spacing w:val="-12"/>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учреждении</w:t>
      </w:r>
      <w:r w:rsidRPr="009665DE">
        <w:rPr>
          <w:color w:val="000000" w:themeColor="text1"/>
          <w:spacing w:val="-7"/>
        </w:rPr>
        <w:t xml:space="preserve"> </w:t>
      </w:r>
      <w:r w:rsidRPr="009665DE">
        <w:rPr>
          <w:color w:val="000000" w:themeColor="text1"/>
        </w:rPr>
        <w:t>участвует</w:t>
      </w:r>
      <w:r w:rsidRPr="009665DE">
        <w:rPr>
          <w:color w:val="000000" w:themeColor="text1"/>
          <w:spacing w:val="-8"/>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разработке планов и программ по улучшению условий и охраны труда, устранению или минимизации профессиональных рисков;</w:t>
      </w:r>
    </w:p>
    <w:p w:rsidR="00745C55" w:rsidRPr="009665DE" w:rsidRDefault="00745C55" w:rsidP="001F776C">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Составляет</w:t>
      </w:r>
      <w:r w:rsidRPr="009665DE">
        <w:rPr>
          <w:color w:val="000000" w:themeColor="text1"/>
          <w:spacing w:val="-5"/>
        </w:rPr>
        <w:t xml:space="preserve"> </w:t>
      </w:r>
      <w:r w:rsidRPr="009665DE">
        <w:rPr>
          <w:color w:val="000000" w:themeColor="text1"/>
        </w:rPr>
        <w:t>отчетность</w:t>
      </w:r>
      <w:r w:rsidRPr="009665DE">
        <w:rPr>
          <w:color w:val="000000" w:themeColor="text1"/>
          <w:spacing w:val="-2"/>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rPr>
        <w:t>труда</w:t>
      </w:r>
      <w:r w:rsidRPr="009665DE">
        <w:rPr>
          <w:color w:val="000000" w:themeColor="text1"/>
          <w:spacing w:val="-4"/>
        </w:rPr>
        <w:t xml:space="preserve"> </w:t>
      </w:r>
      <w:r w:rsidRPr="009665DE">
        <w:rPr>
          <w:color w:val="000000" w:themeColor="text1"/>
        </w:rPr>
        <w:t>по</w:t>
      </w:r>
      <w:r w:rsidRPr="009665DE">
        <w:rPr>
          <w:color w:val="000000" w:themeColor="text1"/>
          <w:spacing w:val="-1"/>
        </w:rPr>
        <w:t xml:space="preserve"> </w:t>
      </w:r>
      <w:r w:rsidRPr="009665DE">
        <w:rPr>
          <w:color w:val="000000" w:themeColor="text1"/>
        </w:rPr>
        <w:t>установленным</w:t>
      </w:r>
      <w:r w:rsidRPr="009665DE">
        <w:rPr>
          <w:color w:val="000000" w:themeColor="text1"/>
          <w:spacing w:val="-4"/>
        </w:rPr>
        <w:t xml:space="preserve"> </w:t>
      </w:r>
      <w:r w:rsidRPr="009665DE">
        <w:rPr>
          <w:color w:val="000000" w:themeColor="text1"/>
          <w:spacing w:val="-2"/>
        </w:rPr>
        <w:t>формам.</w:t>
      </w:r>
    </w:p>
    <w:p w:rsidR="00745C55" w:rsidRPr="009665DE" w:rsidRDefault="00745C55" w:rsidP="00AC5CB6">
      <w:pPr>
        <w:pStyle w:val="aff1"/>
        <w:widowControl w:val="0"/>
        <w:numPr>
          <w:ilvl w:val="1"/>
          <w:numId w:val="99"/>
        </w:numPr>
        <w:tabs>
          <w:tab w:val="left" w:pos="851"/>
          <w:tab w:val="left" w:pos="1134"/>
        </w:tabs>
        <w:autoSpaceDE w:val="0"/>
        <w:autoSpaceDN w:val="0"/>
        <w:ind w:left="0" w:firstLine="426"/>
        <w:jc w:val="both"/>
        <w:rPr>
          <w:b/>
          <w:color w:val="000000" w:themeColor="text1"/>
        </w:rPr>
      </w:pPr>
      <w:r w:rsidRPr="009665DE">
        <w:rPr>
          <w:b/>
          <w:color w:val="000000" w:themeColor="text1"/>
        </w:rPr>
        <w:t xml:space="preserve">Обязанности по охране труда специалиста по делопроизводству (секретаря)  </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Информирует работников, вновь принимаемых на работу, о состоянии условий и охраны труда на рабочих местах, о полагающихся работник</w:t>
      </w:r>
      <w:r w:rsidR="00AC5CB6">
        <w:rPr>
          <w:color w:val="000000" w:themeColor="text1"/>
        </w:rPr>
        <w:t>ам средствах индивидуальной за</w:t>
      </w:r>
      <w:r w:rsidRPr="009665DE">
        <w:rPr>
          <w:color w:val="000000" w:themeColor="text1"/>
        </w:rPr>
        <w:t>щиты, льготах и компенсациях за условия труда.</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 xml:space="preserve">Информирует ответственного по охране труда о </w:t>
      </w:r>
      <w:r w:rsidR="00AC5CB6">
        <w:rPr>
          <w:color w:val="000000" w:themeColor="text1"/>
        </w:rPr>
        <w:t>вновь принимаемых на работу со</w:t>
      </w:r>
      <w:r w:rsidRPr="009665DE">
        <w:rPr>
          <w:color w:val="000000" w:themeColor="text1"/>
        </w:rPr>
        <w:t>трудниках, а так же сотрудниках, переводящихся на другие должности внутри учреждения.</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Разрабатывает и актуализирует поимённые сп</w:t>
      </w:r>
      <w:r w:rsidR="00AC5CB6">
        <w:rPr>
          <w:color w:val="000000" w:themeColor="text1"/>
        </w:rPr>
        <w:t>иски работников подлежащих про</w:t>
      </w:r>
      <w:r w:rsidRPr="009665DE">
        <w:rPr>
          <w:color w:val="000000" w:themeColor="text1"/>
        </w:rPr>
        <w:t>хождению</w:t>
      </w:r>
      <w:r w:rsidRPr="009665DE">
        <w:rPr>
          <w:color w:val="000000" w:themeColor="text1"/>
          <w:spacing w:val="40"/>
        </w:rPr>
        <w:t xml:space="preserve"> </w:t>
      </w:r>
      <w:r w:rsidRPr="009665DE">
        <w:rPr>
          <w:color w:val="000000" w:themeColor="text1"/>
        </w:rPr>
        <w:t>периодического медицинского осмотра (обследования) на год.</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Оформляет</w:t>
      </w:r>
      <w:r w:rsidRPr="009665DE">
        <w:rPr>
          <w:color w:val="000000" w:themeColor="text1"/>
          <w:spacing w:val="-8"/>
        </w:rPr>
        <w:t xml:space="preserve"> </w:t>
      </w:r>
      <w:r w:rsidRPr="009665DE">
        <w:rPr>
          <w:color w:val="000000" w:themeColor="text1"/>
        </w:rPr>
        <w:t>трудовой</w:t>
      </w:r>
      <w:r w:rsidRPr="009665DE">
        <w:rPr>
          <w:color w:val="000000" w:themeColor="text1"/>
          <w:spacing w:val="-8"/>
        </w:rPr>
        <w:t xml:space="preserve"> </w:t>
      </w:r>
      <w:r w:rsidRPr="009665DE">
        <w:rPr>
          <w:color w:val="000000" w:themeColor="text1"/>
        </w:rPr>
        <w:t>договор</w:t>
      </w:r>
      <w:r w:rsidRPr="009665DE">
        <w:rPr>
          <w:color w:val="000000" w:themeColor="text1"/>
          <w:spacing w:val="-9"/>
        </w:rPr>
        <w:t xml:space="preserve"> </w:t>
      </w:r>
      <w:r w:rsidRPr="009665DE">
        <w:rPr>
          <w:color w:val="000000" w:themeColor="text1"/>
        </w:rPr>
        <w:t>с</w:t>
      </w:r>
      <w:r w:rsidRPr="009665DE">
        <w:rPr>
          <w:color w:val="000000" w:themeColor="text1"/>
          <w:spacing w:val="-9"/>
        </w:rPr>
        <w:t xml:space="preserve"> </w:t>
      </w:r>
      <w:r w:rsidRPr="009665DE">
        <w:rPr>
          <w:color w:val="000000" w:themeColor="text1"/>
        </w:rPr>
        <w:t>работником</w:t>
      </w:r>
      <w:r w:rsidRPr="009665DE">
        <w:rPr>
          <w:color w:val="000000" w:themeColor="text1"/>
          <w:spacing w:val="-10"/>
        </w:rPr>
        <w:t xml:space="preserve"> </w:t>
      </w:r>
      <w:r w:rsidRPr="009665DE">
        <w:rPr>
          <w:color w:val="000000" w:themeColor="text1"/>
        </w:rPr>
        <w:t>только</w:t>
      </w:r>
      <w:r w:rsidRPr="009665DE">
        <w:rPr>
          <w:color w:val="000000" w:themeColor="text1"/>
          <w:spacing w:val="-10"/>
        </w:rPr>
        <w:t xml:space="preserve"> </w:t>
      </w:r>
      <w:r w:rsidRPr="009665DE">
        <w:rPr>
          <w:color w:val="000000" w:themeColor="text1"/>
        </w:rPr>
        <w:t>после</w:t>
      </w:r>
      <w:r w:rsidRPr="009665DE">
        <w:rPr>
          <w:color w:val="000000" w:themeColor="text1"/>
          <w:spacing w:val="-9"/>
        </w:rPr>
        <w:t xml:space="preserve"> </w:t>
      </w:r>
      <w:r w:rsidRPr="009665DE">
        <w:rPr>
          <w:color w:val="000000" w:themeColor="text1"/>
        </w:rPr>
        <w:t>предоставления</w:t>
      </w:r>
      <w:r w:rsidRPr="009665DE">
        <w:rPr>
          <w:color w:val="000000" w:themeColor="text1"/>
          <w:spacing w:val="-10"/>
        </w:rPr>
        <w:t xml:space="preserve"> </w:t>
      </w:r>
      <w:r w:rsidRPr="009665DE">
        <w:rPr>
          <w:color w:val="000000" w:themeColor="text1"/>
        </w:rPr>
        <w:t>им</w:t>
      </w:r>
      <w:r w:rsidRPr="009665DE">
        <w:rPr>
          <w:color w:val="000000" w:themeColor="text1"/>
          <w:spacing w:val="-9"/>
        </w:rPr>
        <w:t xml:space="preserve"> </w:t>
      </w:r>
      <w:r w:rsidR="00AC5CB6">
        <w:rPr>
          <w:color w:val="000000" w:themeColor="text1"/>
        </w:rPr>
        <w:t>меди</w:t>
      </w:r>
      <w:r w:rsidRPr="009665DE">
        <w:rPr>
          <w:color w:val="000000" w:themeColor="text1"/>
        </w:rPr>
        <w:t>цинского заключения о прохождении предварительного медицинского осмотра, а также результатов психиатрического освидетельствования.</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745C55" w:rsidRPr="009665DE" w:rsidRDefault="00745C55" w:rsidP="00AC5CB6">
      <w:pPr>
        <w:pStyle w:val="aff1"/>
        <w:widowControl w:val="0"/>
        <w:numPr>
          <w:ilvl w:val="1"/>
          <w:numId w:val="99"/>
        </w:numPr>
        <w:tabs>
          <w:tab w:val="left" w:pos="851"/>
          <w:tab w:val="left" w:pos="1134"/>
        </w:tabs>
        <w:autoSpaceDE w:val="0"/>
        <w:autoSpaceDN w:val="0"/>
        <w:ind w:left="0" w:firstLine="426"/>
        <w:jc w:val="both"/>
        <w:rPr>
          <w:b/>
          <w:color w:val="000000" w:themeColor="text1"/>
        </w:rPr>
      </w:pPr>
      <w:r w:rsidRPr="009665DE">
        <w:rPr>
          <w:b/>
          <w:color w:val="000000" w:themeColor="text1"/>
        </w:rPr>
        <w:t>Обязанности</w:t>
      </w:r>
      <w:r w:rsidRPr="009665DE">
        <w:rPr>
          <w:b/>
          <w:color w:val="000000" w:themeColor="text1"/>
          <w:spacing w:val="-7"/>
        </w:rPr>
        <w:t xml:space="preserve"> </w:t>
      </w:r>
      <w:r w:rsidRPr="009665DE">
        <w:rPr>
          <w:b/>
          <w:color w:val="000000" w:themeColor="text1"/>
        </w:rPr>
        <w:t>по</w:t>
      </w:r>
      <w:r w:rsidRPr="009665DE">
        <w:rPr>
          <w:b/>
          <w:color w:val="000000" w:themeColor="text1"/>
          <w:spacing w:val="-5"/>
        </w:rPr>
        <w:t xml:space="preserve"> </w:t>
      </w:r>
      <w:r w:rsidRPr="009665DE">
        <w:rPr>
          <w:b/>
          <w:color w:val="000000" w:themeColor="text1"/>
        </w:rPr>
        <w:t>охране</w:t>
      </w:r>
      <w:r w:rsidRPr="009665DE">
        <w:rPr>
          <w:b/>
          <w:color w:val="000000" w:themeColor="text1"/>
          <w:spacing w:val="-6"/>
        </w:rPr>
        <w:t xml:space="preserve"> </w:t>
      </w:r>
      <w:r w:rsidRPr="009665DE">
        <w:rPr>
          <w:b/>
          <w:color w:val="000000" w:themeColor="text1"/>
        </w:rPr>
        <w:t>труда</w:t>
      </w:r>
      <w:r w:rsidRPr="009665DE">
        <w:rPr>
          <w:b/>
          <w:color w:val="000000" w:themeColor="text1"/>
          <w:spacing w:val="-8"/>
        </w:rPr>
        <w:t xml:space="preserve"> </w:t>
      </w:r>
      <w:r w:rsidRPr="009665DE">
        <w:rPr>
          <w:b/>
          <w:color w:val="000000" w:themeColor="text1"/>
        </w:rPr>
        <w:t>педагога</w:t>
      </w:r>
      <w:r w:rsidRPr="009665DE">
        <w:rPr>
          <w:b/>
          <w:color w:val="000000" w:themeColor="text1"/>
          <w:spacing w:val="-5"/>
        </w:rPr>
        <w:t xml:space="preserve"> </w:t>
      </w:r>
      <w:r w:rsidRPr="009665DE">
        <w:rPr>
          <w:b/>
          <w:color w:val="000000" w:themeColor="text1"/>
        </w:rPr>
        <w:t>дополнительного</w:t>
      </w:r>
      <w:r w:rsidRPr="009665DE">
        <w:rPr>
          <w:b/>
          <w:color w:val="000000" w:themeColor="text1"/>
          <w:spacing w:val="-4"/>
        </w:rPr>
        <w:t xml:space="preserve"> </w:t>
      </w:r>
      <w:r w:rsidRPr="009665DE">
        <w:rPr>
          <w:b/>
          <w:color w:val="000000" w:themeColor="text1"/>
          <w:spacing w:val="-2"/>
        </w:rPr>
        <w:t>образования.</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Обеспечивает</w:t>
      </w:r>
      <w:r w:rsidRPr="009665DE">
        <w:rPr>
          <w:color w:val="000000" w:themeColor="text1"/>
          <w:spacing w:val="-6"/>
        </w:rPr>
        <w:t xml:space="preserve"> </w:t>
      </w:r>
      <w:r w:rsidRPr="009665DE">
        <w:rPr>
          <w:color w:val="000000" w:themeColor="text1"/>
        </w:rPr>
        <w:t>безопасное</w:t>
      </w:r>
      <w:r w:rsidRPr="009665DE">
        <w:rPr>
          <w:color w:val="000000" w:themeColor="text1"/>
          <w:spacing w:val="-2"/>
        </w:rPr>
        <w:t xml:space="preserve"> </w:t>
      </w:r>
      <w:r w:rsidRPr="009665DE">
        <w:rPr>
          <w:color w:val="000000" w:themeColor="text1"/>
        </w:rPr>
        <w:t>состояние</w:t>
      </w:r>
      <w:r w:rsidRPr="009665DE">
        <w:rPr>
          <w:color w:val="000000" w:themeColor="text1"/>
          <w:spacing w:val="-4"/>
        </w:rPr>
        <w:t xml:space="preserve"> </w:t>
      </w:r>
      <w:r w:rsidRPr="009665DE">
        <w:rPr>
          <w:color w:val="000000" w:themeColor="text1"/>
        </w:rPr>
        <w:t>рабочих</w:t>
      </w:r>
      <w:r w:rsidRPr="009665DE">
        <w:rPr>
          <w:color w:val="000000" w:themeColor="text1"/>
          <w:spacing w:val="-2"/>
        </w:rPr>
        <w:t xml:space="preserve"> </w:t>
      </w:r>
      <w:r w:rsidRPr="009665DE">
        <w:rPr>
          <w:color w:val="000000" w:themeColor="text1"/>
        </w:rPr>
        <w:t>мест,</w:t>
      </w:r>
      <w:r w:rsidRPr="009665DE">
        <w:rPr>
          <w:color w:val="000000" w:themeColor="text1"/>
          <w:spacing w:val="-3"/>
        </w:rPr>
        <w:t xml:space="preserve"> </w:t>
      </w:r>
      <w:r w:rsidRPr="009665DE">
        <w:rPr>
          <w:color w:val="000000" w:themeColor="text1"/>
        </w:rPr>
        <w:t>оборудования,</w:t>
      </w:r>
      <w:r w:rsidRPr="009665DE">
        <w:rPr>
          <w:color w:val="000000" w:themeColor="text1"/>
          <w:spacing w:val="-3"/>
        </w:rPr>
        <w:t xml:space="preserve"> </w:t>
      </w:r>
      <w:r w:rsidRPr="009665DE">
        <w:rPr>
          <w:color w:val="000000" w:themeColor="text1"/>
          <w:spacing w:val="-2"/>
        </w:rPr>
        <w:t>инструментов.</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Принимает</w:t>
      </w:r>
      <w:r w:rsidRPr="009665DE">
        <w:rPr>
          <w:color w:val="000000" w:themeColor="text1"/>
          <w:spacing w:val="-15"/>
        </w:rPr>
        <w:t xml:space="preserve"> </w:t>
      </w:r>
      <w:r w:rsidRPr="009665DE">
        <w:rPr>
          <w:color w:val="000000" w:themeColor="text1"/>
        </w:rPr>
        <w:t>необходимые</w:t>
      </w:r>
      <w:r w:rsidRPr="009665DE">
        <w:rPr>
          <w:color w:val="000000" w:themeColor="text1"/>
          <w:spacing w:val="-15"/>
        </w:rPr>
        <w:t xml:space="preserve"> </w:t>
      </w:r>
      <w:r w:rsidRPr="009665DE">
        <w:rPr>
          <w:color w:val="000000" w:themeColor="text1"/>
        </w:rPr>
        <w:t>меры</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выполнению</w:t>
      </w:r>
      <w:r w:rsidRPr="009665DE">
        <w:rPr>
          <w:color w:val="000000" w:themeColor="text1"/>
          <w:spacing w:val="-14"/>
        </w:rPr>
        <w:t xml:space="preserve"> </w:t>
      </w:r>
      <w:r w:rsidRPr="009665DE">
        <w:rPr>
          <w:color w:val="000000" w:themeColor="text1"/>
        </w:rPr>
        <w:t>действующих</w:t>
      </w:r>
      <w:r w:rsidRPr="009665DE">
        <w:rPr>
          <w:color w:val="000000" w:themeColor="text1"/>
          <w:spacing w:val="-13"/>
        </w:rPr>
        <w:t xml:space="preserve"> </w:t>
      </w:r>
      <w:r w:rsidRPr="009665DE">
        <w:rPr>
          <w:color w:val="000000" w:themeColor="text1"/>
        </w:rPr>
        <w:t>правил</w:t>
      </w:r>
      <w:r w:rsidRPr="009665DE">
        <w:rPr>
          <w:color w:val="000000" w:themeColor="text1"/>
          <w:spacing w:val="-15"/>
        </w:rPr>
        <w:t xml:space="preserve"> </w:t>
      </w:r>
      <w:r w:rsidRPr="009665DE">
        <w:rPr>
          <w:color w:val="000000" w:themeColor="text1"/>
        </w:rPr>
        <w:t>и</w:t>
      </w:r>
      <w:r w:rsidRPr="009665DE">
        <w:rPr>
          <w:color w:val="000000" w:themeColor="text1"/>
          <w:spacing w:val="-15"/>
        </w:rPr>
        <w:t xml:space="preserve"> </w:t>
      </w:r>
      <w:r w:rsidRPr="009665DE">
        <w:rPr>
          <w:color w:val="000000" w:themeColor="text1"/>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Несет</w:t>
      </w:r>
      <w:r w:rsidRPr="009665DE">
        <w:rPr>
          <w:color w:val="000000" w:themeColor="text1"/>
          <w:spacing w:val="-6"/>
        </w:rPr>
        <w:t xml:space="preserve"> </w:t>
      </w:r>
      <w:r w:rsidRPr="009665DE">
        <w:rPr>
          <w:color w:val="000000" w:themeColor="text1"/>
        </w:rPr>
        <w:t>личную</w:t>
      </w:r>
      <w:r w:rsidRPr="009665DE">
        <w:rPr>
          <w:color w:val="000000" w:themeColor="text1"/>
          <w:spacing w:val="-6"/>
        </w:rPr>
        <w:t xml:space="preserve"> </w:t>
      </w:r>
      <w:r w:rsidRPr="009665DE">
        <w:rPr>
          <w:color w:val="000000" w:themeColor="text1"/>
        </w:rPr>
        <w:t>ответственность</w:t>
      </w:r>
      <w:r w:rsidRPr="009665DE">
        <w:rPr>
          <w:color w:val="000000" w:themeColor="text1"/>
          <w:spacing w:val="-6"/>
        </w:rPr>
        <w:t xml:space="preserve"> </w:t>
      </w:r>
      <w:r w:rsidRPr="009665DE">
        <w:rPr>
          <w:color w:val="000000" w:themeColor="text1"/>
        </w:rPr>
        <w:t>в</w:t>
      </w:r>
      <w:r w:rsidRPr="009665DE">
        <w:rPr>
          <w:color w:val="000000" w:themeColor="text1"/>
          <w:spacing w:val="-7"/>
        </w:rPr>
        <w:t xml:space="preserve"> </w:t>
      </w:r>
      <w:r w:rsidRPr="009665DE">
        <w:rPr>
          <w:color w:val="000000" w:themeColor="text1"/>
        </w:rPr>
        <w:t>соответствии</w:t>
      </w:r>
      <w:r w:rsidRPr="009665DE">
        <w:rPr>
          <w:color w:val="000000" w:themeColor="text1"/>
          <w:spacing w:val="-11"/>
        </w:rPr>
        <w:t xml:space="preserve"> </w:t>
      </w:r>
      <w:r w:rsidRPr="009665DE">
        <w:rPr>
          <w:color w:val="000000" w:themeColor="text1"/>
        </w:rPr>
        <w:t>с</w:t>
      </w:r>
      <w:r w:rsidRPr="009665DE">
        <w:rPr>
          <w:color w:val="000000" w:themeColor="text1"/>
          <w:spacing w:val="-8"/>
        </w:rPr>
        <w:t xml:space="preserve"> </w:t>
      </w:r>
      <w:r w:rsidRPr="009665DE">
        <w:rPr>
          <w:color w:val="000000" w:themeColor="text1"/>
        </w:rPr>
        <w:t>действующим</w:t>
      </w:r>
      <w:r w:rsidRPr="009665DE">
        <w:rPr>
          <w:color w:val="000000" w:themeColor="text1"/>
          <w:spacing w:val="40"/>
        </w:rPr>
        <w:t xml:space="preserve"> </w:t>
      </w:r>
      <w:r w:rsidRPr="009665DE">
        <w:rPr>
          <w:color w:val="000000" w:themeColor="text1"/>
        </w:rP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745C55" w:rsidRPr="009665DE"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Немедленно</w:t>
      </w:r>
      <w:r w:rsidRPr="009665DE">
        <w:rPr>
          <w:color w:val="000000" w:themeColor="text1"/>
          <w:spacing w:val="-6"/>
        </w:rPr>
        <w:t xml:space="preserve"> </w:t>
      </w:r>
      <w:r w:rsidRPr="009665DE">
        <w:rPr>
          <w:color w:val="000000" w:themeColor="text1"/>
        </w:rPr>
        <w:t>извещает</w:t>
      </w:r>
      <w:r w:rsidRPr="009665DE">
        <w:rPr>
          <w:color w:val="000000" w:themeColor="text1"/>
          <w:spacing w:val="-3"/>
        </w:rPr>
        <w:t xml:space="preserve"> </w:t>
      </w:r>
      <w:r w:rsidRPr="009665DE">
        <w:rPr>
          <w:color w:val="000000" w:themeColor="text1"/>
        </w:rPr>
        <w:t>руководителя</w:t>
      </w:r>
      <w:r w:rsidRPr="009665DE">
        <w:rPr>
          <w:color w:val="000000" w:themeColor="text1"/>
          <w:spacing w:val="-1"/>
        </w:rPr>
        <w:t xml:space="preserve"> </w:t>
      </w:r>
      <w:r w:rsidRPr="009665DE">
        <w:rPr>
          <w:color w:val="000000" w:themeColor="text1"/>
        </w:rPr>
        <w:t>учреждения</w:t>
      </w:r>
      <w:r w:rsidRPr="009665DE">
        <w:rPr>
          <w:color w:val="000000" w:themeColor="text1"/>
          <w:spacing w:val="-4"/>
        </w:rPr>
        <w:t xml:space="preserve"> </w:t>
      </w:r>
      <w:r w:rsidRPr="009665DE">
        <w:rPr>
          <w:color w:val="000000" w:themeColor="text1"/>
        </w:rPr>
        <w:t>о</w:t>
      </w:r>
      <w:r w:rsidRPr="009665DE">
        <w:rPr>
          <w:color w:val="000000" w:themeColor="text1"/>
          <w:spacing w:val="-3"/>
        </w:rPr>
        <w:t xml:space="preserve"> </w:t>
      </w:r>
      <w:r w:rsidRPr="009665DE">
        <w:rPr>
          <w:color w:val="000000" w:themeColor="text1"/>
        </w:rPr>
        <w:t>каждом</w:t>
      </w:r>
      <w:r w:rsidRPr="009665DE">
        <w:rPr>
          <w:color w:val="000000" w:themeColor="text1"/>
          <w:spacing w:val="-4"/>
        </w:rPr>
        <w:t xml:space="preserve"> </w:t>
      </w:r>
      <w:r w:rsidRPr="009665DE">
        <w:rPr>
          <w:color w:val="000000" w:themeColor="text1"/>
        </w:rPr>
        <w:t>несчастном</w:t>
      </w:r>
      <w:r w:rsidRPr="009665DE">
        <w:rPr>
          <w:color w:val="000000" w:themeColor="text1"/>
          <w:spacing w:val="-4"/>
        </w:rPr>
        <w:t xml:space="preserve"> </w:t>
      </w:r>
      <w:r w:rsidRPr="009665DE">
        <w:rPr>
          <w:color w:val="000000" w:themeColor="text1"/>
          <w:spacing w:val="-2"/>
        </w:rPr>
        <w:t>случае.</w:t>
      </w:r>
    </w:p>
    <w:p w:rsidR="00745C55" w:rsidRDefault="00745C55" w:rsidP="00AC5CB6">
      <w:pPr>
        <w:pStyle w:val="aff1"/>
        <w:widowControl w:val="0"/>
        <w:numPr>
          <w:ilvl w:val="2"/>
          <w:numId w:val="99"/>
        </w:numPr>
        <w:tabs>
          <w:tab w:val="left" w:pos="851"/>
          <w:tab w:val="left" w:pos="1134"/>
        </w:tabs>
        <w:autoSpaceDE w:val="0"/>
        <w:autoSpaceDN w:val="0"/>
        <w:ind w:left="0" w:firstLine="426"/>
        <w:jc w:val="both"/>
        <w:rPr>
          <w:color w:val="000000" w:themeColor="text1"/>
        </w:rPr>
      </w:pPr>
      <w:r w:rsidRPr="009665DE">
        <w:rPr>
          <w:color w:val="000000" w:themeColor="text1"/>
        </w:rPr>
        <w:t>Вносит предложения по улучшению условий труда и учебы для включения их в соглашение по охране труда.</w:t>
      </w:r>
    </w:p>
    <w:p w:rsidR="00AC5CB6" w:rsidRPr="009665DE" w:rsidRDefault="00AC5CB6" w:rsidP="00AC5CB6">
      <w:pPr>
        <w:pStyle w:val="aff1"/>
        <w:widowControl w:val="0"/>
        <w:tabs>
          <w:tab w:val="left" w:pos="851"/>
          <w:tab w:val="left" w:pos="1134"/>
        </w:tabs>
        <w:autoSpaceDE w:val="0"/>
        <w:autoSpaceDN w:val="0"/>
        <w:ind w:left="426"/>
        <w:jc w:val="both"/>
        <w:rPr>
          <w:color w:val="000000" w:themeColor="text1"/>
        </w:rPr>
      </w:pPr>
    </w:p>
    <w:p w:rsidR="00745C55" w:rsidRPr="009665DE" w:rsidRDefault="00745C55" w:rsidP="00F84152">
      <w:pPr>
        <w:pStyle w:val="110"/>
        <w:numPr>
          <w:ilvl w:val="0"/>
          <w:numId w:val="100"/>
        </w:numPr>
        <w:tabs>
          <w:tab w:val="left" w:pos="851"/>
          <w:tab w:val="left" w:pos="1276"/>
          <w:tab w:val="left" w:pos="3936"/>
        </w:tabs>
        <w:ind w:left="0" w:firstLine="426"/>
        <w:jc w:val="center"/>
        <w:rPr>
          <w:color w:val="000000" w:themeColor="text1"/>
        </w:rPr>
      </w:pPr>
      <w:bookmarkStart w:id="41" w:name="_bookmark4"/>
      <w:bookmarkEnd w:id="41"/>
      <w:r w:rsidRPr="009665DE">
        <w:rPr>
          <w:color w:val="000000" w:themeColor="text1"/>
        </w:rPr>
        <w:t>Политика</w:t>
      </w:r>
      <w:r w:rsidRPr="009665DE">
        <w:rPr>
          <w:color w:val="000000" w:themeColor="text1"/>
          <w:spacing w:val="-6"/>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w:t>
      </w:r>
      <w:r w:rsidRPr="009665DE">
        <w:rPr>
          <w:color w:val="000000" w:themeColor="text1"/>
          <w:spacing w:val="-3"/>
        </w:rPr>
        <w:t xml:space="preserve"> </w:t>
      </w:r>
      <w:r w:rsidRPr="009665DE">
        <w:rPr>
          <w:color w:val="000000" w:themeColor="text1"/>
        </w:rPr>
        <w:t>охраны</w:t>
      </w:r>
      <w:r w:rsidRPr="009665DE">
        <w:rPr>
          <w:color w:val="000000" w:themeColor="text1"/>
          <w:spacing w:val="-5"/>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 w:val="left" w:pos="1276"/>
        </w:tabs>
        <w:autoSpaceDE w:val="0"/>
        <w:autoSpaceDN w:val="0"/>
        <w:ind w:left="0" w:firstLine="426"/>
        <w:jc w:val="both"/>
        <w:rPr>
          <w:color w:val="000000" w:themeColor="text1"/>
        </w:rPr>
      </w:pPr>
      <w:r w:rsidRPr="009665DE">
        <w:rPr>
          <w:color w:val="000000" w:themeColor="text1"/>
        </w:rPr>
        <w:t>Директор</w:t>
      </w:r>
      <w:r w:rsidRPr="009665DE">
        <w:rPr>
          <w:color w:val="000000" w:themeColor="text1"/>
          <w:spacing w:val="-9"/>
        </w:rPr>
        <w:t xml:space="preserve"> </w:t>
      </w:r>
      <w:r w:rsidRPr="009665DE">
        <w:rPr>
          <w:color w:val="000000" w:themeColor="text1"/>
        </w:rPr>
        <w:t>образовательной</w:t>
      </w:r>
      <w:r w:rsidRPr="009665DE">
        <w:rPr>
          <w:color w:val="000000" w:themeColor="text1"/>
          <w:spacing w:val="-8"/>
        </w:rPr>
        <w:t xml:space="preserve"> </w:t>
      </w:r>
      <w:r w:rsidRPr="009665DE">
        <w:rPr>
          <w:color w:val="000000" w:themeColor="text1"/>
        </w:rPr>
        <w:t>организации</w:t>
      </w:r>
      <w:r w:rsidRPr="009665DE">
        <w:rPr>
          <w:color w:val="000000" w:themeColor="text1"/>
          <w:spacing w:val="-8"/>
        </w:rPr>
        <w:t xml:space="preserve"> </w:t>
      </w:r>
      <w:r w:rsidRPr="009665DE">
        <w:rPr>
          <w:color w:val="000000" w:themeColor="text1"/>
        </w:rPr>
        <w:t>отвечает</w:t>
      </w:r>
      <w:r w:rsidRPr="009665DE">
        <w:rPr>
          <w:color w:val="000000" w:themeColor="text1"/>
          <w:spacing w:val="-9"/>
        </w:rPr>
        <w:t xml:space="preserve"> </w:t>
      </w:r>
      <w:r w:rsidRPr="009665DE">
        <w:rPr>
          <w:color w:val="000000" w:themeColor="text1"/>
        </w:rPr>
        <w:t>за</w:t>
      </w:r>
      <w:r w:rsidRPr="009665DE">
        <w:rPr>
          <w:color w:val="000000" w:themeColor="text1"/>
          <w:spacing w:val="-10"/>
        </w:rPr>
        <w:t xml:space="preserve"> </w:t>
      </w:r>
      <w:r w:rsidRPr="009665DE">
        <w:rPr>
          <w:color w:val="000000" w:themeColor="text1"/>
        </w:rPr>
        <w:t>политику</w:t>
      </w:r>
      <w:r w:rsidRPr="009665DE">
        <w:rPr>
          <w:color w:val="000000" w:themeColor="text1"/>
          <w:spacing w:val="-15"/>
        </w:rPr>
        <w:t xml:space="preserve"> </w:t>
      </w:r>
      <w:r w:rsidRPr="009665DE">
        <w:rPr>
          <w:color w:val="000000" w:themeColor="text1"/>
        </w:rPr>
        <w:t>в</w:t>
      </w:r>
      <w:r w:rsidRPr="009665DE">
        <w:rPr>
          <w:color w:val="000000" w:themeColor="text1"/>
          <w:spacing w:val="-10"/>
        </w:rPr>
        <w:t xml:space="preserve"> </w:t>
      </w:r>
      <w:r w:rsidRPr="009665DE">
        <w:rPr>
          <w:color w:val="000000" w:themeColor="text1"/>
        </w:rPr>
        <w:t>области</w:t>
      </w:r>
      <w:r w:rsidRPr="009665DE">
        <w:rPr>
          <w:color w:val="000000" w:themeColor="text1"/>
          <w:spacing w:val="-8"/>
        </w:rPr>
        <w:t xml:space="preserve"> </w:t>
      </w:r>
      <w:r w:rsidRPr="009665DE">
        <w:rPr>
          <w:color w:val="000000" w:themeColor="text1"/>
        </w:rPr>
        <w:t>охраны</w:t>
      </w:r>
      <w:r w:rsidRPr="009665DE">
        <w:rPr>
          <w:color w:val="000000" w:themeColor="text1"/>
          <w:spacing w:val="-10"/>
        </w:rPr>
        <w:t xml:space="preserve"> </w:t>
      </w:r>
      <w:r w:rsidRPr="009665DE">
        <w:rPr>
          <w:color w:val="000000" w:themeColor="text1"/>
        </w:rPr>
        <w:t>труда (далее – политика), проявляет инициативу в решении проблем охраны труда и заинтересованность в её реализации.</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Политика (стратегия) по охране труда в организации, осуществляющей образовательную деятельность:</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направлена на сохранение жизни и здоровья работников и обучающихся в процессе их трудовой деятельности и образовательной деятельности;</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направлена на обеспечение безопасных условий труда, управление рисками производственного травматизма и профессиональной заболеваемости;</w:t>
      </w:r>
    </w:p>
    <w:p w:rsidR="00745C55"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соответствует</w:t>
      </w:r>
      <w:r w:rsidRPr="009665DE">
        <w:rPr>
          <w:color w:val="000000" w:themeColor="text1"/>
          <w:spacing w:val="-3"/>
        </w:rPr>
        <w:t xml:space="preserve"> </w:t>
      </w:r>
      <w:r w:rsidRPr="009665DE">
        <w:rPr>
          <w:color w:val="000000" w:themeColor="text1"/>
        </w:rPr>
        <w:t>специфике</w:t>
      </w:r>
      <w:r w:rsidRPr="009665DE">
        <w:rPr>
          <w:color w:val="000000" w:themeColor="text1"/>
          <w:spacing w:val="-4"/>
        </w:rPr>
        <w:t xml:space="preserve"> </w:t>
      </w:r>
      <w:r w:rsidRPr="009665DE">
        <w:rPr>
          <w:color w:val="000000" w:themeColor="text1"/>
        </w:rPr>
        <w:t>экономической</w:t>
      </w:r>
      <w:r w:rsidRPr="009665DE">
        <w:rPr>
          <w:color w:val="000000" w:themeColor="text1"/>
          <w:spacing w:val="-2"/>
        </w:rPr>
        <w:t xml:space="preserve"> </w:t>
      </w:r>
      <w:r w:rsidRPr="009665DE">
        <w:rPr>
          <w:color w:val="000000" w:themeColor="text1"/>
        </w:rPr>
        <w:t>деятельности</w:t>
      </w:r>
      <w:r w:rsidRPr="009665DE">
        <w:rPr>
          <w:color w:val="000000" w:themeColor="text1"/>
          <w:spacing w:val="-2"/>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организации</w:t>
      </w:r>
      <w:r w:rsidRPr="009665DE">
        <w:rPr>
          <w:color w:val="000000" w:themeColor="text1"/>
          <w:spacing w:val="-2"/>
        </w:rPr>
        <w:t xml:space="preserve"> </w:t>
      </w:r>
      <w:r w:rsidRPr="009665DE">
        <w:rPr>
          <w:color w:val="000000" w:themeColor="text1"/>
        </w:rPr>
        <w:t>работ</w:t>
      </w:r>
      <w:r w:rsidRPr="009665DE">
        <w:rPr>
          <w:color w:val="000000" w:themeColor="text1"/>
          <w:spacing w:val="-3"/>
        </w:rPr>
        <w:t xml:space="preserve"> </w:t>
      </w:r>
      <w:r w:rsidRPr="009665DE">
        <w:rPr>
          <w:color w:val="000000" w:themeColor="text1"/>
        </w:rPr>
        <w:t>в</w:t>
      </w:r>
      <w:r w:rsidRPr="009665DE">
        <w:rPr>
          <w:color w:val="000000" w:themeColor="text1"/>
          <w:spacing w:val="-4"/>
        </w:rPr>
        <w:t xml:space="preserve"> </w:t>
      </w:r>
      <w:r w:rsidRPr="009665DE">
        <w:rPr>
          <w:color w:val="000000" w:themeColor="text1"/>
        </w:rPr>
        <w:t>школе, особенностям профессиональных рисков и возможностям управления охраной труда;</w:t>
      </w:r>
    </w:p>
    <w:p w:rsidR="00F07EF4" w:rsidRDefault="00F07EF4" w:rsidP="00F07EF4">
      <w:pPr>
        <w:widowControl w:val="0"/>
        <w:tabs>
          <w:tab w:val="left" w:pos="851"/>
        </w:tabs>
        <w:autoSpaceDE w:val="0"/>
        <w:autoSpaceDN w:val="0"/>
        <w:rPr>
          <w:color w:val="000000" w:themeColor="text1"/>
        </w:rPr>
      </w:pPr>
    </w:p>
    <w:p w:rsidR="00F07EF4" w:rsidRDefault="00F07EF4" w:rsidP="00F07EF4">
      <w:pPr>
        <w:widowControl w:val="0"/>
        <w:tabs>
          <w:tab w:val="left" w:pos="851"/>
        </w:tabs>
        <w:autoSpaceDE w:val="0"/>
        <w:autoSpaceDN w:val="0"/>
        <w:rPr>
          <w:color w:val="000000" w:themeColor="text1"/>
        </w:rPr>
      </w:pPr>
    </w:p>
    <w:p w:rsidR="00F07EF4" w:rsidRPr="00F07EF4" w:rsidRDefault="00F07EF4" w:rsidP="00F07EF4">
      <w:pPr>
        <w:widowControl w:val="0"/>
        <w:tabs>
          <w:tab w:val="left" w:pos="851"/>
        </w:tabs>
        <w:autoSpaceDE w:val="0"/>
        <w:autoSpaceDN w:val="0"/>
        <w:rPr>
          <w:color w:val="000000" w:themeColor="text1"/>
        </w:rPr>
      </w:pP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lastRenderedPageBreak/>
        <w:t>отражает</w:t>
      </w:r>
      <w:r w:rsidRPr="009665DE">
        <w:rPr>
          <w:color w:val="000000" w:themeColor="text1"/>
          <w:spacing w:val="-2"/>
        </w:rPr>
        <w:t xml:space="preserve"> </w:t>
      </w:r>
      <w:r w:rsidRPr="009665DE">
        <w:rPr>
          <w:color w:val="000000" w:themeColor="text1"/>
        </w:rPr>
        <w:t>цели в</w:t>
      </w:r>
      <w:r w:rsidRPr="009665DE">
        <w:rPr>
          <w:color w:val="000000" w:themeColor="text1"/>
          <w:spacing w:val="-2"/>
        </w:rPr>
        <w:t xml:space="preserve"> </w:t>
      </w:r>
      <w:r w:rsidRPr="009665DE">
        <w:rPr>
          <w:color w:val="000000" w:themeColor="text1"/>
        </w:rPr>
        <w:t>области</w:t>
      </w:r>
      <w:r w:rsidRPr="009665DE">
        <w:rPr>
          <w:color w:val="000000" w:themeColor="text1"/>
          <w:spacing w:val="-1"/>
        </w:rPr>
        <w:t xml:space="preserve"> </w:t>
      </w:r>
      <w:r w:rsidRPr="009665DE">
        <w:rPr>
          <w:color w:val="000000" w:themeColor="text1"/>
        </w:rPr>
        <w:t>охраны</w:t>
      </w:r>
      <w:r w:rsidRPr="009665DE">
        <w:rPr>
          <w:color w:val="000000" w:themeColor="text1"/>
          <w:spacing w:val="-1"/>
        </w:rPr>
        <w:t xml:space="preserve"> </w:t>
      </w:r>
      <w:r w:rsidRPr="009665DE">
        <w:rPr>
          <w:color w:val="000000" w:themeColor="text1"/>
          <w:spacing w:val="-2"/>
        </w:rPr>
        <w:t>труда;</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spacing w:val="-2"/>
        </w:rPr>
        <w:t>включает обязательства</w:t>
      </w:r>
      <w:r w:rsidRPr="009665DE">
        <w:rPr>
          <w:color w:val="000000" w:themeColor="text1"/>
          <w:spacing w:val="-5"/>
        </w:rPr>
        <w:t xml:space="preserve"> </w:t>
      </w:r>
      <w:r w:rsidRPr="009665DE">
        <w:rPr>
          <w:color w:val="000000" w:themeColor="text1"/>
          <w:spacing w:val="-2"/>
        </w:rPr>
        <w:t>работодателя</w:t>
      </w:r>
      <w:r w:rsidRPr="009665DE">
        <w:rPr>
          <w:color w:val="000000" w:themeColor="text1"/>
          <w:spacing w:val="-4"/>
        </w:rPr>
        <w:t xml:space="preserve"> </w:t>
      </w:r>
      <w:r w:rsidRPr="009665DE">
        <w:rPr>
          <w:color w:val="000000" w:themeColor="text1"/>
          <w:spacing w:val="-2"/>
        </w:rPr>
        <w:t xml:space="preserve">по устранению опасностей и снижению уровней </w:t>
      </w:r>
      <w:r w:rsidRPr="009665DE">
        <w:rPr>
          <w:color w:val="000000" w:themeColor="text1"/>
        </w:rPr>
        <w:t>профессиональных рисков на рабочих местах; включает обязанности директора школы для усовершенствования СУОТ;</w:t>
      </w:r>
    </w:p>
    <w:p w:rsidR="00745C55" w:rsidRPr="009665DE" w:rsidRDefault="00745C55" w:rsidP="00F84152">
      <w:pPr>
        <w:pStyle w:val="aff1"/>
        <w:widowControl w:val="0"/>
        <w:numPr>
          <w:ilvl w:val="2"/>
          <w:numId w:val="100"/>
        </w:numPr>
        <w:tabs>
          <w:tab w:val="left" w:pos="851"/>
        </w:tabs>
        <w:autoSpaceDE w:val="0"/>
        <w:autoSpaceDN w:val="0"/>
        <w:ind w:left="0" w:firstLine="426"/>
        <w:jc w:val="both"/>
        <w:rPr>
          <w:color w:val="000000" w:themeColor="text1"/>
        </w:rPr>
      </w:pPr>
      <w:r w:rsidRPr="009665DE">
        <w:rPr>
          <w:color w:val="000000" w:themeColor="text1"/>
        </w:rPr>
        <w:t>учитывает</w:t>
      </w:r>
      <w:r w:rsidRPr="009665DE">
        <w:rPr>
          <w:color w:val="000000" w:themeColor="text1"/>
          <w:spacing w:val="-10"/>
        </w:rPr>
        <w:t xml:space="preserve"> </w:t>
      </w:r>
      <w:r w:rsidRPr="009665DE">
        <w:rPr>
          <w:color w:val="000000" w:themeColor="text1"/>
        </w:rPr>
        <w:t>мнение</w:t>
      </w:r>
      <w:r w:rsidRPr="009665DE">
        <w:rPr>
          <w:color w:val="000000" w:themeColor="text1"/>
          <w:spacing w:val="-12"/>
        </w:rPr>
        <w:t xml:space="preserve"> </w:t>
      </w:r>
      <w:r w:rsidRPr="009665DE">
        <w:rPr>
          <w:color w:val="000000" w:themeColor="text1"/>
        </w:rPr>
        <w:t>выборного</w:t>
      </w:r>
      <w:r w:rsidRPr="009665DE">
        <w:rPr>
          <w:color w:val="000000" w:themeColor="text1"/>
          <w:spacing w:val="-11"/>
        </w:rPr>
        <w:t xml:space="preserve"> </w:t>
      </w:r>
      <w:r w:rsidRPr="009665DE">
        <w:rPr>
          <w:color w:val="000000" w:themeColor="text1"/>
        </w:rPr>
        <w:t>органа</w:t>
      </w:r>
      <w:r w:rsidRPr="009665DE">
        <w:rPr>
          <w:color w:val="000000" w:themeColor="text1"/>
          <w:spacing w:val="-12"/>
        </w:rPr>
        <w:t xml:space="preserve"> </w:t>
      </w:r>
      <w:r w:rsidRPr="009665DE">
        <w:rPr>
          <w:color w:val="000000" w:themeColor="text1"/>
        </w:rPr>
        <w:t>первичной</w:t>
      </w:r>
      <w:r w:rsidRPr="009665DE">
        <w:rPr>
          <w:color w:val="000000" w:themeColor="text1"/>
          <w:spacing w:val="-10"/>
        </w:rPr>
        <w:t xml:space="preserve"> </w:t>
      </w:r>
      <w:r w:rsidRPr="009665DE">
        <w:rPr>
          <w:color w:val="000000" w:themeColor="text1"/>
        </w:rPr>
        <w:t>профсоюзной</w:t>
      </w:r>
      <w:r w:rsidRPr="009665DE">
        <w:rPr>
          <w:color w:val="000000" w:themeColor="text1"/>
          <w:spacing w:val="-10"/>
        </w:rPr>
        <w:t xml:space="preserve"> </w:t>
      </w:r>
      <w:r w:rsidRPr="009665DE">
        <w:rPr>
          <w:color w:val="000000" w:themeColor="text1"/>
        </w:rPr>
        <w:t>организации</w:t>
      </w:r>
      <w:r w:rsidRPr="009665DE">
        <w:rPr>
          <w:color w:val="000000" w:themeColor="text1"/>
          <w:spacing w:val="-10"/>
        </w:rPr>
        <w:t xml:space="preserve"> </w:t>
      </w:r>
      <w:r w:rsidRPr="009665DE">
        <w:rPr>
          <w:color w:val="000000" w:themeColor="text1"/>
        </w:rPr>
        <w:t>или</w:t>
      </w:r>
      <w:r w:rsidRPr="009665DE">
        <w:rPr>
          <w:color w:val="000000" w:themeColor="text1"/>
          <w:spacing w:val="-10"/>
        </w:rPr>
        <w:t xml:space="preserve"> </w:t>
      </w:r>
      <w:r w:rsidRPr="009665DE">
        <w:rPr>
          <w:color w:val="000000" w:themeColor="text1"/>
        </w:rPr>
        <w:t>иного уполномоченного работниками органа (при наличии).</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Политику (стратегию) по охране труда директору школы необходимо оценивать на актуальность</w:t>
      </w:r>
      <w:r w:rsidRPr="009665DE">
        <w:rPr>
          <w:color w:val="000000" w:themeColor="text1"/>
          <w:spacing w:val="-9"/>
        </w:rPr>
        <w:t xml:space="preserve"> </w:t>
      </w:r>
      <w:r w:rsidRPr="009665DE">
        <w:rPr>
          <w:color w:val="000000" w:themeColor="text1"/>
        </w:rPr>
        <w:t>и</w:t>
      </w:r>
      <w:r w:rsidRPr="009665DE">
        <w:rPr>
          <w:color w:val="000000" w:themeColor="text1"/>
          <w:spacing w:val="-10"/>
        </w:rPr>
        <w:t xml:space="preserve"> </w:t>
      </w:r>
      <w:r w:rsidRPr="009665DE">
        <w:rPr>
          <w:color w:val="000000" w:themeColor="text1"/>
        </w:rPr>
        <w:t>соответствие</w:t>
      </w:r>
      <w:r w:rsidRPr="009665DE">
        <w:rPr>
          <w:color w:val="000000" w:themeColor="text1"/>
          <w:spacing w:val="-12"/>
        </w:rPr>
        <w:t xml:space="preserve"> </w:t>
      </w:r>
      <w:r w:rsidRPr="009665DE">
        <w:rPr>
          <w:color w:val="000000" w:themeColor="text1"/>
        </w:rPr>
        <w:t>стратегическим</w:t>
      </w:r>
      <w:r w:rsidRPr="009665DE">
        <w:rPr>
          <w:color w:val="000000" w:themeColor="text1"/>
          <w:spacing w:val="-11"/>
        </w:rPr>
        <w:t xml:space="preserve"> </w:t>
      </w:r>
      <w:r w:rsidRPr="009665DE">
        <w:rPr>
          <w:color w:val="000000" w:themeColor="text1"/>
        </w:rPr>
        <w:t>задачам</w:t>
      </w:r>
      <w:r w:rsidRPr="009665DE">
        <w:rPr>
          <w:color w:val="000000" w:themeColor="text1"/>
          <w:spacing w:val="-11"/>
        </w:rPr>
        <w:t xml:space="preserve"> </w:t>
      </w:r>
      <w:r w:rsidRPr="009665DE">
        <w:rPr>
          <w:color w:val="000000" w:themeColor="text1"/>
        </w:rPr>
        <w:t>по</w:t>
      </w:r>
      <w:r w:rsidRPr="009665DE">
        <w:rPr>
          <w:color w:val="000000" w:themeColor="text1"/>
          <w:spacing w:val="-11"/>
        </w:rPr>
        <w:t xml:space="preserve"> </w:t>
      </w:r>
      <w:r w:rsidRPr="009665DE">
        <w:rPr>
          <w:color w:val="000000" w:themeColor="text1"/>
        </w:rPr>
        <w:t>охране</w:t>
      </w:r>
      <w:r w:rsidRPr="009665DE">
        <w:rPr>
          <w:color w:val="000000" w:themeColor="text1"/>
          <w:spacing w:val="-12"/>
        </w:rPr>
        <w:t xml:space="preserve"> </w:t>
      </w:r>
      <w:r w:rsidRPr="009665DE">
        <w:rPr>
          <w:color w:val="000000" w:themeColor="text1"/>
        </w:rPr>
        <w:t>труда</w:t>
      </w:r>
      <w:r w:rsidRPr="009665DE">
        <w:rPr>
          <w:color w:val="000000" w:themeColor="text1"/>
          <w:spacing w:val="-7"/>
        </w:rPr>
        <w:t xml:space="preserve"> </w:t>
      </w:r>
      <w:r w:rsidRPr="009665DE">
        <w:rPr>
          <w:color w:val="000000" w:themeColor="text1"/>
        </w:rPr>
        <w:t>и</w:t>
      </w:r>
      <w:r w:rsidRPr="009665DE">
        <w:rPr>
          <w:color w:val="000000" w:themeColor="text1"/>
          <w:spacing w:val="-10"/>
        </w:rPr>
        <w:t xml:space="preserve"> </w:t>
      </w:r>
      <w:r w:rsidRPr="009665DE">
        <w:rPr>
          <w:color w:val="000000" w:themeColor="text1"/>
        </w:rPr>
        <w:t>пересматривать</w:t>
      </w:r>
      <w:r w:rsidRPr="009665DE">
        <w:rPr>
          <w:color w:val="000000" w:themeColor="text1"/>
          <w:spacing w:val="-9"/>
        </w:rPr>
        <w:t xml:space="preserve"> </w:t>
      </w:r>
      <w:r w:rsidRPr="009665DE">
        <w:rPr>
          <w:color w:val="000000" w:themeColor="text1"/>
        </w:rPr>
        <w:t>в</w:t>
      </w:r>
      <w:r w:rsidRPr="009665DE">
        <w:rPr>
          <w:color w:val="000000" w:themeColor="text1"/>
          <w:spacing w:val="-11"/>
        </w:rPr>
        <w:t xml:space="preserve"> </w:t>
      </w:r>
      <w:r w:rsidRPr="009665DE">
        <w:rPr>
          <w:color w:val="000000" w:themeColor="text1"/>
        </w:rPr>
        <w:t>рамках оценки эффективности функционирования СУОТ.</w:t>
      </w:r>
    </w:p>
    <w:p w:rsidR="00745C55" w:rsidRPr="009665DE" w:rsidRDefault="00745C55" w:rsidP="00F84152">
      <w:pPr>
        <w:pStyle w:val="aff1"/>
        <w:widowControl w:val="0"/>
        <w:numPr>
          <w:ilvl w:val="1"/>
          <w:numId w:val="100"/>
        </w:numPr>
        <w:tabs>
          <w:tab w:val="left" w:pos="851"/>
        </w:tabs>
        <w:autoSpaceDE w:val="0"/>
        <w:autoSpaceDN w:val="0"/>
        <w:ind w:left="0" w:firstLine="426"/>
        <w:jc w:val="both"/>
        <w:rPr>
          <w:color w:val="000000" w:themeColor="text1"/>
        </w:rPr>
      </w:pPr>
      <w:r w:rsidRPr="009665DE">
        <w:rPr>
          <w:color w:val="000000" w:themeColor="text1"/>
        </w:rPr>
        <w:t>Директор</w:t>
      </w:r>
      <w:r w:rsidRPr="009665DE">
        <w:rPr>
          <w:color w:val="000000" w:themeColor="text1"/>
          <w:spacing w:val="-6"/>
        </w:rPr>
        <w:t xml:space="preserve"> </w:t>
      </w:r>
      <w:r w:rsidRPr="009665DE">
        <w:rPr>
          <w:color w:val="000000" w:themeColor="text1"/>
        </w:rPr>
        <w:t>образовательной</w:t>
      </w:r>
      <w:r w:rsidRPr="009665DE">
        <w:rPr>
          <w:color w:val="000000" w:themeColor="text1"/>
          <w:spacing w:val="-6"/>
        </w:rPr>
        <w:t xml:space="preserve"> </w:t>
      </w:r>
      <w:r w:rsidRPr="009665DE">
        <w:rPr>
          <w:color w:val="000000" w:themeColor="text1"/>
        </w:rPr>
        <w:t>организации</w:t>
      </w:r>
      <w:r w:rsidRPr="009665DE">
        <w:rPr>
          <w:color w:val="000000" w:themeColor="text1"/>
          <w:spacing w:val="-5"/>
        </w:rPr>
        <w:t xml:space="preserve"> </w:t>
      </w:r>
      <w:r w:rsidRPr="009665DE">
        <w:rPr>
          <w:color w:val="000000" w:themeColor="text1"/>
          <w:spacing w:val="-2"/>
        </w:rPr>
        <w:t>обеспечивает:</w:t>
      </w:r>
    </w:p>
    <w:p w:rsidR="00745C55" w:rsidRPr="009665DE" w:rsidRDefault="00745C55" w:rsidP="00F84152">
      <w:pPr>
        <w:pStyle w:val="aff1"/>
        <w:widowControl w:val="0"/>
        <w:numPr>
          <w:ilvl w:val="2"/>
          <w:numId w:val="100"/>
        </w:numPr>
        <w:tabs>
          <w:tab w:val="left" w:pos="851"/>
          <w:tab w:val="left" w:pos="9923"/>
        </w:tabs>
        <w:autoSpaceDE w:val="0"/>
        <w:autoSpaceDN w:val="0"/>
        <w:ind w:left="0" w:firstLine="426"/>
        <w:jc w:val="both"/>
        <w:rPr>
          <w:color w:val="000000" w:themeColor="text1"/>
        </w:rPr>
      </w:pPr>
      <w:r w:rsidRPr="009665DE">
        <w:rPr>
          <w:color w:val="000000" w:themeColor="text1"/>
        </w:rPr>
        <w:t>предоставление ответственным лицам соответствующих полномочий для осуществления функций (обязанностей) в рамках функционирования СУОТ.</w:t>
      </w:r>
    </w:p>
    <w:p w:rsidR="00745C55" w:rsidRPr="009665DE" w:rsidRDefault="00745C55" w:rsidP="00F84152">
      <w:pPr>
        <w:pStyle w:val="af"/>
        <w:tabs>
          <w:tab w:val="left" w:pos="851"/>
          <w:tab w:val="left" w:pos="9923"/>
        </w:tabs>
        <w:spacing w:after="0"/>
        <w:ind w:firstLine="426"/>
        <w:rPr>
          <w:color w:val="000000" w:themeColor="text1"/>
        </w:rPr>
      </w:pPr>
      <w:r w:rsidRPr="009665DE">
        <w:rPr>
          <w:color w:val="000000" w:themeColor="text1"/>
        </w:rP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9665DE">
        <w:rPr>
          <w:color w:val="000000" w:themeColor="text1"/>
          <w:spacing w:val="-5"/>
        </w:rPr>
        <w:t xml:space="preserve"> </w:t>
      </w:r>
      <w:r w:rsidRPr="009665DE">
        <w:rPr>
          <w:color w:val="000000" w:themeColor="text1"/>
        </w:rPr>
        <w:t>лицами</w:t>
      </w:r>
      <w:r w:rsidRPr="009665DE">
        <w:rPr>
          <w:color w:val="000000" w:themeColor="text1"/>
          <w:spacing w:val="-5"/>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непосредственно</w:t>
      </w:r>
      <w:r w:rsidRPr="009665DE">
        <w:rPr>
          <w:color w:val="000000" w:themeColor="text1"/>
          <w:spacing w:val="-6"/>
        </w:rPr>
        <w:t xml:space="preserve"> </w:t>
      </w:r>
      <w:r w:rsidRPr="009665DE">
        <w:rPr>
          <w:color w:val="000000" w:themeColor="text1"/>
        </w:rPr>
        <w:t>с</w:t>
      </w:r>
      <w:r w:rsidRPr="009665DE">
        <w:rPr>
          <w:color w:val="000000" w:themeColor="text1"/>
          <w:spacing w:val="-7"/>
        </w:rPr>
        <w:t xml:space="preserve"> </w:t>
      </w:r>
      <w:r w:rsidRPr="009665DE">
        <w:rPr>
          <w:color w:val="000000" w:themeColor="text1"/>
        </w:rPr>
        <w:t>работодателем</w:t>
      </w:r>
      <w:r w:rsidRPr="009665DE">
        <w:rPr>
          <w:color w:val="000000" w:themeColor="text1"/>
          <w:spacing w:val="-7"/>
        </w:rPr>
        <w:t xml:space="preserve"> </w:t>
      </w:r>
      <w:r w:rsidRPr="009665DE">
        <w:rPr>
          <w:color w:val="000000" w:themeColor="text1"/>
        </w:rPr>
        <w:t>в</w:t>
      </w:r>
      <w:r w:rsidRPr="009665DE">
        <w:rPr>
          <w:color w:val="000000" w:themeColor="text1"/>
          <w:spacing w:val="-6"/>
        </w:rPr>
        <w:t xml:space="preserve"> </w:t>
      </w:r>
      <w:r w:rsidRPr="009665DE">
        <w:rPr>
          <w:color w:val="000000" w:themeColor="text1"/>
        </w:rPr>
        <w:t>рамках</w:t>
      </w:r>
      <w:r w:rsidRPr="009665DE">
        <w:rPr>
          <w:color w:val="000000" w:themeColor="text1"/>
          <w:spacing w:val="-4"/>
        </w:rPr>
        <w:t xml:space="preserve"> </w:t>
      </w:r>
      <w:r w:rsidRPr="009665DE">
        <w:rPr>
          <w:color w:val="000000" w:themeColor="text1"/>
        </w:rPr>
        <w:t>функционирования</w:t>
      </w:r>
      <w:r w:rsidRPr="009665DE">
        <w:rPr>
          <w:color w:val="000000" w:themeColor="text1"/>
          <w:spacing w:val="-8"/>
        </w:rPr>
        <w:t xml:space="preserve"> </w:t>
      </w:r>
      <w:r w:rsidRPr="009665DE">
        <w:rPr>
          <w:color w:val="000000" w:themeColor="text1"/>
        </w:rPr>
        <w:t>СУОТ организации с учетом должностных и рабочих обязанностей.</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Директор образовательной организации обеспечивает разработку, внедрение и поддержку</w:t>
      </w:r>
      <w:r w:rsidRPr="009665DE">
        <w:rPr>
          <w:color w:val="000000" w:themeColor="text1"/>
          <w:spacing w:val="-5"/>
        </w:rPr>
        <w:t xml:space="preserve"> </w:t>
      </w:r>
      <w:r w:rsidRPr="009665DE">
        <w:rPr>
          <w:color w:val="000000" w:themeColor="text1"/>
        </w:rPr>
        <w:t>процессов взаимодействия</w:t>
      </w:r>
      <w:r w:rsidRPr="009665DE">
        <w:rPr>
          <w:color w:val="000000" w:themeColor="text1"/>
          <w:spacing w:val="-1"/>
        </w:rPr>
        <w:t xml:space="preserve"> </w:t>
      </w:r>
      <w:r w:rsidRPr="009665DE">
        <w:rPr>
          <w:color w:val="000000" w:themeColor="text1"/>
        </w:rPr>
        <w:t>(консультаций)</w:t>
      </w:r>
      <w:r w:rsidRPr="009665DE">
        <w:rPr>
          <w:color w:val="000000" w:themeColor="text1"/>
          <w:spacing w:val="-2"/>
        </w:rPr>
        <w:t xml:space="preserve"> </w:t>
      </w:r>
      <w:r w:rsidRPr="009665DE">
        <w:rPr>
          <w:color w:val="000000" w:themeColor="text1"/>
        </w:rPr>
        <w:t>с</w:t>
      </w:r>
      <w:r w:rsidRPr="009665DE">
        <w:rPr>
          <w:color w:val="000000" w:themeColor="text1"/>
          <w:spacing w:val="-2"/>
        </w:rPr>
        <w:t xml:space="preserve"> </w:t>
      </w:r>
      <w:r w:rsidRPr="009665DE">
        <w:rPr>
          <w:color w:val="000000" w:themeColor="text1"/>
        </w:rPr>
        <w:t>работниками и их участия</w:t>
      </w:r>
      <w:r w:rsidRPr="009665DE">
        <w:rPr>
          <w:color w:val="000000" w:themeColor="text1"/>
          <w:spacing w:val="-1"/>
        </w:rPr>
        <w:t xml:space="preserve"> </w:t>
      </w:r>
      <w:r w:rsidRPr="009665DE">
        <w:rPr>
          <w:color w:val="000000" w:themeColor="text1"/>
        </w:rPr>
        <w:t>(а</w:t>
      </w:r>
      <w:r w:rsidRPr="009665DE">
        <w:rPr>
          <w:color w:val="000000" w:themeColor="text1"/>
          <w:spacing w:val="-2"/>
        </w:rPr>
        <w:t xml:space="preserve"> </w:t>
      </w:r>
      <w:r w:rsidRPr="009665DE">
        <w:rPr>
          <w:color w:val="000000" w:themeColor="text1"/>
        </w:rP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745C55" w:rsidRPr="009665DE" w:rsidRDefault="00745C55" w:rsidP="00F84152">
      <w:pPr>
        <w:pStyle w:val="af"/>
        <w:tabs>
          <w:tab w:val="left" w:pos="851"/>
          <w:tab w:val="left" w:pos="9923"/>
        </w:tabs>
        <w:spacing w:after="0"/>
        <w:ind w:firstLine="425"/>
        <w:jc w:val="center"/>
        <w:rPr>
          <w:color w:val="000000" w:themeColor="text1"/>
        </w:rPr>
      </w:pPr>
    </w:p>
    <w:p w:rsidR="00745C55" w:rsidRPr="009665DE" w:rsidRDefault="00745C55" w:rsidP="00F84152">
      <w:pPr>
        <w:pStyle w:val="110"/>
        <w:numPr>
          <w:ilvl w:val="0"/>
          <w:numId w:val="100"/>
        </w:numPr>
        <w:tabs>
          <w:tab w:val="left" w:pos="851"/>
          <w:tab w:val="left" w:pos="3066"/>
          <w:tab w:val="left" w:pos="9923"/>
        </w:tabs>
        <w:ind w:left="0" w:firstLine="425"/>
        <w:jc w:val="center"/>
        <w:rPr>
          <w:color w:val="000000" w:themeColor="text1"/>
        </w:rPr>
      </w:pPr>
      <w:bookmarkStart w:id="42" w:name="_bookmark5"/>
      <w:bookmarkEnd w:id="42"/>
      <w:r w:rsidRPr="009665DE">
        <w:rPr>
          <w:color w:val="000000" w:themeColor="text1"/>
        </w:rPr>
        <w:t>Планирование</w:t>
      </w:r>
      <w:r w:rsidRPr="009665DE">
        <w:rPr>
          <w:color w:val="000000" w:themeColor="text1"/>
          <w:spacing w:val="-7"/>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4"/>
        </w:rPr>
        <w:t xml:space="preserve"> </w:t>
      </w:r>
      <w:r w:rsidRPr="009665DE">
        <w:rPr>
          <w:color w:val="000000" w:themeColor="text1"/>
        </w:rPr>
        <w:t>охраны</w:t>
      </w:r>
      <w:r w:rsidRPr="009665DE">
        <w:rPr>
          <w:color w:val="000000" w:themeColor="text1"/>
          <w:spacing w:val="-4"/>
        </w:rPr>
        <w:t xml:space="preserve"> </w:t>
      </w:r>
      <w:r w:rsidRPr="009665DE">
        <w:rPr>
          <w:color w:val="000000" w:themeColor="text1"/>
          <w:spacing w:val="-2"/>
        </w:rPr>
        <w:t>труда</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745C55" w:rsidRPr="009665DE" w:rsidRDefault="00745C55" w:rsidP="00F84152">
      <w:pPr>
        <w:pStyle w:val="aff1"/>
        <w:widowControl w:val="0"/>
        <w:numPr>
          <w:ilvl w:val="1"/>
          <w:numId w:val="100"/>
        </w:numPr>
        <w:tabs>
          <w:tab w:val="left" w:pos="851"/>
          <w:tab w:val="left" w:pos="9923"/>
        </w:tabs>
        <w:autoSpaceDE w:val="0"/>
        <w:autoSpaceDN w:val="0"/>
        <w:ind w:left="0" w:firstLine="425"/>
        <w:jc w:val="both"/>
        <w:rPr>
          <w:color w:val="000000" w:themeColor="text1"/>
        </w:rPr>
      </w:pPr>
      <w:r w:rsidRPr="009665DE">
        <w:rPr>
          <w:color w:val="000000" w:themeColor="text1"/>
        </w:rP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9665DE">
        <w:rPr>
          <w:color w:val="000000" w:themeColor="text1"/>
          <w:spacing w:val="-1"/>
        </w:rPr>
        <w:t xml:space="preserve"> </w:t>
      </w:r>
      <w:r w:rsidRPr="009665DE">
        <w:rPr>
          <w:color w:val="000000" w:themeColor="text1"/>
        </w:rP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F07EF4"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Анализ</w:t>
      </w:r>
      <w:r w:rsidRPr="009665DE">
        <w:rPr>
          <w:color w:val="000000" w:themeColor="text1"/>
          <w:spacing w:val="-2"/>
        </w:rPr>
        <w:t xml:space="preserve"> </w:t>
      </w:r>
      <w:r w:rsidRPr="009665DE">
        <w:rPr>
          <w:color w:val="000000" w:themeColor="text1"/>
        </w:rPr>
        <w:t>и упорядочивание</w:t>
      </w:r>
      <w:r w:rsidRPr="009665DE">
        <w:rPr>
          <w:color w:val="000000" w:themeColor="text1"/>
          <w:spacing w:val="-4"/>
        </w:rPr>
        <w:t xml:space="preserve"> </w:t>
      </w:r>
      <w:r w:rsidRPr="009665DE">
        <w:rPr>
          <w:color w:val="000000" w:themeColor="text1"/>
        </w:rPr>
        <w:t>всех</w:t>
      </w:r>
      <w:r w:rsidRPr="009665DE">
        <w:rPr>
          <w:color w:val="000000" w:themeColor="text1"/>
          <w:spacing w:val="-1"/>
        </w:rPr>
        <w:t xml:space="preserve"> </w:t>
      </w:r>
      <w:r w:rsidRPr="009665DE">
        <w:rPr>
          <w:color w:val="000000" w:themeColor="text1"/>
        </w:rPr>
        <w:t>выявленных</w:t>
      </w:r>
      <w:r w:rsidRPr="009665DE">
        <w:rPr>
          <w:color w:val="000000" w:themeColor="text1"/>
          <w:spacing w:val="-2"/>
        </w:rPr>
        <w:t xml:space="preserve"> </w:t>
      </w:r>
      <w:r w:rsidRPr="009665DE">
        <w:rPr>
          <w:color w:val="000000" w:themeColor="text1"/>
        </w:rPr>
        <w:t>опасностей</w:t>
      </w:r>
      <w:r w:rsidRPr="009665DE">
        <w:rPr>
          <w:color w:val="000000" w:themeColor="text1"/>
          <w:spacing w:val="-3"/>
        </w:rPr>
        <w:t xml:space="preserve"> </w:t>
      </w:r>
      <w:r w:rsidRPr="009665DE">
        <w:rPr>
          <w:color w:val="000000" w:themeColor="text1"/>
        </w:rPr>
        <w:t>рекомендуется</w:t>
      </w:r>
      <w:r w:rsidRPr="009665DE">
        <w:rPr>
          <w:color w:val="000000" w:themeColor="text1"/>
          <w:spacing w:val="-3"/>
        </w:rPr>
        <w:t xml:space="preserve"> </w:t>
      </w:r>
      <w:r w:rsidRPr="009665DE">
        <w:rPr>
          <w:color w:val="000000" w:themeColor="text1"/>
        </w:rPr>
        <w:t xml:space="preserve">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w:t>
      </w:r>
    </w:p>
    <w:p w:rsidR="00F07EF4" w:rsidRPr="00F07EF4" w:rsidRDefault="00F07EF4" w:rsidP="00F07EF4">
      <w:pPr>
        <w:widowControl w:val="0"/>
        <w:tabs>
          <w:tab w:val="left" w:pos="851"/>
        </w:tabs>
        <w:autoSpaceDE w:val="0"/>
        <w:autoSpaceDN w:val="0"/>
        <w:ind w:left="-235"/>
        <w:jc w:val="both"/>
        <w:rPr>
          <w:color w:val="000000" w:themeColor="text1"/>
        </w:rPr>
      </w:pPr>
    </w:p>
    <w:p w:rsidR="00745C55" w:rsidRPr="009665DE" w:rsidRDefault="00745C55" w:rsidP="00F07EF4">
      <w:pPr>
        <w:pStyle w:val="aff1"/>
        <w:widowControl w:val="0"/>
        <w:tabs>
          <w:tab w:val="left" w:pos="851"/>
        </w:tabs>
        <w:autoSpaceDE w:val="0"/>
        <w:autoSpaceDN w:val="0"/>
        <w:ind w:left="425"/>
        <w:rPr>
          <w:color w:val="000000" w:themeColor="text1"/>
        </w:rPr>
      </w:pPr>
      <w:r w:rsidRPr="009665DE">
        <w:rPr>
          <w:color w:val="000000" w:themeColor="text1"/>
        </w:rPr>
        <w:lastRenderedPageBreak/>
        <w:t>не только штатных (нормальных) условий</w:t>
      </w:r>
      <w:r w:rsidRPr="009665DE">
        <w:rPr>
          <w:color w:val="000000" w:themeColor="text1"/>
          <w:spacing w:val="70"/>
        </w:rPr>
        <w:t xml:space="preserve"> </w:t>
      </w:r>
      <w:r w:rsidRPr="009665DE">
        <w:rPr>
          <w:color w:val="000000" w:themeColor="text1"/>
        </w:rPr>
        <w:t>своей</w:t>
      </w:r>
      <w:r w:rsidRPr="009665DE">
        <w:rPr>
          <w:color w:val="000000" w:themeColor="text1"/>
          <w:spacing w:val="73"/>
        </w:rPr>
        <w:t xml:space="preserve"> </w:t>
      </w:r>
      <w:r w:rsidRPr="009665DE">
        <w:rPr>
          <w:color w:val="000000" w:themeColor="text1"/>
        </w:rPr>
        <w:t>деятельности,</w:t>
      </w:r>
      <w:r w:rsidRPr="009665DE">
        <w:rPr>
          <w:color w:val="000000" w:themeColor="text1"/>
          <w:spacing w:val="69"/>
        </w:rPr>
        <w:t xml:space="preserve"> </w:t>
      </w:r>
      <w:r w:rsidRPr="009665DE">
        <w:rPr>
          <w:color w:val="000000" w:themeColor="text1"/>
        </w:rPr>
        <w:t>но</w:t>
      </w:r>
      <w:r w:rsidRPr="009665DE">
        <w:rPr>
          <w:color w:val="000000" w:themeColor="text1"/>
          <w:spacing w:val="71"/>
        </w:rPr>
        <w:t xml:space="preserve"> </w:t>
      </w:r>
      <w:r w:rsidRPr="009665DE">
        <w:rPr>
          <w:color w:val="000000" w:themeColor="text1"/>
        </w:rPr>
        <w:t>и</w:t>
      </w:r>
      <w:r w:rsidRPr="009665DE">
        <w:rPr>
          <w:color w:val="000000" w:themeColor="text1"/>
          <w:spacing w:val="73"/>
        </w:rPr>
        <w:t xml:space="preserve"> </w:t>
      </w:r>
      <w:r w:rsidRPr="009665DE">
        <w:rPr>
          <w:color w:val="000000" w:themeColor="text1"/>
        </w:rPr>
        <w:t>случаев</w:t>
      </w:r>
      <w:r w:rsidRPr="009665DE">
        <w:rPr>
          <w:color w:val="000000" w:themeColor="text1"/>
          <w:spacing w:val="73"/>
        </w:rPr>
        <w:t xml:space="preserve"> </w:t>
      </w:r>
      <w:r w:rsidRPr="009665DE">
        <w:rPr>
          <w:color w:val="000000" w:themeColor="text1"/>
        </w:rPr>
        <w:t>возможных</w:t>
      </w:r>
      <w:r w:rsidRPr="009665DE">
        <w:rPr>
          <w:color w:val="000000" w:themeColor="text1"/>
          <w:spacing w:val="72"/>
        </w:rPr>
        <w:t xml:space="preserve"> </w:t>
      </w:r>
      <w:r w:rsidRPr="009665DE">
        <w:rPr>
          <w:color w:val="000000" w:themeColor="text1"/>
        </w:rPr>
        <w:t>отклонений</w:t>
      </w:r>
      <w:r w:rsidRPr="009665DE">
        <w:rPr>
          <w:color w:val="000000" w:themeColor="text1"/>
          <w:spacing w:val="73"/>
        </w:rPr>
        <w:t xml:space="preserve"> </w:t>
      </w:r>
      <w:r w:rsidRPr="009665DE">
        <w:rPr>
          <w:color w:val="000000" w:themeColor="text1"/>
        </w:rPr>
        <w:t>в</w:t>
      </w:r>
      <w:r w:rsidRPr="009665DE">
        <w:rPr>
          <w:color w:val="000000" w:themeColor="text1"/>
          <w:spacing w:val="70"/>
        </w:rPr>
        <w:t xml:space="preserve"> </w:t>
      </w:r>
      <w:r w:rsidRPr="009665DE">
        <w:rPr>
          <w:color w:val="000000" w:themeColor="text1"/>
        </w:rPr>
        <w:t>работе,</w:t>
      </w:r>
      <w:r w:rsidRPr="009665DE">
        <w:rPr>
          <w:color w:val="000000" w:themeColor="text1"/>
          <w:spacing w:val="72"/>
        </w:rPr>
        <w:t xml:space="preserve"> </w:t>
      </w:r>
      <w:r w:rsidRPr="009665DE">
        <w:rPr>
          <w:color w:val="000000" w:themeColor="text1"/>
        </w:rPr>
        <w:t>в</w:t>
      </w:r>
      <w:r w:rsidRPr="009665DE">
        <w:rPr>
          <w:color w:val="000000" w:themeColor="text1"/>
          <w:spacing w:val="71"/>
        </w:rPr>
        <w:t xml:space="preserve"> </w:t>
      </w:r>
      <w:r w:rsidRPr="009665DE">
        <w:rPr>
          <w:color w:val="000000" w:themeColor="text1"/>
        </w:rPr>
        <w:t>том</w:t>
      </w:r>
      <w:r w:rsidRPr="009665DE">
        <w:rPr>
          <w:color w:val="000000" w:themeColor="text1"/>
          <w:spacing w:val="72"/>
        </w:rPr>
        <w:t xml:space="preserve"> </w:t>
      </w:r>
      <w:r w:rsidRPr="009665DE">
        <w:rPr>
          <w:color w:val="000000" w:themeColor="text1"/>
          <w:spacing w:val="-2"/>
        </w:rPr>
        <w:t>числе</w:t>
      </w:r>
    </w:p>
    <w:p w:rsidR="00745C55" w:rsidRPr="009665DE" w:rsidRDefault="00745C55" w:rsidP="00F84152">
      <w:pPr>
        <w:pStyle w:val="af"/>
        <w:tabs>
          <w:tab w:val="left" w:pos="851"/>
        </w:tabs>
        <w:spacing w:after="0"/>
        <w:ind w:firstLine="425"/>
        <w:rPr>
          <w:color w:val="000000" w:themeColor="text1"/>
        </w:rPr>
      </w:pPr>
      <w:r w:rsidRPr="009665DE">
        <w:rPr>
          <w:color w:val="000000" w:themeColor="text1"/>
        </w:rPr>
        <w:t>связанных с возможными авариями и инцидентами на рабочих местах и подконтрольных работодателю объектах.</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Методы</w:t>
      </w:r>
      <w:r w:rsidRPr="009665DE">
        <w:rPr>
          <w:color w:val="000000" w:themeColor="text1"/>
          <w:spacing w:val="-15"/>
        </w:rPr>
        <w:t xml:space="preserve"> </w:t>
      </w:r>
      <w:r w:rsidRPr="009665DE">
        <w:rPr>
          <w:color w:val="000000" w:themeColor="text1"/>
        </w:rPr>
        <w:t>оценки</w:t>
      </w:r>
      <w:r w:rsidRPr="009665DE">
        <w:rPr>
          <w:color w:val="000000" w:themeColor="text1"/>
          <w:spacing w:val="-15"/>
        </w:rPr>
        <w:t xml:space="preserve"> </w:t>
      </w:r>
      <w:r w:rsidRPr="009665DE">
        <w:rPr>
          <w:color w:val="000000" w:themeColor="text1"/>
        </w:rPr>
        <w:t>уровня</w:t>
      </w:r>
      <w:r w:rsidRPr="009665DE">
        <w:rPr>
          <w:color w:val="000000" w:themeColor="text1"/>
          <w:spacing w:val="-15"/>
        </w:rPr>
        <w:t xml:space="preserve"> </w:t>
      </w:r>
      <w:r w:rsidRPr="009665DE">
        <w:rPr>
          <w:color w:val="000000" w:themeColor="text1"/>
        </w:rPr>
        <w:t>профессиональных</w:t>
      </w:r>
      <w:r w:rsidRPr="009665DE">
        <w:rPr>
          <w:color w:val="000000" w:themeColor="text1"/>
          <w:spacing w:val="-15"/>
        </w:rPr>
        <w:t xml:space="preserve"> </w:t>
      </w:r>
      <w:r w:rsidRPr="009665DE">
        <w:rPr>
          <w:color w:val="000000" w:themeColor="text1"/>
        </w:rPr>
        <w:t>рисков</w:t>
      </w:r>
      <w:r w:rsidRPr="009665DE">
        <w:rPr>
          <w:color w:val="000000" w:themeColor="text1"/>
          <w:spacing w:val="-15"/>
        </w:rPr>
        <w:t xml:space="preserve"> </w:t>
      </w:r>
      <w:r w:rsidRPr="009665DE">
        <w:rPr>
          <w:color w:val="000000" w:themeColor="text1"/>
        </w:rPr>
        <w:t>работодателю</w:t>
      </w:r>
      <w:r w:rsidRPr="009665DE">
        <w:rPr>
          <w:color w:val="000000" w:themeColor="text1"/>
          <w:spacing w:val="-15"/>
        </w:rPr>
        <w:t xml:space="preserve"> </w:t>
      </w:r>
      <w:r w:rsidRPr="009665DE">
        <w:rPr>
          <w:color w:val="000000" w:themeColor="text1"/>
        </w:rPr>
        <w:t>определяют</w:t>
      </w:r>
      <w:r w:rsidRPr="009665DE">
        <w:rPr>
          <w:color w:val="000000" w:themeColor="text1"/>
          <w:spacing w:val="-15"/>
        </w:rPr>
        <w:t xml:space="preserve"> </w:t>
      </w:r>
      <w:r w:rsidRPr="009665DE">
        <w:rPr>
          <w:color w:val="000000" w:themeColor="text1"/>
        </w:rPr>
        <w:t>с</w:t>
      </w:r>
      <w:r w:rsidRPr="009665DE">
        <w:rPr>
          <w:color w:val="000000" w:themeColor="text1"/>
          <w:spacing w:val="-15"/>
        </w:rPr>
        <w:t xml:space="preserve"> </w:t>
      </w:r>
      <w:r w:rsidRPr="009665DE">
        <w:rPr>
          <w:color w:val="000000" w:themeColor="text1"/>
        </w:rP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Директор школы обеспечивает систематическое выявление опасностей и профессиональных рисков, их регулярный анализ и оценку.</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745C55" w:rsidRPr="009665DE" w:rsidRDefault="00745C55" w:rsidP="00F84152">
      <w:pPr>
        <w:pStyle w:val="aff1"/>
        <w:widowControl w:val="0"/>
        <w:numPr>
          <w:ilvl w:val="1"/>
          <w:numId w:val="100"/>
        </w:numPr>
        <w:tabs>
          <w:tab w:val="left" w:pos="851"/>
          <w:tab w:val="left" w:pos="1375"/>
        </w:tabs>
        <w:autoSpaceDE w:val="0"/>
        <w:autoSpaceDN w:val="0"/>
        <w:ind w:left="0" w:firstLine="425"/>
        <w:jc w:val="both"/>
        <w:rPr>
          <w:color w:val="000000" w:themeColor="text1"/>
        </w:rPr>
      </w:pPr>
      <w:r w:rsidRPr="009665DE">
        <w:rPr>
          <w:color w:val="000000" w:themeColor="text1"/>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745C55" w:rsidRPr="009665DE" w:rsidRDefault="00745C55" w:rsidP="00F84152">
      <w:pPr>
        <w:pStyle w:val="aff1"/>
        <w:widowControl w:val="0"/>
        <w:numPr>
          <w:ilvl w:val="1"/>
          <w:numId w:val="100"/>
        </w:numPr>
        <w:tabs>
          <w:tab w:val="left" w:pos="851"/>
          <w:tab w:val="left" w:pos="1536"/>
        </w:tabs>
        <w:autoSpaceDE w:val="0"/>
        <w:autoSpaceDN w:val="0"/>
        <w:ind w:left="0" w:firstLine="425"/>
        <w:jc w:val="both"/>
        <w:rPr>
          <w:color w:val="000000" w:themeColor="text1"/>
        </w:rPr>
      </w:pPr>
      <w:r w:rsidRPr="009665DE">
        <w:rPr>
          <w:color w:val="000000" w:themeColor="text1"/>
        </w:rP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745C55" w:rsidRPr="009665DE" w:rsidRDefault="00745C55" w:rsidP="00F84152">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При планировании мероприятия учитываются изменения, касающиеся таких аспектов:</w:t>
      </w:r>
      <w:r w:rsidRPr="009665DE">
        <w:rPr>
          <w:color w:val="000000" w:themeColor="text1"/>
          <w:spacing w:val="-15"/>
        </w:rPr>
        <w:t xml:space="preserve"> </w:t>
      </w:r>
      <w:r w:rsidRPr="009665DE">
        <w:rPr>
          <w:color w:val="000000" w:themeColor="text1"/>
        </w:rPr>
        <w:t>нормативного</w:t>
      </w:r>
      <w:r w:rsidRPr="009665DE">
        <w:rPr>
          <w:color w:val="000000" w:themeColor="text1"/>
          <w:spacing w:val="-15"/>
        </w:rPr>
        <w:t xml:space="preserve"> </w:t>
      </w:r>
      <w:r w:rsidRPr="009665DE">
        <w:rPr>
          <w:color w:val="000000" w:themeColor="text1"/>
        </w:rPr>
        <w:t>регулирования,</w:t>
      </w:r>
      <w:r w:rsidRPr="009665DE">
        <w:rPr>
          <w:color w:val="000000" w:themeColor="text1"/>
          <w:spacing w:val="-15"/>
        </w:rPr>
        <w:t xml:space="preserve"> </w:t>
      </w:r>
      <w:r w:rsidRPr="009665DE">
        <w:rPr>
          <w:color w:val="000000" w:themeColor="text1"/>
        </w:rPr>
        <w:t>содержащего</w:t>
      </w:r>
      <w:r w:rsidRPr="009665DE">
        <w:rPr>
          <w:color w:val="000000" w:themeColor="text1"/>
          <w:spacing w:val="-15"/>
        </w:rPr>
        <w:t xml:space="preserve"> </w:t>
      </w:r>
      <w:r w:rsidRPr="009665DE">
        <w:rPr>
          <w:color w:val="000000" w:themeColor="text1"/>
        </w:rPr>
        <w:t>государственные</w:t>
      </w:r>
      <w:r w:rsidRPr="009665DE">
        <w:rPr>
          <w:color w:val="000000" w:themeColor="text1"/>
          <w:spacing w:val="-15"/>
        </w:rPr>
        <w:t xml:space="preserve"> </w:t>
      </w:r>
      <w:r w:rsidRPr="009665DE">
        <w:rPr>
          <w:color w:val="000000" w:themeColor="text1"/>
        </w:rPr>
        <w:t>нормативные</w:t>
      </w:r>
      <w:r w:rsidRPr="009665DE">
        <w:rPr>
          <w:color w:val="000000" w:themeColor="text1"/>
          <w:spacing w:val="-15"/>
        </w:rPr>
        <w:t xml:space="preserve"> </w:t>
      </w:r>
      <w:r w:rsidRPr="009665DE">
        <w:rPr>
          <w:color w:val="000000" w:themeColor="text1"/>
        </w:rPr>
        <w:t>требования охраны труда; условий труда работников (по результатам СОУТ и оценки профессиональных рисков (ОПР)).</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Достижение указанных целей обеспечивается реализацией мероприятий, предусмотренных политикой в области охраны 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9665DE">
        <w:rPr>
          <w:color w:val="000000" w:themeColor="text1"/>
          <w:spacing w:val="-7"/>
        </w:rPr>
        <w:t xml:space="preserve"> </w:t>
      </w:r>
      <w:r w:rsidRPr="009665DE">
        <w:rPr>
          <w:color w:val="000000" w:themeColor="text1"/>
        </w:rPr>
        <w:t>требований</w:t>
      </w:r>
      <w:r w:rsidRPr="009665DE">
        <w:rPr>
          <w:color w:val="000000" w:themeColor="text1"/>
          <w:spacing w:val="-7"/>
        </w:rPr>
        <w:t xml:space="preserve"> </w:t>
      </w:r>
      <w:r w:rsidRPr="009665DE">
        <w:rPr>
          <w:color w:val="000000" w:themeColor="text1"/>
        </w:rPr>
        <w:t>в</w:t>
      </w:r>
      <w:r w:rsidRPr="009665DE">
        <w:rPr>
          <w:color w:val="000000" w:themeColor="text1"/>
          <w:spacing w:val="-8"/>
        </w:rPr>
        <w:t xml:space="preserve"> </w:t>
      </w:r>
      <w:r w:rsidRPr="009665DE">
        <w:rPr>
          <w:color w:val="000000" w:themeColor="text1"/>
        </w:rPr>
        <w:t>области</w:t>
      </w:r>
      <w:r w:rsidRPr="009665DE">
        <w:rPr>
          <w:color w:val="000000" w:themeColor="text1"/>
          <w:spacing w:val="-7"/>
        </w:rPr>
        <w:t xml:space="preserve"> </w:t>
      </w:r>
      <w:r w:rsidRPr="009665DE">
        <w:rPr>
          <w:color w:val="000000" w:themeColor="text1"/>
        </w:rPr>
        <w:t>охраны</w:t>
      </w:r>
      <w:r w:rsidRPr="009665DE">
        <w:rPr>
          <w:color w:val="000000" w:themeColor="text1"/>
          <w:spacing w:val="-11"/>
        </w:rPr>
        <w:t xml:space="preserve"> </w:t>
      </w:r>
      <w:r w:rsidRPr="009665DE">
        <w:rPr>
          <w:color w:val="000000" w:themeColor="text1"/>
        </w:rPr>
        <w:t>труда;</w:t>
      </w:r>
      <w:r w:rsidRPr="009665DE">
        <w:rPr>
          <w:color w:val="000000" w:themeColor="text1"/>
          <w:spacing w:val="-7"/>
        </w:rPr>
        <w:t xml:space="preserve"> </w:t>
      </w:r>
      <w:r w:rsidRPr="009665DE">
        <w:rPr>
          <w:color w:val="000000" w:themeColor="text1"/>
        </w:rPr>
        <w:t>достижению</w:t>
      </w:r>
      <w:r w:rsidRPr="009665DE">
        <w:rPr>
          <w:color w:val="000000" w:themeColor="text1"/>
          <w:spacing w:val="-7"/>
        </w:rPr>
        <w:t xml:space="preserve"> </w:t>
      </w:r>
      <w:r w:rsidRPr="009665DE">
        <w:rPr>
          <w:color w:val="000000" w:themeColor="text1"/>
        </w:rPr>
        <w:t>показателей</w:t>
      </w:r>
      <w:r w:rsidRPr="009665DE">
        <w:rPr>
          <w:color w:val="000000" w:themeColor="text1"/>
          <w:spacing w:val="-6"/>
        </w:rPr>
        <w:t xml:space="preserve"> </w:t>
      </w:r>
      <w:r w:rsidRPr="009665DE">
        <w:rPr>
          <w:color w:val="000000" w:themeColor="text1"/>
        </w:rPr>
        <w:t>улучшения</w:t>
      </w:r>
      <w:r w:rsidRPr="009665DE">
        <w:rPr>
          <w:color w:val="000000" w:themeColor="text1"/>
          <w:spacing w:val="-6"/>
        </w:rPr>
        <w:t xml:space="preserve"> </w:t>
      </w:r>
      <w:r w:rsidRPr="009665DE">
        <w:rPr>
          <w:color w:val="000000" w:themeColor="text1"/>
        </w:rPr>
        <w:t xml:space="preserve">условий </w:t>
      </w:r>
      <w:r w:rsidRPr="009665DE">
        <w:rPr>
          <w:color w:val="000000" w:themeColor="text1"/>
          <w:spacing w:val="-2"/>
        </w:rPr>
        <w:t>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9665DE">
        <w:rPr>
          <w:color w:val="000000" w:themeColor="text1"/>
          <w:spacing w:val="-2"/>
        </w:rPr>
        <w:t>результатов.</w:t>
      </w:r>
    </w:p>
    <w:p w:rsidR="00745C55" w:rsidRPr="009665DE" w:rsidRDefault="00745C55" w:rsidP="00745C55">
      <w:pPr>
        <w:pStyle w:val="af"/>
        <w:tabs>
          <w:tab w:val="left" w:pos="851"/>
        </w:tabs>
        <w:ind w:right="-1" w:firstLine="426"/>
        <w:rPr>
          <w:color w:val="000000" w:themeColor="text1"/>
        </w:rPr>
      </w:pPr>
    </w:p>
    <w:p w:rsidR="00745C55" w:rsidRPr="009665DE" w:rsidRDefault="00745C55" w:rsidP="00745C55">
      <w:pPr>
        <w:pStyle w:val="110"/>
        <w:numPr>
          <w:ilvl w:val="0"/>
          <w:numId w:val="100"/>
        </w:numPr>
        <w:tabs>
          <w:tab w:val="left" w:pos="851"/>
          <w:tab w:val="left" w:pos="3636"/>
        </w:tabs>
        <w:ind w:left="0" w:right="-1" w:firstLine="426"/>
        <w:jc w:val="center"/>
        <w:rPr>
          <w:color w:val="000000" w:themeColor="text1"/>
        </w:rPr>
      </w:pPr>
      <w:bookmarkStart w:id="43" w:name="_bookmark6"/>
      <w:bookmarkEnd w:id="43"/>
      <w:r w:rsidRPr="009665DE">
        <w:rPr>
          <w:color w:val="000000" w:themeColor="text1"/>
        </w:rPr>
        <w:t>Обеспечение</w:t>
      </w:r>
      <w:r w:rsidRPr="009665DE">
        <w:rPr>
          <w:color w:val="000000" w:themeColor="text1"/>
          <w:spacing w:val="-7"/>
        </w:rPr>
        <w:t xml:space="preserve"> </w:t>
      </w:r>
      <w:r w:rsidRPr="009665DE">
        <w:rPr>
          <w:color w:val="000000" w:themeColor="text1"/>
        </w:rPr>
        <w:t>функционирования</w:t>
      </w:r>
      <w:r w:rsidRPr="009665DE">
        <w:rPr>
          <w:color w:val="000000" w:themeColor="text1"/>
          <w:spacing w:val="-7"/>
        </w:rPr>
        <w:t xml:space="preserve"> </w:t>
      </w:r>
      <w:r w:rsidRPr="009665DE">
        <w:rPr>
          <w:color w:val="000000" w:themeColor="text1"/>
          <w:spacing w:val="-4"/>
        </w:rPr>
        <w:t>СУОТ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Для организации работ по обеспечению функционирования системы управления охраной труда в школе директору необходимо:</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определять</w:t>
      </w:r>
      <w:r w:rsidRPr="009665DE">
        <w:rPr>
          <w:color w:val="000000" w:themeColor="text1"/>
          <w:spacing w:val="-14"/>
        </w:rPr>
        <w:t xml:space="preserve"> </w:t>
      </w:r>
      <w:r w:rsidRPr="009665DE">
        <w:rPr>
          <w:color w:val="000000" w:themeColor="text1"/>
        </w:rPr>
        <w:t>необходимые</w:t>
      </w:r>
      <w:r w:rsidRPr="009665DE">
        <w:rPr>
          <w:color w:val="000000" w:themeColor="text1"/>
          <w:spacing w:val="-15"/>
        </w:rPr>
        <w:t xml:space="preserve"> </w:t>
      </w:r>
      <w:r w:rsidRPr="009665DE">
        <w:rPr>
          <w:color w:val="000000" w:themeColor="text1"/>
        </w:rPr>
        <w:t>компетенции</w:t>
      </w:r>
      <w:r w:rsidRPr="009665DE">
        <w:rPr>
          <w:color w:val="000000" w:themeColor="text1"/>
          <w:spacing w:val="-13"/>
        </w:rPr>
        <w:t xml:space="preserve"> </w:t>
      </w:r>
      <w:r w:rsidRPr="009665DE">
        <w:rPr>
          <w:color w:val="000000" w:themeColor="text1"/>
        </w:rPr>
        <w:t>работников,</w:t>
      </w:r>
      <w:r w:rsidRPr="009665DE">
        <w:rPr>
          <w:color w:val="000000" w:themeColor="text1"/>
          <w:spacing w:val="-15"/>
        </w:rPr>
        <w:t xml:space="preserve"> </w:t>
      </w:r>
      <w:r w:rsidRPr="009665DE">
        <w:rPr>
          <w:color w:val="000000" w:themeColor="text1"/>
        </w:rPr>
        <w:t>которые</w:t>
      </w:r>
      <w:r w:rsidRPr="009665DE">
        <w:rPr>
          <w:color w:val="000000" w:themeColor="text1"/>
          <w:spacing w:val="-15"/>
        </w:rPr>
        <w:t xml:space="preserve"> </w:t>
      </w:r>
      <w:r w:rsidRPr="009665DE">
        <w:rPr>
          <w:color w:val="000000" w:themeColor="text1"/>
        </w:rPr>
        <w:t>влияют</w:t>
      </w:r>
      <w:r w:rsidRPr="009665DE">
        <w:rPr>
          <w:color w:val="000000" w:themeColor="text1"/>
          <w:spacing w:val="-15"/>
        </w:rPr>
        <w:t xml:space="preserve"> </w:t>
      </w:r>
      <w:r w:rsidRPr="009665DE">
        <w:rPr>
          <w:color w:val="000000" w:themeColor="text1"/>
        </w:rPr>
        <w:t>или</w:t>
      </w:r>
      <w:r w:rsidRPr="009665DE">
        <w:rPr>
          <w:color w:val="000000" w:themeColor="text1"/>
          <w:spacing w:val="-13"/>
        </w:rPr>
        <w:t xml:space="preserve"> </w:t>
      </w:r>
      <w:r w:rsidRPr="009665DE">
        <w:rPr>
          <w:color w:val="000000" w:themeColor="text1"/>
        </w:rPr>
        <w:t>могут</w:t>
      </w:r>
      <w:r w:rsidRPr="009665DE">
        <w:rPr>
          <w:color w:val="000000" w:themeColor="text1"/>
          <w:spacing w:val="-13"/>
        </w:rPr>
        <w:t xml:space="preserve"> </w:t>
      </w:r>
      <w:r w:rsidRPr="009665DE">
        <w:rPr>
          <w:color w:val="000000" w:themeColor="text1"/>
        </w:rPr>
        <w:t xml:space="preserve">влиять на безопасность производственных процессов (включая положения профессиональных </w:t>
      </w:r>
      <w:r w:rsidRPr="009665DE">
        <w:rPr>
          <w:color w:val="000000" w:themeColor="text1"/>
          <w:spacing w:val="-2"/>
        </w:rPr>
        <w:t>стандартов);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обеспечивать подготовку работников в области выявления опасностей при выполнении работ и реализации мер реагирования на их;</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обеспечивать непрерывную подготовку и повышение квалификации работников в </w:t>
      </w:r>
      <w:r w:rsidRPr="009665DE">
        <w:rPr>
          <w:color w:val="000000" w:themeColor="text1"/>
        </w:rPr>
        <w:lastRenderedPageBreak/>
        <w:t>области охраны 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документировать информацию об обучении и повышении квалификации работников в области охраны труда.</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w:t>
      </w:r>
      <w:r w:rsidRPr="009665DE">
        <w:rPr>
          <w:color w:val="000000" w:themeColor="text1"/>
          <w:spacing w:val="-7"/>
        </w:rPr>
        <w:t xml:space="preserve"> </w:t>
      </w:r>
      <w:r w:rsidRPr="009665DE">
        <w:rPr>
          <w:color w:val="000000" w:themeColor="text1"/>
        </w:rPr>
        <w:t>рамках СУОТ</w:t>
      </w:r>
      <w:r w:rsidRPr="009665DE">
        <w:rPr>
          <w:color w:val="000000" w:themeColor="text1"/>
          <w:spacing w:val="-2"/>
        </w:rPr>
        <w:t xml:space="preserve"> </w:t>
      </w:r>
      <w:r w:rsidRPr="009665DE">
        <w:rPr>
          <w:color w:val="000000" w:themeColor="text1"/>
        </w:rPr>
        <w:t>работники</w:t>
      </w:r>
      <w:r w:rsidRPr="009665DE">
        <w:rPr>
          <w:color w:val="000000" w:themeColor="text1"/>
          <w:spacing w:val="-2"/>
        </w:rPr>
        <w:t xml:space="preserve"> </w:t>
      </w:r>
      <w:r w:rsidRPr="009665DE">
        <w:rPr>
          <w:color w:val="000000" w:themeColor="text1"/>
        </w:rPr>
        <w:t>должны</w:t>
      </w:r>
      <w:r w:rsidRPr="009665DE">
        <w:rPr>
          <w:color w:val="000000" w:themeColor="text1"/>
          <w:spacing w:val="-2"/>
        </w:rPr>
        <w:t xml:space="preserve"> </w:t>
      </w:r>
      <w:r w:rsidRPr="009665DE">
        <w:rPr>
          <w:color w:val="000000" w:themeColor="text1"/>
        </w:rPr>
        <w:t>быть</w:t>
      </w:r>
      <w:r w:rsidRPr="009665DE">
        <w:rPr>
          <w:color w:val="000000" w:themeColor="text1"/>
          <w:spacing w:val="-4"/>
        </w:rPr>
        <w:t xml:space="preserve"> </w:t>
      </w:r>
      <w:r w:rsidRPr="009665DE">
        <w:rPr>
          <w:color w:val="000000" w:themeColor="text1"/>
          <w:spacing w:val="-2"/>
        </w:rPr>
        <w:t>проинформированы:</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 политике и целях образовательной организации в области охраны труда, путем ее размещения в общедоступном месте;</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системе стимулирования за соблюдение государственных нормативных требований охраны 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ответственности</w:t>
      </w:r>
      <w:r w:rsidRPr="009665DE">
        <w:rPr>
          <w:color w:val="000000" w:themeColor="text1"/>
          <w:spacing w:val="-4"/>
        </w:rPr>
        <w:t xml:space="preserve"> </w:t>
      </w:r>
      <w:r w:rsidRPr="009665DE">
        <w:rPr>
          <w:color w:val="000000" w:themeColor="text1"/>
        </w:rPr>
        <w:t>за</w:t>
      </w:r>
      <w:r w:rsidRPr="009665DE">
        <w:rPr>
          <w:color w:val="000000" w:themeColor="text1"/>
          <w:spacing w:val="-6"/>
        </w:rPr>
        <w:t xml:space="preserve"> </w:t>
      </w:r>
      <w:r w:rsidRPr="009665DE">
        <w:rPr>
          <w:color w:val="000000" w:themeColor="text1"/>
        </w:rPr>
        <w:t>нарушение</w:t>
      </w:r>
      <w:r w:rsidRPr="009665DE">
        <w:rPr>
          <w:color w:val="000000" w:themeColor="text1"/>
          <w:spacing w:val="-2"/>
        </w:rPr>
        <w:t xml:space="preserve"> </w:t>
      </w:r>
      <w:r w:rsidRPr="009665DE">
        <w:rPr>
          <w:color w:val="000000" w:themeColor="text1"/>
        </w:rPr>
        <w:t>указанных</w:t>
      </w:r>
      <w:r w:rsidRPr="009665DE">
        <w:rPr>
          <w:color w:val="000000" w:themeColor="text1"/>
          <w:spacing w:val="-3"/>
        </w:rPr>
        <w:t xml:space="preserve"> </w:t>
      </w:r>
      <w:r w:rsidRPr="009665DE">
        <w:rPr>
          <w:color w:val="000000" w:themeColor="text1"/>
          <w:spacing w:val="-2"/>
        </w:rPr>
        <w:t>требований;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о результатах расследования несчастных случаев на производстве и микротравм </w:t>
      </w:r>
      <w:r w:rsidRPr="009665DE">
        <w:rPr>
          <w:color w:val="000000" w:themeColor="text1"/>
          <w:spacing w:val="-2"/>
        </w:rPr>
        <w:t>(микроповреждений);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об</w:t>
      </w:r>
      <w:r w:rsidRPr="009665DE">
        <w:rPr>
          <w:color w:val="000000" w:themeColor="text1"/>
          <w:spacing w:val="-6"/>
        </w:rPr>
        <w:t xml:space="preserve"> </w:t>
      </w:r>
      <w:r w:rsidRPr="009665DE">
        <w:rPr>
          <w:color w:val="000000" w:themeColor="text1"/>
        </w:rPr>
        <w:t>опасностях</w:t>
      </w:r>
      <w:r w:rsidRPr="009665DE">
        <w:rPr>
          <w:color w:val="000000" w:themeColor="text1"/>
          <w:spacing w:val="-3"/>
        </w:rPr>
        <w:t xml:space="preserve"> </w:t>
      </w:r>
      <w:r w:rsidRPr="009665DE">
        <w:rPr>
          <w:color w:val="000000" w:themeColor="text1"/>
        </w:rPr>
        <w:t>и</w:t>
      </w:r>
      <w:r w:rsidRPr="009665DE">
        <w:rPr>
          <w:color w:val="000000" w:themeColor="text1"/>
          <w:spacing w:val="-5"/>
        </w:rPr>
        <w:t xml:space="preserve"> </w:t>
      </w:r>
      <w:r w:rsidRPr="009665DE">
        <w:rPr>
          <w:color w:val="000000" w:themeColor="text1"/>
        </w:rPr>
        <w:t>рисках</w:t>
      </w:r>
      <w:r w:rsidRPr="009665DE">
        <w:rPr>
          <w:color w:val="000000" w:themeColor="text1"/>
          <w:spacing w:val="-6"/>
        </w:rPr>
        <w:t xml:space="preserve"> </w:t>
      </w:r>
      <w:r w:rsidRPr="009665DE">
        <w:rPr>
          <w:color w:val="000000" w:themeColor="text1"/>
        </w:rPr>
        <w:t>на</w:t>
      </w:r>
      <w:r w:rsidRPr="009665DE">
        <w:rPr>
          <w:color w:val="000000" w:themeColor="text1"/>
          <w:spacing w:val="-7"/>
        </w:rPr>
        <w:t xml:space="preserve"> </w:t>
      </w:r>
      <w:r w:rsidRPr="009665DE">
        <w:rPr>
          <w:color w:val="000000" w:themeColor="text1"/>
        </w:rPr>
        <w:t>рабочих</w:t>
      </w:r>
      <w:r w:rsidRPr="009665DE">
        <w:rPr>
          <w:color w:val="000000" w:themeColor="text1"/>
          <w:spacing w:val="-3"/>
        </w:rPr>
        <w:t xml:space="preserve"> </w:t>
      </w:r>
      <w:r w:rsidRPr="009665DE">
        <w:rPr>
          <w:color w:val="000000" w:themeColor="text1"/>
        </w:rPr>
        <w:t>местах,</w:t>
      </w:r>
      <w:r w:rsidRPr="009665DE">
        <w:rPr>
          <w:color w:val="000000" w:themeColor="text1"/>
          <w:spacing w:val="-6"/>
        </w:rPr>
        <w:t xml:space="preserve"> </w:t>
      </w:r>
      <w:r w:rsidRPr="009665DE">
        <w:rPr>
          <w:color w:val="000000" w:themeColor="text1"/>
        </w:rPr>
        <w:t>а</w:t>
      </w:r>
      <w:r w:rsidRPr="009665DE">
        <w:rPr>
          <w:color w:val="000000" w:themeColor="text1"/>
          <w:spacing w:val="-7"/>
        </w:rPr>
        <w:t xml:space="preserve"> </w:t>
      </w:r>
      <w:r w:rsidRPr="009665DE">
        <w:rPr>
          <w:color w:val="000000" w:themeColor="text1"/>
        </w:rPr>
        <w:t>также</w:t>
      </w:r>
      <w:r w:rsidRPr="009665DE">
        <w:rPr>
          <w:color w:val="000000" w:themeColor="text1"/>
          <w:spacing w:val="-7"/>
        </w:rPr>
        <w:t xml:space="preserve"> </w:t>
      </w:r>
      <w:r w:rsidRPr="009665DE">
        <w:rPr>
          <w:color w:val="000000" w:themeColor="text1"/>
        </w:rPr>
        <w:t>мерах</w:t>
      </w:r>
      <w:r w:rsidRPr="009665DE">
        <w:rPr>
          <w:color w:val="000000" w:themeColor="text1"/>
          <w:spacing w:val="-1"/>
        </w:rPr>
        <w:t xml:space="preserve"> </w:t>
      </w:r>
      <w:r w:rsidRPr="009665DE">
        <w:rPr>
          <w:color w:val="000000" w:themeColor="text1"/>
        </w:rPr>
        <w:t>управления,</w:t>
      </w:r>
      <w:r w:rsidRPr="009665DE">
        <w:rPr>
          <w:color w:val="000000" w:themeColor="text1"/>
          <w:spacing w:val="-3"/>
        </w:rPr>
        <w:t xml:space="preserve"> </w:t>
      </w:r>
      <w:r w:rsidRPr="009665DE">
        <w:rPr>
          <w:color w:val="000000" w:themeColor="text1"/>
        </w:rPr>
        <w:t>разработанных в их отношении.</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Pr="009665DE">
        <w:rPr>
          <w:color w:val="000000" w:themeColor="text1"/>
          <w:spacing w:val="-10"/>
        </w:rPr>
        <w:t xml:space="preserve"> </w:t>
      </w:r>
      <w:r w:rsidRPr="009665DE">
        <w:rPr>
          <w:color w:val="000000" w:themeColor="text1"/>
        </w:rPr>
        <w:t>право</w:t>
      </w:r>
      <w:r w:rsidRPr="009665DE">
        <w:rPr>
          <w:color w:val="000000" w:themeColor="text1"/>
          <w:spacing w:val="-10"/>
        </w:rPr>
        <w:t xml:space="preserve"> </w:t>
      </w:r>
      <w:r w:rsidRPr="009665DE">
        <w:rPr>
          <w:color w:val="000000" w:themeColor="text1"/>
        </w:rPr>
        <w:t>на</w:t>
      </w:r>
      <w:r w:rsidRPr="009665DE">
        <w:rPr>
          <w:color w:val="000000" w:themeColor="text1"/>
          <w:spacing w:val="-11"/>
        </w:rPr>
        <w:t xml:space="preserve"> </w:t>
      </w:r>
      <w:r w:rsidRPr="009665DE">
        <w:rPr>
          <w:color w:val="000000" w:themeColor="text1"/>
        </w:rPr>
        <w:t>безопасные</w:t>
      </w:r>
      <w:r w:rsidRPr="009665DE">
        <w:rPr>
          <w:color w:val="000000" w:themeColor="text1"/>
          <w:spacing w:val="-7"/>
        </w:rPr>
        <w:t xml:space="preserve"> </w:t>
      </w:r>
      <w:r w:rsidRPr="009665DE">
        <w:rPr>
          <w:color w:val="000000" w:themeColor="text1"/>
        </w:rPr>
        <w:t>условия</w:t>
      </w:r>
      <w:r w:rsidRPr="009665DE">
        <w:rPr>
          <w:color w:val="000000" w:themeColor="text1"/>
          <w:spacing w:val="-10"/>
        </w:rPr>
        <w:t xml:space="preserve"> </w:t>
      </w:r>
      <w:r w:rsidRPr="009665DE">
        <w:rPr>
          <w:color w:val="000000" w:themeColor="text1"/>
        </w:rPr>
        <w:t>и</w:t>
      </w:r>
      <w:r w:rsidRPr="009665DE">
        <w:rPr>
          <w:color w:val="000000" w:themeColor="text1"/>
          <w:spacing w:val="-9"/>
        </w:rPr>
        <w:t xml:space="preserve"> </w:t>
      </w:r>
      <w:r w:rsidRPr="009665DE">
        <w:rPr>
          <w:color w:val="000000" w:themeColor="text1"/>
        </w:rPr>
        <w:t>охрану</w:t>
      </w:r>
      <w:r w:rsidRPr="009665DE">
        <w:rPr>
          <w:color w:val="000000" w:themeColor="text1"/>
          <w:spacing w:val="-14"/>
        </w:rPr>
        <w:t xml:space="preserve"> </w:t>
      </w:r>
      <w:r w:rsidRPr="009665DE">
        <w:rPr>
          <w:color w:val="000000" w:themeColor="text1"/>
        </w:rPr>
        <w:t>труда»,</w:t>
      </w:r>
      <w:r w:rsidRPr="009665DE">
        <w:rPr>
          <w:color w:val="000000" w:themeColor="text1"/>
          <w:spacing w:val="-6"/>
        </w:rPr>
        <w:t xml:space="preserve"> </w:t>
      </w:r>
      <w:r w:rsidRPr="009665DE">
        <w:rPr>
          <w:color w:val="000000" w:themeColor="text1"/>
        </w:rPr>
        <w:t>а</w:t>
      </w:r>
      <w:r w:rsidRPr="009665DE">
        <w:rPr>
          <w:color w:val="000000" w:themeColor="text1"/>
          <w:spacing w:val="-11"/>
        </w:rPr>
        <w:t xml:space="preserve"> </w:t>
      </w:r>
      <w:r w:rsidRPr="009665DE">
        <w:rPr>
          <w:color w:val="000000" w:themeColor="text1"/>
        </w:rPr>
        <w:t>также</w:t>
      </w:r>
      <w:r w:rsidRPr="009665DE">
        <w:rPr>
          <w:color w:val="000000" w:themeColor="text1"/>
          <w:spacing w:val="-9"/>
        </w:rPr>
        <w:t xml:space="preserve"> </w:t>
      </w:r>
      <w:r w:rsidRPr="009665DE">
        <w:rPr>
          <w:color w:val="000000" w:themeColor="text1"/>
        </w:rPr>
        <w:t>использования</w:t>
      </w:r>
      <w:r w:rsidRPr="009665DE">
        <w:rPr>
          <w:color w:val="000000" w:themeColor="text1"/>
          <w:spacing w:val="-10"/>
        </w:rPr>
        <w:t xml:space="preserve"> </w:t>
      </w:r>
      <w:r w:rsidRPr="009665DE">
        <w:rPr>
          <w:color w:val="000000" w:themeColor="text1"/>
        </w:rPr>
        <w:t>информационных ресурсов в информационно-телекоммуникационной сети «Интернет» на корпоративном сайте образовательной организации.</w:t>
      </w:r>
    </w:p>
    <w:p w:rsidR="00745C55" w:rsidRPr="009665DE" w:rsidRDefault="00745C55" w:rsidP="00C71D85">
      <w:pPr>
        <w:pStyle w:val="af"/>
        <w:tabs>
          <w:tab w:val="left" w:pos="851"/>
        </w:tabs>
        <w:spacing w:after="0"/>
        <w:ind w:firstLine="425"/>
        <w:rPr>
          <w:color w:val="000000" w:themeColor="text1"/>
        </w:rPr>
      </w:pPr>
    </w:p>
    <w:p w:rsidR="00745C55" w:rsidRPr="009665DE" w:rsidRDefault="00745C55" w:rsidP="00C71D85">
      <w:pPr>
        <w:pStyle w:val="110"/>
        <w:numPr>
          <w:ilvl w:val="0"/>
          <w:numId w:val="100"/>
        </w:numPr>
        <w:tabs>
          <w:tab w:val="left" w:pos="851"/>
          <w:tab w:val="left" w:pos="2788"/>
        </w:tabs>
        <w:ind w:left="0" w:firstLine="425"/>
        <w:jc w:val="center"/>
        <w:rPr>
          <w:color w:val="000000" w:themeColor="text1"/>
        </w:rPr>
      </w:pPr>
      <w:bookmarkStart w:id="44" w:name="_bookmark7"/>
      <w:bookmarkEnd w:id="44"/>
      <w:r w:rsidRPr="009665DE">
        <w:rPr>
          <w:color w:val="000000" w:themeColor="text1"/>
        </w:rPr>
        <w:t>Функционирование</w:t>
      </w:r>
      <w:r w:rsidRPr="009665DE">
        <w:rPr>
          <w:color w:val="000000" w:themeColor="text1"/>
          <w:spacing w:val="-7"/>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6"/>
        </w:rPr>
        <w:t xml:space="preserve"> </w:t>
      </w:r>
      <w:r w:rsidRPr="009665DE">
        <w:rPr>
          <w:color w:val="000000" w:themeColor="text1"/>
        </w:rPr>
        <w:t>охраны</w:t>
      </w:r>
      <w:r w:rsidRPr="009665DE">
        <w:rPr>
          <w:color w:val="000000" w:themeColor="text1"/>
          <w:spacing w:val="-8"/>
        </w:rPr>
        <w:t xml:space="preserve"> </w:t>
      </w:r>
      <w:r w:rsidRPr="009665DE">
        <w:rPr>
          <w:color w:val="000000" w:themeColor="text1"/>
          <w:spacing w:val="-2"/>
        </w:rPr>
        <w:t>труда</w:t>
      </w:r>
    </w:p>
    <w:p w:rsidR="00745C55" w:rsidRPr="009665DE" w:rsidRDefault="00745C55" w:rsidP="00C71D85">
      <w:pPr>
        <w:pStyle w:val="aff1"/>
        <w:widowControl w:val="0"/>
        <w:numPr>
          <w:ilvl w:val="1"/>
          <w:numId w:val="100"/>
        </w:numPr>
        <w:tabs>
          <w:tab w:val="left" w:pos="851"/>
          <w:tab w:val="left" w:pos="1564"/>
        </w:tabs>
        <w:autoSpaceDE w:val="0"/>
        <w:autoSpaceDN w:val="0"/>
        <w:ind w:left="0" w:firstLine="425"/>
        <w:jc w:val="both"/>
        <w:rPr>
          <w:color w:val="000000" w:themeColor="text1"/>
        </w:rPr>
      </w:pPr>
      <w:r w:rsidRPr="009665DE">
        <w:rPr>
          <w:color w:val="000000" w:themeColor="text1"/>
        </w:rPr>
        <w:t>Основными процессами, обеспечивающими функционирование СУОТ в образовательной организации, являются:</w:t>
      </w:r>
    </w:p>
    <w:p w:rsidR="00745C55" w:rsidRPr="009665DE" w:rsidRDefault="00745C55" w:rsidP="00C71D85">
      <w:pPr>
        <w:pStyle w:val="aff1"/>
        <w:widowControl w:val="0"/>
        <w:numPr>
          <w:ilvl w:val="0"/>
          <w:numId w:val="94"/>
        </w:numPr>
        <w:tabs>
          <w:tab w:val="left" w:pos="851"/>
          <w:tab w:val="left" w:pos="1139"/>
        </w:tabs>
        <w:autoSpaceDE w:val="0"/>
        <w:autoSpaceDN w:val="0"/>
        <w:ind w:left="0" w:firstLine="425"/>
        <w:jc w:val="both"/>
        <w:rPr>
          <w:color w:val="000000" w:themeColor="text1"/>
        </w:rPr>
      </w:pPr>
      <w:r w:rsidRPr="009665DE">
        <w:rPr>
          <w:color w:val="000000" w:themeColor="text1"/>
        </w:rPr>
        <w:t>специальная</w:t>
      </w:r>
      <w:r w:rsidRPr="009665DE">
        <w:rPr>
          <w:color w:val="000000" w:themeColor="text1"/>
          <w:spacing w:val="-5"/>
        </w:rPr>
        <w:t xml:space="preserve"> </w:t>
      </w:r>
      <w:r w:rsidRPr="009665DE">
        <w:rPr>
          <w:color w:val="000000" w:themeColor="text1"/>
        </w:rPr>
        <w:t>оценка</w:t>
      </w:r>
      <w:r w:rsidRPr="009665DE">
        <w:rPr>
          <w:color w:val="000000" w:themeColor="text1"/>
          <w:spacing w:val="-4"/>
        </w:rPr>
        <w:t xml:space="preserve"> </w:t>
      </w:r>
      <w:r w:rsidRPr="009665DE">
        <w:rPr>
          <w:color w:val="000000" w:themeColor="text1"/>
        </w:rPr>
        <w:t>условий</w:t>
      </w:r>
      <w:r w:rsidRPr="009665DE">
        <w:rPr>
          <w:color w:val="000000" w:themeColor="text1"/>
          <w:spacing w:val="-4"/>
        </w:rPr>
        <w:t xml:space="preserve"> </w:t>
      </w:r>
      <w:r w:rsidRPr="009665DE">
        <w:rPr>
          <w:color w:val="000000" w:themeColor="text1"/>
          <w:spacing w:val="-2"/>
        </w:rPr>
        <w:t>труда;</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оценка</w:t>
      </w:r>
      <w:r w:rsidRPr="009665DE">
        <w:rPr>
          <w:color w:val="000000" w:themeColor="text1"/>
          <w:spacing w:val="-8"/>
        </w:rPr>
        <w:t xml:space="preserve"> </w:t>
      </w:r>
      <w:r w:rsidRPr="009665DE">
        <w:rPr>
          <w:color w:val="000000" w:themeColor="text1"/>
        </w:rPr>
        <w:t>профессиональных</w:t>
      </w:r>
      <w:r w:rsidRPr="009665DE">
        <w:rPr>
          <w:color w:val="000000" w:themeColor="text1"/>
          <w:spacing w:val="-4"/>
        </w:rPr>
        <w:t xml:space="preserve"> </w:t>
      </w:r>
      <w:r w:rsidRPr="009665DE">
        <w:rPr>
          <w:color w:val="000000" w:themeColor="text1"/>
          <w:spacing w:val="-2"/>
        </w:rPr>
        <w:t>рисков;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проведение</w:t>
      </w:r>
      <w:r w:rsidRPr="009665DE">
        <w:rPr>
          <w:color w:val="000000" w:themeColor="text1"/>
          <w:spacing w:val="-7"/>
        </w:rPr>
        <w:t xml:space="preserve"> </w:t>
      </w:r>
      <w:r w:rsidRPr="009665DE">
        <w:rPr>
          <w:color w:val="000000" w:themeColor="text1"/>
        </w:rPr>
        <w:t>медицинских</w:t>
      </w:r>
      <w:r w:rsidRPr="009665DE">
        <w:rPr>
          <w:color w:val="000000" w:themeColor="text1"/>
          <w:spacing w:val="-3"/>
        </w:rPr>
        <w:t xml:space="preserve"> </w:t>
      </w:r>
      <w:r w:rsidRPr="009665DE">
        <w:rPr>
          <w:color w:val="000000" w:themeColor="text1"/>
        </w:rPr>
        <w:t>осмотров</w:t>
      </w:r>
      <w:r w:rsidRPr="009665DE">
        <w:rPr>
          <w:color w:val="000000" w:themeColor="text1"/>
          <w:spacing w:val="-7"/>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освидетельствования</w:t>
      </w:r>
      <w:r w:rsidRPr="009665DE">
        <w:rPr>
          <w:color w:val="000000" w:themeColor="text1"/>
          <w:spacing w:val="-5"/>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обучение</w:t>
      </w:r>
      <w:r w:rsidRPr="009665DE">
        <w:rPr>
          <w:color w:val="000000" w:themeColor="text1"/>
          <w:spacing w:val="-4"/>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7"/>
        </w:rPr>
        <w:t xml:space="preserve"> </w:t>
      </w:r>
      <w:r w:rsidRPr="009665DE">
        <w:rPr>
          <w:color w:val="000000" w:themeColor="text1"/>
        </w:rPr>
        <w:t>работников</w:t>
      </w:r>
      <w:r w:rsidRPr="009665DE">
        <w:rPr>
          <w:color w:val="000000" w:themeColor="text1"/>
          <w:spacing w:val="-6"/>
        </w:rPr>
        <w:t xml:space="preserve"> </w:t>
      </w:r>
      <w:r w:rsidRPr="009665DE">
        <w:rPr>
          <w:color w:val="000000" w:themeColor="text1"/>
        </w:rPr>
        <w:t>средствами</w:t>
      </w:r>
      <w:r w:rsidRPr="009665DE">
        <w:rPr>
          <w:color w:val="000000" w:themeColor="text1"/>
          <w:spacing w:val="-6"/>
        </w:rPr>
        <w:t xml:space="preserve"> </w:t>
      </w:r>
      <w:r w:rsidRPr="009665DE">
        <w:rPr>
          <w:color w:val="000000" w:themeColor="text1"/>
        </w:rPr>
        <w:t>индивидуальной</w:t>
      </w:r>
      <w:r w:rsidRPr="009665DE">
        <w:rPr>
          <w:color w:val="000000" w:themeColor="text1"/>
          <w:spacing w:val="-5"/>
        </w:rPr>
        <w:t xml:space="preserve"> </w:t>
      </w:r>
      <w:r w:rsidRPr="009665DE">
        <w:rPr>
          <w:color w:val="000000" w:themeColor="text1"/>
          <w:spacing w:val="-2"/>
        </w:rPr>
        <w:t>защиты;</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7"/>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работников</w:t>
      </w:r>
      <w:r w:rsidRPr="009665DE">
        <w:rPr>
          <w:color w:val="000000" w:themeColor="text1"/>
          <w:spacing w:val="-7"/>
        </w:rPr>
        <w:t xml:space="preserve"> </w:t>
      </w:r>
      <w:r w:rsidRPr="009665DE">
        <w:rPr>
          <w:color w:val="000000" w:themeColor="text1"/>
        </w:rPr>
        <w:t>при</w:t>
      </w:r>
      <w:r w:rsidRPr="009665DE">
        <w:rPr>
          <w:color w:val="000000" w:themeColor="text1"/>
          <w:spacing w:val="-4"/>
        </w:rPr>
        <w:t xml:space="preserve"> </w:t>
      </w:r>
      <w:r w:rsidRPr="009665DE">
        <w:rPr>
          <w:color w:val="000000" w:themeColor="text1"/>
        </w:rPr>
        <w:t>эксплуатации</w:t>
      </w:r>
      <w:r w:rsidRPr="009665DE">
        <w:rPr>
          <w:color w:val="000000" w:themeColor="text1"/>
          <w:spacing w:val="-4"/>
        </w:rPr>
        <w:t xml:space="preserve"> </w:t>
      </w:r>
      <w:r w:rsidRPr="009665DE">
        <w:rPr>
          <w:color w:val="000000" w:themeColor="text1"/>
        </w:rPr>
        <w:t>зданий</w:t>
      </w:r>
      <w:r w:rsidRPr="009665DE">
        <w:rPr>
          <w:color w:val="000000" w:themeColor="text1"/>
          <w:spacing w:val="-6"/>
        </w:rPr>
        <w:t xml:space="preserve"> </w:t>
      </w:r>
      <w:r w:rsidRPr="009665DE">
        <w:rPr>
          <w:color w:val="000000" w:themeColor="text1"/>
        </w:rPr>
        <w:t>и</w:t>
      </w:r>
      <w:r w:rsidRPr="009665DE">
        <w:rPr>
          <w:color w:val="000000" w:themeColor="text1"/>
          <w:spacing w:val="-3"/>
        </w:rPr>
        <w:t xml:space="preserve"> </w:t>
      </w:r>
      <w:r w:rsidRPr="009665DE">
        <w:rPr>
          <w:color w:val="000000" w:themeColor="text1"/>
          <w:spacing w:val="-2"/>
        </w:rPr>
        <w:t>сооружений;</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6"/>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работников</w:t>
      </w:r>
      <w:r w:rsidRPr="009665DE">
        <w:rPr>
          <w:color w:val="000000" w:themeColor="text1"/>
          <w:spacing w:val="-8"/>
        </w:rPr>
        <w:t xml:space="preserve"> </w:t>
      </w:r>
      <w:r w:rsidRPr="009665DE">
        <w:rPr>
          <w:color w:val="000000" w:themeColor="text1"/>
        </w:rPr>
        <w:t>при</w:t>
      </w:r>
      <w:r w:rsidRPr="009665DE">
        <w:rPr>
          <w:color w:val="000000" w:themeColor="text1"/>
          <w:spacing w:val="-4"/>
        </w:rPr>
        <w:t xml:space="preserve"> </w:t>
      </w:r>
      <w:r w:rsidRPr="009665DE">
        <w:rPr>
          <w:color w:val="000000" w:themeColor="text1"/>
        </w:rPr>
        <w:t>эксплуатации</w:t>
      </w:r>
      <w:r w:rsidRPr="009665DE">
        <w:rPr>
          <w:color w:val="000000" w:themeColor="text1"/>
          <w:spacing w:val="-4"/>
        </w:rPr>
        <w:t xml:space="preserve"> </w:t>
      </w:r>
      <w:r w:rsidRPr="009665DE">
        <w:rPr>
          <w:color w:val="000000" w:themeColor="text1"/>
          <w:spacing w:val="-2"/>
        </w:rPr>
        <w:t>оборудования;</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7"/>
        </w:rPr>
        <w:t xml:space="preserve"> </w:t>
      </w:r>
      <w:r w:rsidRPr="009665DE">
        <w:rPr>
          <w:color w:val="000000" w:themeColor="text1"/>
        </w:rPr>
        <w:t>безопасности</w:t>
      </w:r>
      <w:r w:rsidRPr="009665DE">
        <w:rPr>
          <w:color w:val="000000" w:themeColor="text1"/>
          <w:spacing w:val="-4"/>
        </w:rPr>
        <w:t xml:space="preserve"> </w:t>
      </w:r>
      <w:r w:rsidRPr="009665DE">
        <w:rPr>
          <w:color w:val="000000" w:themeColor="text1"/>
        </w:rPr>
        <w:t>работников</w:t>
      </w:r>
      <w:r w:rsidRPr="009665DE">
        <w:rPr>
          <w:color w:val="000000" w:themeColor="text1"/>
          <w:spacing w:val="-8"/>
        </w:rPr>
        <w:t xml:space="preserve"> </w:t>
      </w:r>
      <w:r w:rsidRPr="009665DE">
        <w:rPr>
          <w:color w:val="000000" w:themeColor="text1"/>
        </w:rPr>
        <w:t>при</w:t>
      </w:r>
      <w:r w:rsidRPr="009665DE">
        <w:rPr>
          <w:color w:val="000000" w:themeColor="text1"/>
          <w:spacing w:val="-6"/>
        </w:rPr>
        <w:t xml:space="preserve"> </w:t>
      </w:r>
      <w:r w:rsidRPr="009665DE">
        <w:rPr>
          <w:color w:val="000000" w:themeColor="text1"/>
        </w:rPr>
        <w:t>осуществлении</w:t>
      </w:r>
      <w:r w:rsidRPr="009665DE">
        <w:rPr>
          <w:color w:val="000000" w:themeColor="text1"/>
          <w:spacing w:val="-5"/>
        </w:rPr>
        <w:t xml:space="preserve"> </w:t>
      </w:r>
      <w:r w:rsidRPr="009665DE">
        <w:rPr>
          <w:color w:val="000000" w:themeColor="text1"/>
        </w:rPr>
        <w:t>технологических</w:t>
      </w:r>
      <w:r w:rsidRPr="009665DE">
        <w:rPr>
          <w:color w:val="000000" w:themeColor="text1"/>
          <w:spacing w:val="-6"/>
        </w:rPr>
        <w:t xml:space="preserve"> </w:t>
      </w:r>
      <w:r w:rsidRPr="009665DE">
        <w:rPr>
          <w:color w:val="000000" w:themeColor="text1"/>
          <w:spacing w:val="-2"/>
        </w:rPr>
        <w:t>процессов;</w:t>
      </w:r>
    </w:p>
    <w:p w:rsidR="00745C55" w:rsidRPr="009665DE" w:rsidRDefault="00745C55" w:rsidP="00745C55">
      <w:pPr>
        <w:pStyle w:val="aff1"/>
        <w:widowControl w:val="0"/>
        <w:numPr>
          <w:ilvl w:val="0"/>
          <w:numId w:val="94"/>
        </w:numPr>
        <w:tabs>
          <w:tab w:val="left" w:pos="851"/>
          <w:tab w:val="left" w:pos="113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8"/>
        </w:rPr>
        <w:t xml:space="preserve"> </w:t>
      </w:r>
      <w:r w:rsidRPr="009665DE">
        <w:rPr>
          <w:color w:val="000000" w:themeColor="text1"/>
        </w:rPr>
        <w:t>безопасности</w:t>
      </w:r>
      <w:r w:rsidRPr="009665DE">
        <w:rPr>
          <w:color w:val="000000" w:themeColor="text1"/>
          <w:spacing w:val="-4"/>
        </w:rPr>
        <w:t xml:space="preserve"> </w:t>
      </w:r>
      <w:r w:rsidRPr="009665DE">
        <w:rPr>
          <w:color w:val="000000" w:themeColor="text1"/>
        </w:rPr>
        <w:t>работников</w:t>
      </w:r>
      <w:r w:rsidRPr="009665DE">
        <w:rPr>
          <w:color w:val="000000" w:themeColor="text1"/>
          <w:spacing w:val="-8"/>
        </w:rPr>
        <w:t xml:space="preserve"> </w:t>
      </w:r>
      <w:r w:rsidRPr="009665DE">
        <w:rPr>
          <w:color w:val="000000" w:themeColor="text1"/>
        </w:rPr>
        <w:t>при</w:t>
      </w:r>
      <w:r w:rsidRPr="009665DE">
        <w:rPr>
          <w:color w:val="000000" w:themeColor="text1"/>
          <w:spacing w:val="-5"/>
        </w:rPr>
        <w:t xml:space="preserve"> </w:t>
      </w:r>
      <w:r w:rsidRPr="009665DE">
        <w:rPr>
          <w:color w:val="000000" w:themeColor="text1"/>
        </w:rPr>
        <w:t>эксплуатации</w:t>
      </w:r>
      <w:r w:rsidRPr="009665DE">
        <w:rPr>
          <w:color w:val="000000" w:themeColor="text1"/>
          <w:spacing w:val="-4"/>
        </w:rPr>
        <w:t xml:space="preserve"> </w:t>
      </w:r>
      <w:r w:rsidRPr="009665DE">
        <w:rPr>
          <w:color w:val="000000" w:themeColor="text1"/>
          <w:spacing w:val="-2"/>
        </w:rPr>
        <w:t>инструментов;</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6"/>
        </w:rPr>
        <w:t xml:space="preserve"> </w:t>
      </w:r>
      <w:r w:rsidRPr="009665DE">
        <w:rPr>
          <w:color w:val="000000" w:themeColor="text1"/>
        </w:rPr>
        <w:t>безопасности</w:t>
      </w:r>
      <w:r w:rsidRPr="009665DE">
        <w:rPr>
          <w:color w:val="000000" w:themeColor="text1"/>
          <w:spacing w:val="-3"/>
        </w:rPr>
        <w:t xml:space="preserve"> </w:t>
      </w:r>
      <w:r w:rsidRPr="009665DE">
        <w:rPr>
          <w:color w:val="000000" w:themeColor="text1"/>
        </w:rPr>
        <w:t>работников</w:t>
      </w:r>
      <w:r w:rsidRPr="009665DE">
        <w:rPr>
          <w:color w:val="000000" w:themeColor="text1"/>
          <w:spacing w:val="-4"/>
        </w:rPr>
        <w:t xml:space="preserve"> </w:t>
      </w:r>
      <w:r w:rsidRPr="009665DE">
        <w:rPr>
          <w:color w:val="000000" w:themeColor="text1"/>
        </w:rPr>
        <w:t>при</w:t>
      </w:r>
      <w:r w:rsidRPr="009665DE">
        <w:rPr>
          <w:color w:val="000000" w:themeColor="text1"/>
          <w:spacing w:val="-5"/>
        </w:rPr>
        <w:t xml:space="preserve"> </w:t>
      </w:r>
      <w:r w:rsidRPr="009665DE">
        <w:rPr>
          <w:color w:val="000000" w:themeColor="text1"/>
        </w:rPr>
        <w:t>использовании</w:t>
      </w:r>
      <w:r w:rsidRPr="009665DE">
        <w:rPr>
          <w:color w:val="000000" w:themeColor="text1"/>
          <w:spacing w:val="-3"/>
        </w:rPr>
        <w:t xml:space="preserve"> </w:t>
      </w:r>
      <w:r w:rsidRPr="009665DE">
        <w:rPr>
          <w:color w:val="000000" w:themeColor="text1"/>
        </w:rPr>
        <w:t>сырья</w:t>
      </w:r>
      <w:r w:rsidRPr="009665DE">
        <w:rPr>
          <w:color w:val="000000" w:themeColor="text1"/>
          <w:spacing w:val="-5"/>
        </w:rPr>
        <w:t xml:space="preserve"> </w:t>
      </w:r>
      <w:r w:rsidRPr="009665DE">
        <w:rPr>
          <w:color w:val="000000" w:themeColor="text1"/>
        </w:rPr>
        <w:t>и</w:t>
      </w:r>
      <w:r w:rsidRPr="009665DE">
        <w:rPr>
          <w:color w:val="000000" w:themeColor="text1"/>
          <w:spacing w:val="-4"/>
        </w:rPr>
        <w:t xml:space="preserve"> </w:t>
      </w:r>
      <w:r w:rsidRPr="009665DE">
        <w:rPr>
          <w:color w:val="000000" w:themeColor="text1"/>
          <w:spacing w:val="-2"/>
        </w:rPr>
        <w:t>материалов;</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8"/>
        </w:rPr>
        <w:t xml:space="preserve"> </w:t>
      </w:r>
      <w:r w:rsidRPr="009665DE">
        <w:rPr>
          <w:color w:val="000000" w:themeColor="text1"/>
        </w:rPr>
        <w:t>безопасности</w:t>
      </w:r>
      <w:r w:rsidRPr="009665DE">
        <w:rPr>
          <w:color w:val="000000" w:themeColor="text1"/>
          <w:spacing w:val="-4"/>
        </w:rPr>
        <w:t xml:space="preserve"> </w:t>
      </w:r>
      <w:r w:rsidRPr="009665DE">
        <w:rPr>
          <w:color w:val="000000" w:themeColor="text1"/>
        </w:rPr>
        <w:t>работников</w:t>
      </w:r>
      <w:r w:rsidRPr="009665DE">
        <w:rPr>
          <w:color w:val="000000" w:themeColor="text1"/>
          <w:spacing w:val="-6"/>
        </w:rPr>
        <w:t xml:space="preserve"> </w:t>
      </w:r>
      <w:r w:rsidRPr="009665DE">
        <w:rPr>
          <w:color w:val="000000" w:themeColor="text1"/>
        </w:rPr>
        <w:t>подрядных</w:t>
      </w:r>
      <w:r w:rsidRPr="009665DE">
        <w:rPr>
          <w:color w:val="000000" w:themeColor="text1"/>
          <w:spacing w:val="-4"/>
        </w:rPr>
        <w:t xml:space="preserve"> </w:t>
      </w:r>
      <w:r w:rsidRPr="009665DE">
        <w:rPr>
          <w:color w:val="000000" w:themeColor="text1"/>
          <w:spacing w:val="-2"/>
        </w:rPr>
        <w:t>организаций;</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санитарно-бытовое</w:t>
      </w:r>
      <w:r w:rsidRPr="009665DE">
        <w:rPr>
          <w:color w:val="000000" w:themeColor="text1"/>
          <w:spacing w:val="-7"/>
        </w:rPr>
        <w:t xml:space="preserve"> </w:t>
      </w:r>
      <w:r w:rsidRPr="009665DE">
        <w:rPr>
          <w:color w:val="000000" w:themeColor="text1"/>
        </w:rPr>
        <w:t>обеспечение</w:t>
      </w:r>
      <w:r w:rsidRPr="009665DE">
        <w:rPr>
          <w:color w:val="000000" w:themeColor="text1"/>
          <w:spacing w:val="-6"/>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380"/>
        </w:tabs>
        <w:autoSpaceDE w:val="0"/>
        <w:autoSpaceDN w:val="0"/>
        <w:ind w:left="0" w:right="189" w:firstLine="426"/>
        <w:jc w:val="both"/>
        <w:rPr>
          <w:color w:val="000000" w:themeColor="text1"/>
        </w:rPr>
      </w:pPr>
      <w:r w:rsidRPr="009665DE">
        <w:rPr>
          <w:color w:val="000000" w:themeColor="text1"/>
        </w:rPr>
        <w:t>соблюдение режима труда и отдыха работников в соответствии с трудовым законодательством и иными нормативными</w:t>
      </w:r>
      <w:r w:rsidRPr="009665DE">
        <w:rPr>
          <w:color w:val="000000" w:themeColor="text1"/>
          <w:spacing w:val="-1"/>
        </w:rPr>
        <w:t xml:space="preserve"> </w:t>
      </w:r>
      <w:r w:rsidRPr="009665DE">
        <w:rPr>
          <w:color w:val="000000" w:themeColor="text1"/>
        </w:rPr>
        <w:t xml:space="preserve">правовыми актами, содержащими нормы трудового </w:t>
      </w:r>
      <w:r w:rsidRPr="009665DE">
        <w:rPr>
          <w:color w:val="000000" w:themeColor="text1"/>
          <w:spacing w:val="-2"/>
        </w:rPr>
        <w:t>права;</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обеспечение</w:t>
      </w:r>
      <w:r w:rsidRPr="009665DE">
        <w:rPr>
          <w:color w:val="000000" w:themeColor="text1"/>
          <w:spacing w:val="-6"/>
        </w:rPr>
        <w:t xml:space="preserve"> </w:t>
      </w:r>
      <w:r w:rsidRPr="009665DE">
        <w:rPr>
          <w:color w:val="000000" w:themeColor="text1"/>
        </w:rPr>
        <w:t>социального</w:t>
      </w:r>
      <w:r w:rsidRPr="009665DE">
        <w:rPr>
          <w:color w:val="000000" w:themeColor="text1"/>
          <w:spacing w:val="-4"/>
        </w:rPr>
        <w:t xml:space="preserve"> </w:t>
      </w:r>
      <w:r w:rsidRPr="009665DE">
        <w:rPr>
          <w:color w:val="000000" w:themeColor="text1"/>
        </w:rPr>
        <w:t>страхования</w:t>
      </w:r>
      <w:r w:rsidRPr="009665DE">
        <w:rPr>
          <w:color w:val="000000" w:themeColor="text1"/>
          <w:spacing w:val="-4"/>
        </w:rPr>
        <w:t xml:space="preserve"> </w:t>
      </w:r>
      <w:r w:rsidRPr="009665DE">
        <w:rPr>
          <w:color w:val="000000" w:themeColor="text1"/>
          <w:spacing w:val="-2"/>
        </w:rPr>
        <w:t>работников;</w:t>
      </w:r>
    </w:p>
    <w:p w:rsidR="00745C55" w:rsidRPr="009665DE" w:rsidRDefault="00745C55" w:rsidP="00745C55">
      <w:pPr>
        <w:pStyle w:val="aff1"/>
        <w:widowControl w:val="0"/>
        <w:numPr>
          <w:ilvl w:val="0"/>
          <w:numId w:val="94"/>
        </w:numPr>
        <w:tabs>
          <w:tab w:val="left" w:pos="851"/>
          <w:tab w:val="left" w:pos="1264"/>
        </w:tabs>
        <w:autoSpaceDE w:val="0"/>
        <w:autoSpaceDN w:val="0"/>
        <w:ind w:left="0" w:right="195" w:firstLine="426"/>
        <w:jc w:val="both"/>
        <w:rPr>
          <w:color w:val="000000" w:themeColor="text1"/>
        </w:rPr>
      </w:pPr>
      <w:r w:rsidRPr="009665DE">
        <w:rPr>
          <w:color w:val="000000" w:themeColor="text1"/>
        </w:rPr>
        <w:t>взаимодействие с государственными надзорными органами, органами исполнительной власти и профсоюзного контроля;</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реагирование</w:t>
      </w:r>
      <w:r w:rsidRPr="009665DE">
        <w:rPr>
          <w:color w:val="000000" w:themeColor="text1"/>
          <w:spacing w:val="-4"/>
        </w:rPr>
        <w:t xml:space="preserve"> </w:t>
      </w:r>
      <w:r w:rsidRPr="009665DE">
        <w:rPr>
          <w:color w:val="000000" w:themeColor="text1"/>
        </w:rPr>
        <w:t>на</w:t>
      </w:r>
      <w:r w:rsidRPr="009665DE">
        <w:rPr>
          <w:color w:val="000000" w:themeColor="text1"/>
          <w:spacing w:val="-3"/>
        </w:rPr>
        <w:t xml:space="preserve"> </w:t>
      </w:r>
      <w:r w:rsidRPr="009665DE">
        <w:rPr>
          <w:color w:val="000000" w:themeColor="text1"/>
        </w:rPr>
        <w:t>аварийные</w:t>
      </w:r>
      <w:r w:rsidRPr="009665DE">
        <w:rPr>
          <w:color w:val="000000" w:themeColor="text1"/>
          <w:spacing w:val="-4"/>
        </w:rPr>
        <w:t xml:space="preserve"> </w:t>
      </w:r>
      <w:r w:rsidRPr="009665DE">
        <w:rPr>
          <w:color w:val="000000" w:themeColor="text1"/>
          <w:spacing w:val="-2"/>
        </w:rPr>
        <w:t>ситуации;</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реагирование</w:t>
      </w:r>
      <w:r w:rsidRPr="009665DE">
        <w:rPr>
          <w:color w:val="000000" w:themeColor="text1"/>
          <w:spacing w:val="-4"/>
        </w:rPr>
        <w:t xml:space="preserve"> </w:t>
      </w:r>
      <w:r w:rsidRPr="009665DE">
        <w:rPr>
          <w:color w:val="000000" w:themeColor="text1"/>
        </w:rPr>
        <w:t>на</w:t>
      </w:r>
      <w:r w:rsidRPr="009665DE">
        <w:rPr>
          <w:color w:val="000000" w:themeColor="text1"/>
          <w:spacing w:val="-4"/>
        </w:rPr>
        <w:t xml:space="preserve"> </w:t>
      </w:r>
      <w:r w:rsidRPr="009665DE">
        <w:rPr>
          <w:color w:val="000000" w:themeColor="text1"/>
        </w:rPr>
        <w:t>несчастные</w:t>
      </w:r>
      <w:r w:rsidRPr="009665DE">
        <w:rPr>
          <w:color w:val="000000" w:themeColor="text1"/>
          <w:spacing w:val="-4"/>
        </w:rPr>
        <w:t xml:space="preserve"> </w:t>
      </w:r>
      <w:r w:rsidRPr="009665DE">
        <w:rPr>
          <w:color w:val="000000" w:themeColor="text1"/>
          <w:spacing w:val="-2"/>
        </w:rPr>
        <w:t>случаи;</w:t>
      </w:r>
    </w:p>
    <w:p w:rsidR="00745C55" w:rsidRPr="009665DE" w:rsidRDefault="00745C55" w:rsidP="00745C55">
      <w:pPr>
        <w:pStyle w:val="aff1"/>
        <w:widowControl w:val="0"/>
        <w:numPr>
          <w:ilvl w:val="0"/>
          <w:numId w:val="94"/>
        </w:numPr>
        <w:tabs>
          <w:tab w:val="left" w:pos="851"/>
          <w:tab w:val="left" w:pos="1259"/>
        </w:tabs>
        <w:autoSpaceDE w:val="0"/>
        <w:autoSpaceDN w:val="0"/>
        <w:ind w:left="0" w:firstLine="426"/>
        <w:jc w:val="both"/>
        <w:rPr>
          <w:color w:val="000000" w:themeColor="text1"/>
        </w:rPr>
      </w:pPr>
      <w:r w:rsidRPr="009665DE">
        <w:rPr>
          <w:color w:val="000000" w:themeColor="text1"/>
        </w:rPr>
        <w:t>реагирование</w:t>
      </w:r>
      <w:r w:rsidRPr="009665DE">
        <w:rPr>
          <w:color w:val="000000" w:themeColor="text1"/>
          <w:spacing w:val="-7"/>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профессиональные</w:t>
      </w:r>
      <w:r w:rsidRPr="009665DE">
        <w:rPr>
          <w:color w:val="000000" w:themeColor="text1"/>
          <w:spacing w:val="-5"/>
        </w:rPr>
        <w:t xml:space="preserve"> </w:t>
      </w:r>
      <w:r w:rsidRPr="009665DE">
        <w:rPr>
          <w:color w:val="000000" w:themeColor="text1"/>
          <w:spacing w:val="-2"/>
        </w:rPr>
        <w:t>заболевания.</w:t>
      </w:r>
    </w:p>
    <w:p w:rsidR="00745C55" w:rsidRPr="009665DE" w:rsidRDefault="00745C55" w:rsidP="00745C55">
      <w:pPr>
        <w:pStyle w:val="aff1"/>
        <w:widowControl w:val="0"/>
        <w:numPr>
          <w:ilvl w:val="1"/>
          <w:numId w:val="100"/>
        </w:numPr>
        <w:tabs>
          <w:tab w:val="left" w:pos="851"/>
          <w:tab w:val="left" w:pos="1399"/>
        </w:tabs>
        <w:autoSpaceDE w:val="0"/>
        <w:autoSpaceDN w:val="0"/>
        <w:ind w:left="0" w:right="186" w:firstLine="426"/>
        <w:jc w:val="both"/>
        <w:rPr>
          <w:color w:val="000000" w:themeColor="text1"/>
        </w:rPr>
      </w:pPr>
      <w:r w:rsidRPr="009665DE">
        <w:rPr>
          <w:color w:val="000000" w:themeColor="text1"/>
        </w:rP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sidRPr="009665DE">
        <w:rPr>
          <w:color w:val="000000" w:themeColor="text1"/>
          <w:spacing w:val="-2"/>
        </w:rPr>
        <w:t>процессов:</w:t>
      </w:r>
    </w:p>
    <w:p w:rsidR="00745C55" w:rsidRPr="009665DE" w:rsidRDefault="00745C55" w:rsidP="00745C55">
      <w:pPr>
        <w:pStyle w:val="aff1"/>
        <w:widowControl w:val="0"/>
        <w:numPr>
          <w:ilvl w:val="2"/>
          <w:numId w:val="100"/>
        </w:numPr>
        <w:tabs>
          <w:tab w:val="left" w:pos="851"/>
        </w:tabs>
        <w:autoSpaceDE w:val="0"/>
        <w:autoSpaceDN w:val="0"/>
        <w:ind w:left="0" w:right="198" w:firstLine="426"/>
        <w:jc w:val="both"/>
        <w:rPr>
          <w:color w:val="000000" w:themeColor="text1"/>
        </w:rPr>
      </w:pPr>
      <w:r w:rsidRPr="009665DE">
        <w:rPr>
          <w:color w:val="000000" w:themeColor="text1"/>
        </w:rPr>
        <w:t>процессы, выявляющие опасные и вредные производственные факторы на рабочих местах, а также опасности на рабочих местах и их уровни (</w:t>
      </w:r>
      <w:proofErr w:type="spellStart"/>
      <w:r w:rsidRPr="009665DE">
        <w:rPr>
          <w:color w:val="000000" w:themeColor="text1"/>
        </w:rPr>
        <w:t>пп</w:t>
      </w:r>
      <w:proofErr w:type="spellEnd"/>
      <w:r w:rsidRPr="009665DE">
        <w:rPr>
          <w:color w:val="000000" w:themeColor="text1"/>
        </w:rPr>
        <w:t xml:space="preserve"> 1 – 2 пункта 8.1.);</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процессы, обеспечивающие допуск работников к самостоятельной работе (</w:t>
      </w:r>
      <w:proofErr w:type="spellStart"/>
      <w:r w:rsidRPr="009665DE">
        <w:rPr>
          <w:color w:val="000000" w:themeColor="text1"/>
        </w:rPr>
        <w:t>пп</w:t>
      </w:r>
      <w:proofErr w:type="spellEnd"/>
      <w:r w:rsidRPr="009665DE">
        <w:rPr>
          <w:color w:val="000000" w:themeColor="text1"/>
        </w:rPr>
        <w:t xml:space="preserve">. 3 – </w:t>
      </w:r>
      <w:r w:rsidRPr="009665DE">
        <w:rPr>
          <w:color w:val="000000" w:themeColor="text1"/>
        </w:rPr>
        <w:lastRenderedPageBreak/>
        <w:t>5 пункта 8.1.);</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процессы,</w:t>
      </w:r>
      <w:r w:rsidRPr="009665DE">
        <w:rPr>
          <w:color w:val="000000" w:themeColor="text1"/>
          <w:spacing w:val="-3"/>
        </w:rPr>
        <w:t xml:space="preserve"> </w:t>
      </w:r>
      <w:r w:rsidRPr="009665DE">
        <w:rPr>
          <w:color w:val="000000" w:themeColor="text1"/>
        </w:rPr>
        <w:t>обеспечивающие</w:t>
      </w:r>
      <w:r w:rsidRPr="009665DE">
        <w:rPr>
          <w:color w:val="000000" w:themeColor="text1"/>
          <w:spacing w:val="-2"/>
        </w:rPr>
        <w:t xml:space="preserve"> </w:t>
      </w:r>
      <w:r w:rsidRPr="009665DE">
        <w:rPr>
          <w:color w:val="000000" w:themeColor="text1"/>
        </w:rPr>
        <w:t>безопасность</w:t>
      </w:r>
      <w:r w:rsidRPr="009665DE">
        <w:rPr>
          <w:color w:val="000000" w:themeColor="text1"/>
          <w:spacing w:val="-2"/>
        </w:rPr>
        <w:t xml:space="preserve"> </w:t>
      </w:r>
      <w:r w:rsidRPr="009665DE">
        <w:rPr>
          <w:color w:val="000000" w:themeColor="text1"/>
        </w:rPr>
        <w:t>производственной среды</w:t>
      </w:r>
      <w:r w:rsidRPr="009665DE">
        <w:rPr>
          <w:color w:val="000000" w:themeColor="text1"/>
          <w:spacing w:val="-2"/>
        </w:rPr>
        <w:t xml:space="preserve"> </w:t>
      </w:r>
      <w:r w:rsidRPr="009665DE">
        <w:rPr>
          <w:color w:val="000000" w:themeColor="text1"/>
        </w:rPr>
        <w:t>(</w:t>
      </w:r>
      <w:proofErr w:type="spellStart"/>
      <w:r w:rsidRPr="009665DE">
        <w:rPr>
          <w:color w:val="000000" w:themeColor="text1"/>
        </w:rPr>
        <w:t>пп</w:t>
      </w:r>
      <w:proofErr w:type="spellEnd"/>
      <w:r w:rsidRPr="009665DE">
        <w:rPr>
          <w:color w:val="000000" w:themeColor="text1"/>
        </w:rPr>
        <w:t>.</w:t>
      </w:r>
      <w:r w:rsidRPr="009665DE">
        <w:rPr>
          <w:color w:val="000000" w:themeColor="text1"/>
          <w:spacing w:val="-2"/>
        </w:rPr>
        <w:t xml:space="preserve"> </w:t>
      </w:r>
      <w:r w:rsidRPr="009665DE">
        <w:rPr>
          <w:color w:val="000000" w:themeColor="text1"/>
        </w:rPr>
        <w:t>6</w:t>
      </w:r>
      <w:r w:rsidRPr="009665DE">
        <w:rPr>
          <w:color w:val="000000" w:themeColor="text1"/>
          <w:spacing w:val="6"/>
        </w:rPr>
        <w:t xml:space="preserve"> </w:t>
      </w:r>
      <w:r w:rsidRPr="009665DE">
        <w:rPr>
          <w:color w:val="000000" w:themeColor="text1"/>
        </w:rPr>
        <w:t>–</w:t>
      </w:r>
      <w:r w:rsidRPr="009665DE">
        <w:rPr>
          <w:color w:val="000000" w:themeColor="text1"/>
          <w:spacing w:val="-1"/>
        </w:rPr>
        <w:t xml:space="preserve"> </w:t>
      </w:r>
      <w:r w:rsidRPr="009665DE">
        <w:rPr>
          <w:color w:val="000000" w:themeColor="text1"/>
        </w:rPr>
        <w:t>11</w:t>
      </w:r>
      <w:r w:rsidRPr="009665DE">
        <w:rPr>
          <w:color w:val="000000" w:themeColor="text1"/>
          <w:spacing w:val="-3"/>
        </w:rPr>
        <w:t xml:space="preserve"> </w:t>
      </w:r>
      <w:r w:rsidRPr="009665DE">
        <w:rPr>
          <w:color w:val="000000" w:themeColor="text1"/>
          <w:spacing w:val="-2"/>
        </w:rPr>
        <w:t>пункта</w:t>
      </w:r>
    </w:p>
    <w:p w:rsidR="00745C55" w:rsidRPr="009665DE" w:rsidRDefault="00745C55" w:rsidP="00745C55">
      <w:pPr>
        <w:pStyle w:val="af"/>
        <w:tabs>
          <w:tab w:val="left" w:pos="851"/>
        </w:tabs>
        <w:ind w:right="-1" w:firstLine="426"/>
        <w:rPr>
          <w:color w:val="000000" w:themeColor="text1"/>
        </w:rPr>
      </w:pPr>
      <w:r w:rsidRPr="009665DE">
        <w:rPr>
          <w:color w:val="000000" w:themeColor="text1"/>
          <w:spacing w:val="-2"/>
        </w:rPr>
        <w:t xml:space="preserve">8.1.); </w:t>
      </w:r>
      <w:r w:rsidRPr="009665DE">
        <w:rPr>
          <w:color w:val="000000" w:themeColor="text1"/>
        </w:rPr>
        <w:t>группа</w:t>
      </w:r>
      <w:r w:rsidRPr="009665DE">
        <w:rPr>
          <w:color w:val="000000" w:themeColor="text1"/>
          <w:spacing w:val="-4"/>
        </w:rPr>
        <w:t xml:space="preserve"> </w:t>
      </w:r>
      <w:r w:rsidRPr="009665DE">
        <w:rPr>
          <w:color w:val="000000" w:themeColor="text1"/>
        </w:rPr>
        <w:t>сопутствующих</w:t>
      </w:r>
      <w:r w:rsidRPr="009665DE">
        <w:rPr>
          <w:color w:val="000000" w:themeColor="text1"/>
          <w:spacing w:val="-1"/>
        </w:rPr>
        <w:t xml:space="preserve"> </w:t>
      </w:r>
      <w:r w:rsidRPr="009665DE">
        <w:rPr>
          <w:color w:val="000000" w:themeColor="text1"/>
        </w:rPr>
        <w:t>процессов</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3"/>
        </w:rPr>
        <w:t xml:space="preserve"> </w:t>
      </w:r>
      <w:r w:rsidRPr="009665DE">
        <w:rPr>
          <w:color w:val="000000" w:themeColor="text1"/>
        </w:rPr>
        <w:t>труда</w:t>
      </w:r>
      <w:r w:rsidRPr="009665DE">
        <w:rPr>
          <w:color w:val="000000" w:themeColor="text1"/>
          <w:spacing w:val="-2"/>
        </w:rPr>
        <w:t xml:space="preserve"> </w:t>
      </w:r>
      <w:r w:rsidRPr="009665DE">
        <w:rPr>
          <w:color w:val="000000" w:themeColor="text1"/>
        </w:rPr>
        <w:t>(</w:t>
      </w:r>
      <w:proofErr w:type="spellStart"/>
      <w:r w:rsidRPr="009665DE">
        <w:rPr>
          <w:color w:val="000000" w:themeColor="text1"/>
        </w:rPr>
        <w:t>пп</w:t>
      </w:r>
      <w:proofErr w:type="spellEnd"/>
      <w:r w:rsidRPr="009665DE">
        <w:rPr>
          <w:color w:val="000000" w:themeColor="text1"/>
        </w:rPr>
        <w:t>.</w:t>
      </w:r>
      <w:r w:rsidRPr="009665DE">
        <w:rPr>
          <w:color w:val="000000" w:themeColor="text1"/>
          <w:spacing w:val="-2"/>
        </w:rPr>
        <w:t xml:space="preserve"> </w:t>
      </w:r>
      <w:r w:rsidRPr="009665DE">
        <w:rPr>
          <w:color w:val="000000" w:themeColor="text1"/>
        </w:rPr>
        <w:t>12</w:t>
      </w:r>
      <w:r w:rsidRPr="009665DE">
        <w:rPr>
          <w:color w:val="000000" w:themeColor="text1"/>
          <w:spacing w:val="2"/>
        </w:rPr>
        <w:t xml:space="preserve"> </w:t>
      </w:r>
      <w:r w:rsidRPr="009665DE">
        <w:rPr>
          <w:color w:val="000000" w:themeColor="text1"/>
        </w:rPr>
        <w:t>–</w:t>
      </w:r>
      <w:r w:rsidRPr="009665DE">
        <w:rPr>
          <w:color w:val="000000" w:themeColor="text1"/>
          <w:spacing w:val="-2"/>
        </w:rPr>
        <w:t xml:space="preserve"> </w:t>
      </w:r>
      <w:r w:rsidRPr="009665DE">
        <w:rPr>
          <w:color w:val="000000" w:themeColor="text1"/>
        </w:rPr>
        <w:t>15</w:t>
      </w:r>
      <w:r w:rsidRPr="009665DE">
        <w:rPr>
          <w:color w:val="000000" w:themeColor="text1"/>
          <w:spacing w:val="-3"/>
        </w:rPr>
        <w:t xml:space="preserve"> </w:t>
      </w:r>
      <w:r w:rsidRPr="009665DE">
        <w:rPr>
          <w:color w:val="000000" w:themeColor="text1"/>
        </w:rPr>
        <w:t>пункта</w:t>
      </w:r>
      <w:r w:rsidRPr="009665DE">
        <w:rPr>
          <w:color w:val="000000" w:themeColor="text1"/>
          <w:spacing w:val="-2"/>
        </w:rPr>
        <w:t xml:space="preserve"> 8.1.);</w:t>
      </w:r>
    </w:p>
    <w:p w:rsidR="00745C55" w:rsidRPr="009665DE" w:rsidRDefault="00745C55" w:rsidP="00745C55">
      <w:pPr>
        <w:pStyle w:val="aff1"/>
        <w:widowControl w:val="0"/>
        <w:numPr>
          <w:ilvl w:val="0"/>
          <w:numId w:val="93"/>
        </w:numPr>
        <w:tabs>
          <w:tab w:val="left" w:pos="586"/>
          <w:tab w:val="left" w:pos="851"/>
        </w:tabs>
        <w:autoSpaceDE w:val="0"/>
        <w:autoSpaceDN w:val="0"/>
        <w:ind w:left="0" w:right="-1" w:firstLine="426"/>
        <w:jc w:val="both"/>
        <w:rPr>
          <w:color w:val="000000" w:themeColor="text1"/>
        </w:rPr>
      </w:pPr>
      <w:r w:rsidRPr="009665DE">
        <w:rPr>
          <w:color w:val="000000" w:themeColor="text1"/>
        </w:rPr>
        <w:t>процессы</w:t>
      </w:r>
      <w:r w:rsidRPr="009665DE">
        <w:rPr>
          <w:color w:val="000000" w:themeColor="text1"/>
          <w:spacing w:val="-3"/>
        </w:rPr>
        <w:t xml:space="preserve"> </w:t>
      </w:r>
      <w:r w:rsidRPr="009665DE">
        <w:rPr>
          <w:color w:val="000000" w:themeColor="text1"/>
        </w:rPr>
        <w:t>реагирования</w:t>
      </w:r>
      <w:r w:rsidRPr="009665DE">
        <w:rPr>
          <w:color w:val="000000" w:themeColor="text1"/>
          <w:spacing w:val="-3"/>
        </w:rPr>
        <w:t xml:space="preserve"> </w:t>
      </w:r>
      <w:r w:rsidRPr="009665DE">
        <w:rPr>
          <w:color w:val="000000" w:themeColor="text1"/>
        </w:rPr>
        <w:t>на</w:t>
      </w:r>
      <w:r w:rsidRPr="009665DE">
        <w:rPr>
          <w:color w:val="000000" w:themeColor="text1"/>
          <w:spacing w:val="-4"/>
        </w:rPr>
        <w:t xml:space="preserve"> </w:t>
      </w:r>
      <w:r w:rsidRPr="009665DE">
        <w:rPr>
          <w:color w:val="000000" w:themeColor="text1"/>
        </w:rPr>
        <w:t>ситуации</w:t>
      </w:r>
      <w:r w:rsidRPr="009665DE">
        <w:rPr>
          <w:color w:val="000000" w:themeColor="text1"/>
          <w:spacing w:val="-3"/>
        </w:rPr>
        <w:t xml:space="preserve"> </w:t>
      </w:r>
      <w:r w:rsidRPr="009665DE">
        <w:rPr>
          <w:color w:val="000000" w:themeColor="text1"/>
        </w:rPr>
        <w:t>(</w:t>
      </w:r>
      <w:proofErr w:type="spellStart"/>
      <w:r w:rsidRPr="009665DE">
        <w:rPr>
          <w:color w:val="000000" w:themeColor="text1"/>
        </w:rPr>
        <w:t>пп</w:t>
      </w:r>
      <w:proofErr w:type="spellEnd"/>
      <w:r w:rsidRPr="009665DE">
        <w:rPr>
          <w:color w:val="000000" w:themeColor="text1"/>
        </w:rPr>
        <w:t>.</w:t>
      </w:r>
      <w:r w:rsidRPr="009665DE">
        <w:rPr>
          <w:color w:val="000000" w:themeColor="text1"/>
          <w:spacing w:val="-2"/>
        </w:rPr>
        <w:t xml:space="preserve"> </w:t>
      </w:r>
      <w:r w:rsidRPr="009665DE">
        <w:rPr>
          <w:color w:val="000000" w:themeColor="text1"/>
        </w:rPr>
        <w:t>16 –</w:t>
      </w:r>
      <w:r w:rsidRPr="009665DE">
        <w:rPr>
          <w:color w:val="000000" w:themeColor="text1"/>
          <w:spacing w:val="-3"/>
        </w:rPr>
        <w:t xml:space="preserve"> </w:t>
      </w:r>
      <w:r w:rsidRPr="009665DE">
        <w:rPr>
          <w:color w:val="000000" w:themeColor="text1"/>
        </w:rPr>
        <w:t>18</w:t>
      </w:r>
      <w:r w:rsidRPr="009665DE">
        <w:rPr>
          <w:color w:val="000000" w:themeColor="text1"/>
          <w:spacing w:val="-3"/>
        </w:rPr>
        <w:t xml:space="preserve"> </w:t>
      </w:r>
      <w:r w:rsidRPr="009665DE">
        <w:rPr>
          <w:color w:val="000000" w:themeColor="text1"/>
        </w:rPr>
        <w:t>пункта</w:t>
      </w:r>
      <w:r w:rsidRPr="009665DE">
        <w:rPr>
          <w:color w:val="000000" w:themeColor="text1"/>
          <w:spacing w:val="-2"/>
        </w:rPr>
        <w:t xml:space="preserve"> 8.1.).</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Порядок действий, обеспечивающих функционирование</w:t>
      </w:r>
      <w:r w:rsidRPr="009665DE">
        <w:rPr>
          <w:color w:val="000000" w:themeColor="text1"/>
          <w:spacing w:val="-1"/>
        </w:rPr>
        <w:t xml:space="preserve"> </w:t>
      </w:r>
      <w:r w:rsidRPr="009665DE">
        <w:rPr>
          <w:color w:val="000000" w:themeColor="text1"/>
        </w:rPr>
        <w:t>процессов и СУОТ в целом, определяется следующими основными процессами и процедурами:</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планирование</w:t>
      </w:r>
      <w:r w:rsidRPr="009665DE">
        <w:rPr>
          <w:color w:val="000000" w:themeColor="text1"/>
          <w:spacing w:val="-9"/>
        </w:rPr>
        <w:t xml:space="preserve"> </w:t>
      </w:r>
      <w:r w:rsidRPr="009665DE">
        <w:rPr>
          <w:color w:val="000000" w:themeColor="text1"/>
        </w:rPr>
        <w:t>и</w:t>
      </w:r>
      <w:r w:rsidRPr="009665DE">
        <w:rPr>
          <w:color w:val="000000" w:themeColor="text1"/>
          <w:spacing w:val="-3"/>
        </w:rPr>
        <w:t xml:space="preserve"> </w:t>
      </w:r>
      <w:r w:rsidRPr="009665DE">
        <w:rPr>
          <w:color w:val="000000" w:themeColor="text1"/>
        </w:rPr>
        <w:t>выполнение</w:t>
      </w:r>
      <w:r w:rsidRPr="009665DE">
        <w:rPr>
          <w:color w:val="000000" w:themeColor="text1"/>
          <w:spacing w:val="-4"/>
        </w:rPr>
        <w:t xml:space="preserve"> </w:t>
      </w:r>
      <w:r w:rsidRPr="009665DE">
        <w:rPr>
          <w:color w:val="000000" w:themeColor="text1"/>
        </w:rPr>
        <w:t>мероприятий</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охране</w:t>
      </w:r>
      <w:r w:rsidRPr="009665DE">
        <w:rPr>
          <w:color w:val="000000" w:themeColor="text1"/>
          <w:spacing w:val="-4"/>
        </w:rPr>
        <w:t xml:space="preserve"> </w:t>
      </w:r>
      <w:r w:rsidRPr="009665DE">
        <w:rPr>
          <w:color w:val="000000" w:themeColor="text1"/>
          <w:spacing w:val="-2"/>
        </w:rPr>
        <w:t>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 xml:space="preserve">контроль планирования и выполнения таких мероприятий, их анализ по результатам </w:t>
      </w:r>
      <w:r w:rsidRPr="009665DE">
        <w:rPr>
          <w:color w:val="000000" w:themeColor="text1"/>
          <w:spacing w:val="-2"/>
        </w:rPr>
        <w:t>контроля;</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формирование</w:t>
      </w:r>
      <w:r w:rsidRPr="009665DE">
        <w:rPr>
          <w:color w:val="000000" w:themeColor="text1"/>
          <w:spacing w:val="-15"/>
        </w:rPr>
        <w:t xml:space="preserve"> </w:t>
      </w:r>
      <w:r w:rsidRPr="009665DE">
        <w:rPr>
          <w:color w:val="000000" w:themeColor="text1"/>
        </w:rPr>
        <w:t>корректирующих</w:t>
      </w:r>
      <w:r w:rsidRPr="009665DE">
        <w:rPr>
          <w:color w:val="000000" w:themeColor="text1"/>
          <w:spacing w:val="-15"/>
        </w:rPr>
        <w:t xml:space="preserve"> </w:t>
      </w:r>
      <w:r w:rsidRPr="009665DE">
        <w:rPr>
          <w:color w:val="000000" w:themeColor="text1"/>
        </w:rPr>
        <w:t>действий</w:t>
      </w:r>
      <w:r w:rsidRPr="009665DE">
        <w:rPr>
          <w:color w:val="000000" w:themeColor="text1"/>
          <w:spacing w:val="-15"/>
        </w:rPr>
        <w:t xml:space="preserve"> </w:t>
      </w:r>
      <w:r w:rsidRPr="009665DE">
        <w:rPr>
          <w:color w:val="000000" w:themeColor="text1"/>
        </w:rPr>
        <w:t>по</w:t>
      </w:r>
      <w:r w:rsidRPr="009665DE">
        <w:rPr>
          <w:color w:val="000000" w:themeColor="text1"/>
          <w:spacing w:val="-15"/>
        </w:rPr>
        <w:t xml:space="preserve"> </w:t>
      </w:r>
      <w:r w:rsidRPr="009665DE">
        <w:rPr>
          <w:color w:val="000000" w:themeColor="text1"/>
        </w:rPr>
        <w:t>совершенствованию</w:t>
      </w:r>
      <w:r w:rsidRPr="009665DE">
        <w:rPr>
          <w:color w:val="000000" w:themeColor="text1"/>
          <w:spacing w:val="-15"/>
        </w:rPr>
        <w:t xml:space="preserve"> </w:t>
      </w:r>
      <w:r w:rsidRPr="009665DE">
        <w:rPr>
          <w:color w:val="000000" w:themeColor="text1"/>
        </w:rPr>
        <w:t xml:space="preserve">функционирования </w:t>
      </w:r>
      <w:r w:rsidRPr="009665DE">
        <w:rPr>
          <w:color w:val="000000" w:themeColor="text1"/>
          <w:spacing w:val="-2"/>
        </w:rPr>
        <w:t>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управление</w:t>
      </w:r>
      <w:r w:rsidRPr="009665DE">
        <w:rPr>
          <w:color w:val="000000" w:themeColor="text1"/>
          <w:spacing w:val="-5"/>
        </w:rPr>
        <w:t xml:space="preserve"> </w:t>
      </w:r>
      <w:r w:rsidRPr="009665DE">
        <w:rPr>
          <w:color w:val="000000" w:themeColor="text1"/>
        </w:rPr>
        <w:t>документами</w:t>
      </w:r>
      <w:r w:rsidRPr="009665DE">
        <w:rPr>
          <w:color w:val="000000" w:themeColor="text1"/>
          <w:spacing w:val="-3"/>
        </w:rPr>
        <w:t xml:space="preserve"> </w:t>
      </w:r>
      <w:r w:rsidRPr="009665DE">
        <w:rPr>
          <w:color w:val="000000" w:themeColor="text1"/>
          <w:spacing w:val="-2"/>
        </w:rPr>
        <w:t>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информирование</w:t>
      </w:r>
      <w:r w:rsidRPr="009665DE">
        <w:rPr>
          <w:color w:val="000000" w:themeColor="text1"/>
          <w:spacing w:val="-8"/>
        </w:rPr>
        <w:t xml:space="preserve"> </w:t>
      </w:r>
      <w:r w:rsidRPr="009665DE">
        <w:rPr>
          <w:color w:val="000000" w:themeColor="text1"/>
        </w:rPr>
        <w:t>работников,</w:t>
      </w:r>
      <w:r w:rsidRPr="009665DE">
        <w:rPr>
          <w:color w:val="000000" w:themeColor="text1"/>
          <w:spacing w:val="-5"/>
        </w:rPr>
        <w:t xml:space="preserve"> </w:t>
      </w:r>
      <w:r w:rsidRPr="009665DE">
        <w:rPr>
          <w:color w:val="000000" w:themeColor="text1"/>
        </w:rPr>
        <w:t>взаимодействие</w:t>
      </w:r>
      <w:r w:rsidRPr="009665DE">
        <w:rPr>
          <w:color w:val="000000" w:themeColor="text1"/>
          <w:spacing w:val="-5"/>
        </w:rPr>
        <w:t xml:space="preserve"> </w:t>
      </w:r>
      <w:r w:rsidRPr="009665DE">
        <w:rPr>
          <w:color w:val="000000" w:themeColor="text1"/>
        </w:rPr>
        <w:t>с</w:t>
      </w:r>
      <w:r w:rsidRPr="009665DE">
        <w:rPr>
          <w:color w:val="000000" w:themeColor="text1"/>
          <w:spacing w:val="-5"/>
        </w:rPr>
        <w:t xml:space="preserve"> </w:t>
      </w:r>
      <w:r w:rsidRPr="009665DE">
        <w:rPr>
          <w:color w:val="000000" w:themeColor="text1"/>
          <w:spacing w:val="-2"/>
        </w:rPr>
        <w:t>ними;</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распределение</w:t>
      </w:r>
      <w:r w:rsidRPr="009665DE">
        <w:rPr>
          <w:color w:val="000000" w:themeColor="text1"/>
          <w:spacing w:val="-7"/>
        </w:rPr>
        <w:t xml:space="preserve"> </w:t>
      </w:r>
      <w:r w:rsidRPr="009665DE">
        <w:rPr>
          <w:color w:val="000000" w:themeColor="text1"/>
        </w:rPr>
        <w:t>обязанностей</w:t>
      </w:r>
      <w:r w:rsidRPr="009665DE">
        <w:rPr>
          <w:color w:val="000000" w:themeColor="text1"/>
          <w:spacing w:val="-3"/>
        </w:rPr>
        <w:t xml:space="preserve"> </w:t>
      </w:r>
      <w:r w:rsidRPr="009665DE">
        <w:rPr>
          <w:color w:val="000000" w:themeColor="text1"/>
        </w:rPr>
        <w:t>по</w:t>
      </w:r>
      <w:r w:rsidRPr="009665DE">
        <w:rPr>
          <w:color w:val="000000" w:themeColor="text1"/>
          <w:spacing w:val="-3"/>
        </w:rPr>
        <w:t xml:space="preserve"> </w:t>
      </w:r>
      <w:r w:rsidRPr="009665DE">
        <w:rPr>
          <w:color w:val="000000" w:themeColor="text1"/>
        </w:rPr>
        <w:t>обеспечению</w:t>
      </w:r>
      <w:r w:rsidRPr="009665DE">
        <w:rPr>
          <w:color w:val="000000" w:themeColor="text1"/>
          <w:spacing w:val="-3"/>
        </w:rPr>
        <w:t xml:space="preserve"> </w:t>
      </w:r>
      <w:r w:rsidRPr="009665DE">
        <w:rPr>
          <w:color w:val="000000" w:themeColor="text1"/>
        </w:rPr>
        <w:t>функционирования</w:t>
      </w:r>
      <w:r w:rsidRPr="009665DE">
        <w:rPr>
          <w:color w:val="000000" w:themeColor="text1"/>
          <w:spacing w:val="-6"/>
        </w:rPr>
        <w:t xml:space="preserve"> </w:t>
      </w:r>
      <w:r w:rsidRPr="009665DE">
        <w:rPr>
          <w:color w:val="000000" w:themeColor="text1"/>
          <w:spacing w:val="-2"/>
        </w:rPr>
        <w:t>СУОТ.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 общеобразовательной организации проводятся профилактические мероприятия по отработке</w:t>
      </w:r>
      <w:r w:rsidRPr="009665DE">
        <w:rPr>
          <w:color w:val="000000" w:themeColor="text1"/>
          <w:spacing w:val="-12"/>
        </w:rPr>
        <w:t xml:space="preserve"> </w:t>
      </w:r>
      <w:r w:rsidRPr="009665DE">
        <w:rPr>
          <w:color w:val="000000" w:themeColor="text1"/>
        </w:rPr>
        <w:t>действий</w:t>
      </w:r>
      <w:r w:rsidRPr="009665DE">
        <w:rPr>
          <w:color w:val="000000" w:themeColor="text1"/>
          <w:spacing w:val="-10"/>
        </w:rPr>
        <w:t xml:space="preserve"> </w:t>
      </w:r>
      <w:r w:rsidRPr="009665DE">
        <w:rPr>
          <w:color w:val="000000" w:themeColor="text1"/>
        </w:rPr>
        <w:t>работников</w:t>
      </w:r>
      <w:r w:rsidRPr="009665DE">
        <w:rPr>
          <w:color w:val="000000" w:themeColor="text1"/>
          <w:spacing w:val="-11"/>
        </w:rPr>
        <w:t xml:space="preserve"> </w:t>
      </w:r>
      <w:r w:rsidRPr="009665DE">
        <w:rPr>
          <w:color w:val="000000" w:themeColor="text1"/>
        </w:rPr>
        <w:t>при</w:t>
      </w:r>
      <w:r w:rsidRPr="009665DE">
        <w:rPr>
          <w:color w:val="000000" w:themeColor="text1"/>
          <w:spacing w:val="-10"/>
        </w:rPr>
        <w:t xml:space="preserve"> </w:t>
      </w:r>
      <w:r w:rsidRPr="009665DE">
        <w:rPr>
          <w:color w:val="000000" w:themeColor="text1"/>
        </w:rPr>
        <w:t>несчастном</w:t>
      </w:r>
      <w:r w:rsidRPr="009665DE">
        <w:rPr>
          <w:color w:val="000000" w:themeColor="text1"/>
          <w:spacing w:val="-11"/>
        </w:rPr>
        <w:t xml:space="preserve"> </w:t>
      </w:r>
      <w:r w:rsidRPr="009665DE">
        <w:rPr>
          <w:color w:val="000000" w:themeColor="text1"/>
        </w:rPr>
        <w:t>случае,</w:t>
      </w:r>
      <w:r w:rsidRPr="009665DE">
        <w:rPr>
          <w:color w:val="000000" w:themeColor="text1"/>
          <w:spacing w:val="-8"/>
        </w:rPr>
        <w:t xml:space="preserve"> </w:t>
      </w:r>
      <w:r w:rsidRPr="009665DE">
        <w:rPr>
          <w:color w:val="000000" w:themeColor="text1"/>
        </w:rPr>
        <w:t>аварии,</w:t>
      </w:r>
      <w:r w:rsidRPr="009665DE">
        <w:rPr>
          <w:color w:val="000000" w:themeColor="text1"/>
          <w:spacing w:val="-11"/>
        </w:rPr>
        <w:t xml:space="preserve"> </w:t>
      </w:r>
      <w:r w:rsidRPr="009665DE">
        <w:rPr>
          <w:color w:val="000000" w:themeColor="text1"/>
        </w:rPr>
        <w:t>риске</w:t>
      </w:r>
      <w:r w:rsidRPr="009665DE">
        <w:rPr>
          <w:color w:val="000000" w:themeColor="text1"/>
          <w:spacing w:val="-9"/>
        </w:rPr>
        <w:t xml:space="preserve"> </w:t>
      </w:r>
      <w:r w:rsidRPr="009665DE">
        <w:rPr>
          <w:color w:val="000000" w:themeColor="text1"/>
        </w:rPr>
        <w:t>их</w:t>
      </w:r>
      <w:r w:rsidRPr="009665DE">
        <w:rPr>
          <w:color w:val="000000" w:themeColor="text1"/>
          <w:spacing w:val="-9"/>
        </w:rPr>
        <w:t xml:space="preserve"> </w:t>
      </w:r>
      <w:r w:rsidRPr="009665DE">
        <w:rPr>
          <w:color w:val="000000" w:themeColor="text1"/>
        </w:rPr>
        <w:t>возникновения,</w:t>
      </w:r>
      <w:r w:rsidRPr="009665DE">
        <w:rPr>
          <w:color w:val="000000" w:themeColor="text1"/>
          <w:spacing w:val="-11"/>
        </w:rPr>
        <w:t xml:space="preserve"> </w:t>
      </w:r>
      <w:r w:rsidRPr="009665DE">
        <w:rPr>
          <w:color w:val="000000" w:themeColor="text1"/>
        </w:rPr>
        <w:t>а</w:t>
      </w:r>
      <w:r w:rsidRPr="009665DE">
        <w:rPr>
          <w:color w:val="000000" w:themeColor="text1"/>
          <w:spacing w:val="-12"/>
        </w:rPr>
        <w:t xml:space="preserve"> </w:t>
      </w:r>
      <w:r w:rsidRPr="009665DE">
        <w:rPr>
          <w:color w:val="000000" w:themeColor="text1"/>
        </w:rPr>
        <w:t>также по их устранению, расследованию причин возникновения.</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745C55" w:rsidRPr="009665DE" w:rsidRDefault="00745C55" w:rsidP="00C71D85">
      <w:pPr>
        <w:pStyle w:val="af"/>
        <w:tabs>
          <w:tab w:val="left" w:pos="851"/>
        </w:tabs>
        <w:spacing w:after="0"/>
        <w:ind w:firstLine="425"/>
        <w:rPr>
          <w:color w:val="000000" w:themeColor="text1"/>
        </w:rPr>
      </w:pPr>
    </w:p>
    <w:p w:rsidR="00745C55" w:rsidRPr="009665DE" w:rsidRDefault="00745C55" w:rsidP="00C71D85">
      <w:pPr>
        <w:pStyle w:val="110"/>
        <w:numPr>
          <w:ilvl w:val="0"/>
          <w:numId w:val="100"/>
        </w:numPr>
        <w:tabs>
          <w:tab w:val="left" w:pos="851"/>
          <w:tab w:val="left" w:pos="1965"/>
        </w:tabs>
        <w:ind w:left="0" w:firstLine="425"/>
        <w:jc w:val="center"/>
        <w:rPr>
          <w:color w:val="000000" w:themeColor="text1"/>
        </w:rPr>
      </w:pPr>
      <w:bookmarkStart w:id="45" w:name="_bookmark8"/>
      <w:bookmarkEnd w:id="45"/>
      <w:r w:rsidRPr="009665DE">
        <w:rPr>
          <w:color w:val="000000" w:themeColor="text1"/>
        </w:rPr>
        <w:t>Оценка</w:t>
      </w:r>
      <w:r w:rsidRPr="009665DE">
        <w:rPr>
          <w:color w:val="000000" w:themeColor="text1"/>
          <w:spacing w:val="-7"/>
        </w:rPr>
        <w:t xml:space="preserve"> </w:t>
      </w:r>
      <w:r w:rsidRPr="009665DE">
        <w:rPr>
          <w:color w:val="000000" w:themeColor="text1"/>
        </w:rPr>
        <w:t>результатов</w:t>
      </w:r>
      <w:r w:rsidRPr="009665DE">
        <w:rPr>
          <w:color w:val="000000" w:themeColor="text1"/>
          <w:spacing w:val="-4"/>
        </w:rPr>
        <w:t xml:space="preserve"> </w:t>
      </w:r>
      <w:r w:rsidRPr="009665DE">
        <w:rPr>
          <w:color w:val="000000" w:themeColor="text1"/>
        </w:rPr>
        <w:t>деятельности</w:t>
      </w:r>
      <w:r w:rsidRPr="009665DE">
        <w:rPr>
          <w:color w:val="000000" w:themeColor="text1"/>
          <w:spacing w:val="-4"/>
        </w:rPr>
        <w:t xml:space="preserve"> </w:t>
      </w:r>
      <w:r w:rsidRPr="009665DE">
        <w:rPr>
          <w:color w:val="000000" w:themeColor="text1"/>
        </w:rPr>
        <w:t>системы</w:t>
      </w:r>
      <w:r w:rsidRPr="009665DE">
        <w:rPr>
          <w:color w:val="000000" w:themeColor="text1"/>
          <w:spacing w:val="-4"/>
        </w:rPr>
        <w:t xml:space="preserve"> </w:t>
      </w:r>
      <w:r w:rsidRPr="009665DE">
        <w:rPr>
          <w:color w:val="000000" w:themeColor="text1"/>
        </w:rPr>
        <w:t>управления</w:t>
      </w:r>
      <w:r w:rsidRPr="009665DE">
        <w:rPr>
          <w:color w:val="000000" w:themeColor="text1"/>
          <w:spacing w:val="-4"/>
        </w:rPr>
        <w:t xml:space="preserve"> </w:t>
      </w:r>
      <w:r w:rsidRPr="009665DE">
        <w:rPr>
          <w:color w:val="000000" w:themeColor="text1"/>
        </w:rPr>
        <w:t>охраной</w:t>
      </w:r>
      <w:r w:rsidRPr="009665DE">
        <w:rPr>
          <w:color w:val="000000" w:themeColor="text1"/>
          <w:spacing w:val="-5"/>
        </w:rPr>
        <w:t xml:space="preserve"> </w:t>
      </w:r>
      <w:r w:rsidRPr="009665DE">
        <w:rPr>
          <w:color w:val="000000" w:themeColor="text1"/>
          <w:spacing w:val="-2"/>
        </w:rPr>
        <w:t>труда</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Объектами</w:t>
      </w:r>
      <w:r w:rsidRPr="009665DE">
        <w:rPr>
          <w:color w:val="000000" w:themeColor="text1"/>
          <w:spacing w:val="-13"/>
        </w:rPr>
        <w:t xml:space="preserve"> </w:t>
      </w:r>
      <w:r w:rsidRPr="009665DE">
        <w:rPr>
          <w:color w:val="000000" w:themeColor="text1"/>
        </w:rPr>
        <w:t>контроля</w:t>
      </w:r>
      <w:r w:rsidRPr="009665DE">
        <w:rPr>
          <w:color w:val="000000" w:themeColor="text1"/>
          <w:spacing w:val="-15"/>
        </w:rPr>
        <w:t xml:space="preserve"> </w:t>
      </w:r>
      <w:r w:rsidRPr="009665DE">
        <w:rPr>
          <w:color w:val="000000" w:themeColor="text1"/>
        </w:rPr>
        <w:t>при</w:t>
      </w:r>
      <w:r w:rsidRPr="009665DE">
        <w:rPr>
          <w:color w:val="000000" w:themeColor="text1"/>
          <w:spacing w:val="-13"/>
        </w:rPr>
        <w:t xml:space="preserve"> </w:t>
      </w:r>
      <w:r w:rsidRPr="009665DE">
        <w:rPr>
          <w:color w:val="000000" w:themeColor="text1"/>
        </w:rPr>
        <w:t>функционировании</w:t>
      </w:r>
      <w:r w:rsidRPr="009665DE">
        <w:rPr>
          <w:color w:val="000000" w:themeColor="text1"/>
          <w:spacing w:val="-13"/>
        </w:rPr>
        <w:t xml:space="preserve"> </w:t>
      </w:r>
      <w:r w:rsidRPr="009665DE">
        <w:rPr>
          <w:color w:val="000000" w:themeColor="text1"/>
        </w:rPr>
        <w:t>СУОТ</w:t>
      </w:r>
      <w:r w:rsidRPr="009665DE">
        <w:rPr>
          <w:color w:val="000000" w:themeColor="text1"/>
          <w:spacing w:val="-14"/>
        </w:rPr>
        <w:t xml:space="preserve"> </w:t>
      </w:r>
      <w:r w:rsidRPr="009665DE">
        <w:rPr>
          <w:color w:val="000000" w:themeColor="text1"/>
        </w:rPr>
        <w:t>являются</w:t>
      </w:r>
      <w:r w:rsidRPr="009665DE">
        <w:rPr>
          <w:color w:val="000000" w:themeColor="text1"/>
          <w:spacing w:val="-14"/>
        </w:rPr>
        <w:t xml:space="preserve"> </w:t>
      </w:r>
      <w:r w:rsidRPr="009665DE">
        <w:rPr>
          <w:color w:val="000000" w:themeColor="text1"/>
        </w:rPr>
        <w:t>мероприятия,</w:t>
      </w:r>
      <w:r w:rsidRPr="009665DE">
        <w:rPr>
          <w:color w:val="000000" w:themeColor="text1"/>
          <w:spacing w:val="-15"/>
        </w:rPr>
        <w:t xml:space="preserve"> </w:t>
      </w:r>
      <w:r w:rsidRPr="009665DE">
        <w:rPr>
          <w:color w:val="000000" w:themeColor="text1"/>
        </w:rPr>
        <w:t>процессы и процедуры, реализуемые в рамках СУОТ.</w:t>
      </w:r>
    </w:p>
    <w:p w:rsidR="00745C55" w:rsidRPr="009665DE" w:rsidRDefault="00745C55" w:rsidP="00C71D85">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К</w:t>
      </w:r>
      <w:r w:rsidRPr="009665DE">
        <w:rPr>
          <w:color w:val="000000" w:themeColor="text1"/>
          <w:spacing w:val="-6"/>
        </w:rPr>
        <w:t xml:space="preserve"> </w:t>
      </w:r>
      <w:r w:rsidRPr="009665DE">
        <w:rPr>
          <w:color w:val="000000" w:themeColor="text1"/>
        </w:rPr>
        <w:t>основным</w:t>
      </w:r>
      <w:r w:rsidRPr="009665DE">
        <w:rPr>
          <w:color w:val="000000" w:themeColor="text1"/>
          <w:spacing w:val="-5"/>
        </w:rPr>
        <w:t xml:space="preserve"> </w:t>
      </w:r>
      <w:r w:rsidRPr="009665DE">
        <w:rPr>
          <w:color w:val="000000" w:themeColor="text1"/>
        </w:rPr>
        <w:t>видам</w:t>
      </w:r>
      <w:r w:rsidRPr="009665DE">
        <w:rPr>
          <w:color w:val="000000" w:themeColor="text1"/>
          <w:spacing w:val="-4"/>
        </w:rPr>
        <w:t xml:space="preserve"> </w:t>
      </w:r>
      <w:r w:rsidRPr="009665DE">
        <w:rPr>
          <w:color w:val="000000" w:themeColor="text1"/>
        </w:rPr>
        <w:t>контроля</w:t>
      </w:r>
      <w:r w:rsidRPr="009665DE">
        <w:rPr>
          <w:color w:val="000000" w:themeColor="text1"/>
          <w:spacing w:val="-3"/>
        </w:rPr>
        <w:t xml:space="preserve"> </w:t>
      </w:r>
      <w:r w:rsidRPr="009665DE">
        <w:rPr>
          <w:color w:val="000000" w:themeColor="text1"/>
        </w:rPr>
        <w:t>функционирования</w:t>
      </w:r>
      <w:r w:rsidRPr="009665DE">
        <w:rPr>
          <w:color w:val="000000" w:themeColor="text1"/>
          <w:spacing w:val="-3"/>
        </w:rPr>
        <w:t xml:space="preserve"> </w:t>
      </w:r>
      <w:r w:rsidRPr="009665DE">
        <w:rPr>
          <w:color w:val="000000" w:themeColor="text1"/>
        </w:rPr>
        <w:t>СУОТ</w:t>
      </w:r>
      <w:r w:rsidRPr="009665DE">
        <w:rPr>
          <w:color w:val="000000" w:themeColor="text1"/>
          <w:spacing w:val="-3"/>
        </w:rPr>
        <w:t xml:space="preserve"> </w:t>
      </w:r>
      <w:r w:rsidRPr="009665DE">
        <w:rPr>
          <w:color w:val="000000" w:themeColor="text1"/>
          <w:spacing w:val="-2"/>
        </w:rPr>
        <w:t>относятся:</w:t>
      </w:r>
    </w:p>
    <w:p w:rsidR="00745C55" w:rsidRPr="009665DE" w:rsidRDefault="00745C55" w:rsidP="00C71D85">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контроль</w:t>
      </w:r>
      <w:r w:rsidRPr="009665DE">
        <w:rPr>
          <w:color w:val="000000" w:themeColor="text1"/>
          <w:spacing w:val="-13"/>
        </w:rPr>
        <w:t xml:space="preserve"> </w:t>
      </w:r>
      <w:r w:rsidRPr="009665DE">
        <w:rPr>
          <w:color w:val="000000" w:themeColor="text1"/>
        </w:rPr>
        <w:t>состояния</w:t>
      </w:r>
      <w:r w:rsidRPr="009665DE">
        <w:rPr>
          <w:color w:val="000000" w:themeColor="text1"/>
          <w:spacing w:val="-13"/>
        </w:rPr>
        <w:t xml:space="preserve"> </w:t>
      </w:r>
      <w:r w:rsidRPr="009665DE">
        <w:rPr>
          <w:color w:val="000000" w:themeColor="text1"/>
        </w:rPr>
        <w:t>рабочего</w:t>
      </w:r>
      <w:r w:rsidRPr="009665DE">
        <w:rPr>
          <w:color w:val="000000" w:themeColor="text1"/>
          <w:spacing w:val="-11"/>
        </w:rPr>
        <w:t xml:space="preserve"> </w:t>
      </w:r>
      <w:r w:rsidRPr="009665DE">
        <w:rPr>
          <w:color w:val="000000" w:themeColor="text1"/>
        </w:rPr>
        <w:t>места,</w:t>
      </w:r>
      <w:r w:rsidRPr="009665DE">
        <w:rPr>
          <w:color w:val="000000" w:themeColor="text1"/>
          <w:spacing w:val="-11"/>
        </w:rPr>
        <w:t xml:space="preserve"> </w:t>
      </w:r>
      <w:r w:rsidRPr="009665DE">
        <w:rPr>
          <w:color w:val="000000" w:themeColor="text1"/>
        </w:rPr>
        <w:t>оборудования,</w:t>
      </w:r>
      <w:r w:rsidRPr="009665DE">
        <w:rPr>
          <w:color w:val="000000" w:themeColor="text1"/>
          <w:spacing w:val="-13"/>
        </w:rPr>
        <w:t xml:space="preserve"> </w:t>
      </w:r>
      <w:r w:rsidRPr="009665DE">
        <w:rPr>
          <w:color w:val="000000" w:themeColor="text1"/>
        </w:rPr>
        <w:t>инструментов,</w:t>
      </w:r>
      <w:r w:rsidRPr="009665DE">
        <w:rPr>
          <w:color w:val="000000" w:themeColor="text1"/>
          <w:spacing w:val="-10"/>
        </w:rPr>
        <w:t xml:space="preserve"> </w:t>
      </w:r>
      <w:r w:rsidRPr="009665DE">
        <w:rPr>
          <w:color w:val="000000" w:themeColor="text1"/>
        </w:rPr>
        <w:t>сырья,</w:t>
      </w:r>
      <w:r w:rsidRPr="009665DE">
        <w:rPr>
          <w:color w:val="000000" w:themeColor="text1"/>
          <w:spacing w:val="-10"/>
        </w:rPr>
        <w:t xml:space="preserve"> </w:t>
      </w:r>
      <w:r w:rsidRPr="009665DE">
        <w:rPr>
          <w:color w:val="000000" w:themeColor="text1"/>
          <w:spacing w:val="-2"/>
        </w:rPr>
        <w:t>материалов;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 выполнения работ работником в рамках производственных и технологических процессов;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выявление</w:t>
      </w:r>
      <w:r w:rsidRPr="009665DE">
        <w:rPr>
          <w:color w:val="000000" w:themeColor="text1"/>
          <w:spacing w:val="-8"/>
        </w:rPr>
        <w:t xml:space="preserve"> </w:t>
      </w:r>
      <w:r w:rsidRPr="009665DE">
        <w:rPr>
          <w:color w:val="000000" w:themeColor="text1"/>
        </w:rPr>
        <w:t>опасностей</w:t>
      </w:r>
      <w:r w:rsidRPr="009665DE">
        <w:rPr>
          <w:color w:val="000000" w:themeColor="text1"/>
          <w:spacing w:val="-4"/>
        </w:rPr>
        <w:t xml:space="preserve"> </w:t>
      </w:r>
      <w:r w:rsidRPr="009665DE">
        <w:rPr>
          <w:color w:val="000000" w:themeColor="text1"/>
        </w:rPr>
        <w:t>и</w:t>
      </w:r>
      <w:r w:rsidRPr="009665DE">
        <w:rPr>
          <w:color w:val="000000" w:themeColor="text1"/>
          <w:spacing w:val="-4"/>
        </w:rPr>
        <w:t xml:space="preserve"> </w:t>
      </w:r>
      <w:r w:rsidRPr="009665DE">
        <w:rPr>
          <w:color w:val="000000" w:themeColor="text1"/>
        </w:rPr>
        <w:t>определение</w:t>
      </w:r>
      <w:r w:rsidRPr="009665DE">
        <w:rPr>
          <w:color w:val="000000" w:themeColor="text1"/>
          <w:spacing w:val="-4"/>
        </w:rPr>
        <w:t xml:space="preserve"> </w:t>
      </w:r>
      <w:r w:rsidRPr="009665DE">
        <w:rPr>
          <w:color w:val="000000" w:themeColor="text1"/>
        </w:rPr>
        <w:t>уровня</w:t>
      </w:r>
      <w:r w:rsidRPr="009665DE">
        <w:rPr>
          <w:color w:val="000000" w:themeColor="text1"/>
          <w:spacing w:val="-4"/>
        </w:rPr>
        <w:t xml:space="preserve"> </w:t>
      </w:r>
      <w:r w:rsidRPr="009665DE">
        <w:rPr>
          <w:color w:val="000000" w:themeColor="text1"/>
        </w:rPr>
        <w:t>профессионального</w:t>
      </w:r>
      <w:r w:rsidRPr="009665DE">
        <w:rPr>
          <w:color w:val="000000" w:themeColor="text1"/>
          <w:spacing w:val="-4"/>
        </w:rPr>
        <w:t xml:space="preserve"> </w:t>
      </w:r>
      <w:r w:rsidRPr="009665DE">
        <w:rPr>
          <w:color w:val="000000" w:themeColor="text1"/>
          <w:spacing w:val="-2"/>
        </w:rPr>
        <w:t>риска;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w:t>
      </w:r>
      <w:r w:rsidRPr="009665DE">
        <w:rPr>
          <w:color w:val="000000" w:themeColor="text1"/>
          <w:spacing w:val="-8"/>
        </w:rPr>
        <w:t xml:space="preserve"> </w:t>
      </w:r>
      <w:r w:rsidRPr="009665DE">
        <w:rPr>
          <w:color w:val="000000" w:themeColor="text1"/>
        </w:rPr>
        <w:t>показателей</w:t>
      </w:r>
      <w:r w:rsidRPr="009665DE">
        <w:rPr>
          <w:color w:val="000000" w:themeColor="text1"/>
          <w:spacing w:val="-5"/>
        </w:rPr>
        <w:t xml:space="preserve"> </w:t>
      </w:r>
      <w:r w:rsidRPr="009665DE">
        <w:rPr>
          <w:color w:val="000000" w:themeColor="text1"/>
        </w:rPr>
        <w:t>реализации</w:t>
      </w:r>
      <w:r w:rsidRPr="009665DE">
        <w:rPr>
          <w:color w:val="000000" w:themeColor="text1"/>
          <w:spacing w:val="-5"/>
        </w:rPr>
        <w:t xml:space="preserve"> </w:t>
      </w:r>
      <w:r w:rsidRPr="009665DE">
        <w:rPr>
          <w:color w:val="000000" w:themeColor="text1"/>
        </w:rPr>
        <w:t>мероприятий,</w:t>
      </w:r>
      <w:r w:rsidRPr="009665DE">
        <w:rPr>
          <w:color w:val="000000" w:themeColor="text1"/>
          <w:spacing w:val="-5"/>
        </w:rPr>
        <w:t xml:space="preserve"> </w:t>
      </w:r>
      <w:r w:rsidRPr="009665DE">
        <w:rPr>
          <w:color w:val="000000" w:themeColor="text1"/>
        </w:rPr>
        <w:t>процессов</w:t>
      </w:r>
      <w:r w:rsidRPr="009665DE">
        <w:rPr>
          <w:color w:val="000000" w:themeColor="text1"/>
          <w:spacing w:val="-5"/>
        </w:rPr>
        <w:t xml:space="preserve"> </w:t>
      </w:r>
      <w:r w:rsidRPr="009665DE">
        <w:rPr>
          <w:color w:val="000000" w:themeColor="text1"/>
        </w:rPr>
        <w:t>и</w:t>
      </w:r>
      <w:r w:rsidRPr="009665DE">
        <w:rPr>
          <w:color w:val="000000" w:themeColor="text1"/>
          <w:spacing w:val="-5"/>
        </w:rPr>
        <w:t xml:space="preserve"> </w:t>
      </w:r>
      <w:r w:rsidRPr="009665DE">
        <w:rPr>
          <w:color w:val="000000" w:themeColor="text1"/>
          <w:spacing w:val="-2"/>
        </w:rPr>
        <w:t>процедур;</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 выполнения процессов, имеющих периодический характер (СОУТ, обучение по охране труда, проведение медицинских осмотров);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учет</w:t>
      </w:r>
      <w:r w:rsidRPr="009665DE">
        <w:rPr>
          <w:color w:val="000000" w:themeColor="text1"/>
          <w:spacing w:val="-6"/>
        </w:rPr>
        <w:t xml:space="preserve"> </w:t>
      </w:r>
      <w:r w:rsidRPr="009665DE">
        <w:rPr>
          <w:color w:val="000000" w:themeColor="text1"/>
        </w:rPr>
        <w:t>и</w:t>
      </w:r>
      <w:r w:rsidRPr="009665DE">
        <w:rPr>
          <w:color w:val="000000" w:themeColor="text1"/>
          <w:spacing w:val="-2"/>
        </w:rPr>
        <w:t xml:space="preserve"> </w:t>
      </w:r>
      <w:r w:rsidRPr="009665DE">
        <w:rPr>
          <w:color w:val="000000" w:themeColor="text1"/>
        </w:rPr>
        <w:t>анализ</w:t>
      </w:r>
      <w:r w:rsidRPr="009665DE">
        <w:rPr>
          <w:color w:val="000000" w:themeColor="text1"/>
          <w:spacing w:val="-4"/>
        </w:rPr>
        <w:t xml:space="preserve"> </w:t>
      </w:r>
      <w:r w:rsidRPr="009665DE">
        <w:rPr>
          <w:color w:val="000000" w:themeColor="text1"/>
        </w:rPr>
        <w:t>несчастных</w:t>
      </w:r>
      <w:r w:rsidRPr="009665DE">
        <w:rPr>
          <w:color w:val="000000" w:themeColor="text1"/>
          <w:spacing w:val="-2"/>
        </w:rPr>
        <w:t xml:space="preserve"> </w:t>
      </w:r>
      <w:r w:rsidRPr="009665DE">
        <w:rPr>
          <w:color w:val="000000" w:themeColor="text1"/>
        </w:rPr>
        <w:t>случаев,</w:t>
      </w:r>
      <w:r w:rsidRPr="009665DE">
        <w:rPr>
          <w:color w:val="000000" w:themeColor="text1"/>
          <w:spacing w:val="-4"/>
        </w:rPr>
        <w:t xml:space="preserve"> </w:t>
      </w:r>
      <w:r w:rsidRPr="009665DE">
        <w:rPr>
          <w:color w:val="000000" w:themeColor="text1"/>
        </w:rPr>
        <w:t>профессиональных</w:t>
      </w:r>
      <w:r w:rsidRPr="009665DE">
        <w:rPr>
          <w:color w:val="000000" w:themeColor="text1"/>
          <w:spacing w:val="-1"/>
        </w:rPr>
        <w:t xml:space="preserve"> </w:t>
      </w:r>
      <w:r w:rsidRPr="009665DE">
        <w:rPr>
          <w:color w:val="000000" w:themeColor="text1"/>
          <w:spacing w:val="-2"/>
        </w:rPr>
        <w:t>заболеваний;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контроль эффективности функционирования отдельных элементов СУОТ и системы в целом.</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w:t>
      </w:r>
      <w:r w:rsidRPr="009665DE">
        <w:rPr>
          <w:color w:val="000000" w:themeColor="text1"/>
          <w:spacing w:val="-7"/>
        </w:rPr>
        <w:t xml:space="preserve"> </w:t>
      </w:r>
      <w:r w:rsidRPr="009665DE">
        <w:rPr>
          <w:color w:val="000000" w:themeColor="text1"/>
        </w:rPr>
        <w:t>рамках</w:t>
      </w:r>
      <w:r w:rsidRPr="009665DE">
        <w:rPr>
          <w:color w:val="000000" w:themeColor="text1"/>
          <w:spacing w:val="-1"/>
        </w:rPr>
        <w:t xml:space="preserve"> </w:t>
      </w:r>
      <w:r w:rsidRPr="009665DE">
        <w:rPr>
          <w:color w:val="000000" w:themeColor="text1"/>
        </w:rPr>
        <w:t>контрольных</w:t>
      </w:r>
      <w:r w:rsidRPr="009665DE">
        <w:rPr>
          <w:color w:val="000000" w:themeColor="text1"/>
          <w:spacing w:val="-4"/>
        </w:rPr>
        <w:t xml:space="preserve"> </w:t>
      </w:r>
      <w:r w:rsidRPr="009665DE">
        <w:rPr>
          <w:color w:val="000000" w:themeColor="text1"/>
        </w:rPr>
        <w:t>мероприятий</w:t>
      </w:r>
      <w:r w:rsidRPr="009665DE">
        <w:rPr>
          <w:color w:val="000000" w:themeColor="text1"/>
          <w:spacing w:val="-3"/>
        </w:rPr>
        <w:t xml:space="preserve"> </w:t>
      </w:r>
      <w:r w:rsidRPr="009665DE">
        <w:rPr>
          <w:color w:val="000000" w:themeColor="text1"/>
        </w:rPr>
        <w:t>может</w:t>
      </w:r>
      <w:r w:rsidRPr="009665DE">
        <w:rPr>
          <w:color w:val="000000" w:themeColor="text1"/>
          <w:spacing w:val="-3"/>
        </w:rPr>
        <w:t xml:space="preserve"> </w:t>
      </w:r>
      <w:r w:rsidRPr="009665DE">
        <w:rPr>
          <w:color w:val="000000" w:themeColor="text1"/>
        </w:rPr>
        <w:t>использоваться</w:t>
      </w:r>
      <w:r w:rsidRPr="009665DE">
        <w:rPr>
          <w:color w:val="000000" w:themeColor="text1"/>
          <w:spacing w:val="-3"/>
        </w:rPr>
        <w:t xml:space="preserve"> </w:t>
      </w:r>
      <w:r w:rsidRPr="009665DE">
        <w:rPr>
          <w:color w:val="000000" w:themeColor="text1"/>
        </w:rPr>
        <w:t>фото-</w:t>
      </w:r>
      <w:r w:rsidRPr="009665DE">
        <w:rPr>
          <w:color w:val="000000" w:themeColor="text1"/>
          <w:spacing w:val="-4"/>
        </w:rPr>
        <w:t xml:space="preserve"> </w:t>
      </w:r>
      <w:r w:rsidRPr="009665DE">
        <w:rPr>
          <w:color w:val="000000" w:themeColor="text1"/>
        </w:rPr>
        <w:t>и</w:t>
      </w:r>
      <w:r w:rsidRPr="009665DE">
        <w:rPr>
          <w:color w:val="000000" w:themeColor="text1"/>
          <w:spacing w:val="-2"/>
        </w:rPr>
        <w:t xml:space="preserve"> </w:t>
      </w:r>
      <w:proofErr w:type="spellStart"/>
      <w:r w:rsidRPr="009665DE">
        <w:rPr>
          <w:color w:val="000000" w:themeColor="text1"/>
          <w:spacing w:val="-2"/>
        </w:rPr>
        <w:t>видеофиксация</w:t>
      </w:r>
      <w:proofErr w:type="spellEnd"/>
      <w:r w:rsidRPr="009665DE">
        <w:rPr>
          <w:color w:val="000000" w:themeColor="text1"/>
          <w:spacing w:val="-2"/>
        </w:rPr>
        <w:t>.</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 xml:space="preserve">Ежегодно образовательная организация составляют отчет о функционировании </w:t>
      </w:r>
      <w:r w:rsidRPr="009665DE">
        <w:rPr>
          <w:color w:val="000000" w:themeColor="text1"/>
          <w:spacing w:val="-2"/>
        </w:rPr>
        <w:t>СУОТ.</w:t>
      </w:r>
    </w:p>
    <w:p w:rsidR="00745C55" w:rsidRPr="009665DE" w:rsidRDefault="00745C55" w:rsidP="00745C55">
      <w:pPr>
        <w:pStyle w:val="aff1"/>
        <w:widowControl w:val="0"/>
        <w:numPr>
          <w:ilvl w:val="1"/>
          <w:numId w:val="100"/>
        </w:numPr>
        <w:tabs>
          <w:tab w:val="left" w:pos="851"/>
        </w:tabs>
        <w:autoSpaceDE w:val="0"/>
        <w:autoSpaceDN w:val="0"/>
        <w:ind w:left="0" w:right="-1" w:firstLine="426"/>
        <w:jc w:val="both"/>
        <w:rPr>
          <w:color w:val="000000" w:themeColor="text1"/>
        </w:rPr>
      </w:pPr>
      <w:r w:rsidRPr="009665DE">
        <w:rPr>
          <w:color w:val="000000" w:themeColor="text1"/>
        </w:rPr>
        <w:t>В</w:t>
      </w:r>
      <w:r w:rsidRPr="009665DE">
        <w:rPr>
          <w:color w:val="000000" w:themeColor="text1"/>
          <w:spacing w:val="-7"/>
        </w:rPr>
        <w:t xml:space="preserve"> </w:t>
      </w:r>
      <w:r w:rsidRPr="009665DE">
        <w:rPr>
          <w:color w:val="000000" w:themeColor="text1"/>
        </w:rPr>
        <w:t>ежегодном</w:t>
      </w:r>
      <w:r w:rsidRPr="009665DE">
        <w:rPr>
          <w:color w:val="000000" w:themeColor="text1"/>
          <w:spacing w:val="-3"/>
        </w:rPr>
        <w:t xml:space="preserve"> </w:t>
      </w:r>
      <w:r w:rsidRPr="009665DE">
        <w:rPr>
          <w:color w:val="000000" w:themeColor="text1"/>
        </w:rPr>
        <w:t>отчете</w:t>
      </w:r>
      <w:r w:rsidRPr="009665DE">
        <w:rPr>
          <w:color w:val="000000" w:themeColor="text1"/>
          <w:spacing w:val="-2"/>
        </w:rPr>
        <w:t xml:space="preserve"> </w:t>
      </w:r>
      <w:r w:rsidRPr="009665DE">
        <w:rPr>
          <w:color w:val="000000" w:themeColor="text1"/>
        </w:rPr>
        <w:t>отражается</w:t>
      </w:r>
      <w:r w:rsidRPr="009665DE">
        <w:rPr>
          <w:color w:val="000000" w:themeColor="text1"/>
          <w:spacing w:val="-2"/>
        </w:rPr>
        <w:t xml:space="preserve"> </w:t>
      </w:r>
      <w:r w:rsidRPr="009665DE">
        <w:rPr>
          <w:color w:val="000000" w:themeColor="text1"/>
        </w:rPr>
        <w:t>оценка</w:t>
      </w:r>
      <w:r w:rsidRPr="009665DE">
        <w:rPr>
          <w:color w:val="000000" w:themeColor="text1"/>
          <w:spacing w:val="-3"/>
        </w:rPr>
        <w:t xml:space="preserve"> </w:t>
      </w:r>
      <w:r w:rsidRPr="009665DE">
        <w:rPr>
          <w:color w:val="000000" w:themeColor="text1"/>
        </w:rPr>
        <w:t xml:space="preserve">следующих </w:t>
      </w:r>
      <w:r w:rsidRPr="009665DE">
        <w:rPr>
          <w:color w:val="000000" w:themeColor="text1"/>
          <w:spacing w:val="-2"/>
        </w:rPr>
        <w:t>показателей:</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достижение</w:t>
      </w:r>
      <w:r w:rsidRPr="009665DE">
        <w:rPr>
          <w:color w:val="000000" w:themeColor="text1"/>
          <w:spacing w:val="-3"/>
        </w:rPr>
        <w:t xml:space="preserve"> </w:t>
      </w:r>
      <w:r w:rsidRPr="009665DE">
        <w:rPr>
          <w:color w:val="000000" w:themeColor="text1"/>
        </w:rPr>
        <w:t>целей</w:t>
      </w:r>
      <w:r w:rsidRPr="009665DE">
        <w:rPr>
          <w:color w:val="000000" w:themeColor="text1"/>
          <w:spacing w:val="-2"/>
        </w:rPr>
        <w:t xml:space="preserve"> </w:t>
      </w:r>
      <w:r w:rsidRPr="009665DE">
        <w:rPr>
          <w:color w:val="000000" w:themeColor="text1"/>
        </w:rPr>
        <w:t>в</w:t>
      </w:r>
      <w:r w:rsidRPr="009665DE">
        <w:rPr>
          <w:color w:val="000000" w:themeColor="text1"/>
          <w:spacing w:val="-3"/>
        </w:rPr>
        <w:t xml:space="preserve"> </w:t>
      </w:r>
      <w:r w:rsidRPr="009665DE">
        <w:rPr>
          <w:color w:val="000000" w:themeColor="text1"/>
        </w:rPr>
        <w:t>области</w:t>
      </w:r>
      <w:r w:rsidRPr="009665DE">
        <w:rPr>
          <w:color w:val="000000" w:themeColor="text1"/>
          <w:spacing w:val="-1"/>
        </w:rPr>
        <w:t xml:space="preserve"> </w:t>
      </w:r>
      <w:r w:rsidRPr="009665DE">
        <w:rPr>
          <w:color w:val="000000" w:themeColor="text1"/>
        </w:rPr>
        <w:t>охраны</w:t>
      </w:r>
      <w:r w:rsidRPr="009665DE">
        <w:rPr>
          <w:color w:val="000000" w:themeColor="text1"/>
          <w:spacing w:val="-2"/>
        </w:rPr>
        <w:t xml:space="preserve"> труда;</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способность СУОТ, действующей в школе, обеспечивать выполнение обязанностей, отраженных в политике в области охраны труда;</w:t>
      </w:r>
    </w:p>
    <w:p w:rsidR="00745C55" w:rsidRPr="00F07EF4"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эффективность</w:t>
      </w:r>
      <w:r w:rsidRPr="009665DE">
        <w:rPr>
          <w:color w:val="000000" w:themeColor="text1"/>
          <w:spacing w:val="-5"/>
        </w:rPr>
        <w:t xml:space="preserve"> </w:t>
      </w:r>
      <w:r w:rsidRPr="009665DE">
        <w:rPr>
          <w:color w:val="000000" w:themeColor="text1"/>
        </w:rPr>
        <w:t>действий</w:t>
      </w:r>
      <w:r w:rsidRPr="009665DE">
        <w:rPr>
          <w:color w:val="000000" w:themeColor="text1"/>
          <w:spacing w:val="-4"/>
        </w:rPr>
        <w:t xml:space="preserve"> </w:t>
      </w:r>
      <w:r w:rsidRPr="009665DE">
        <w:rPr>
          <w:color w:val="000000" w:themeColor="text1"/>
        </w:rPr>
        <w:t>на</w:t>
      </w:r>
      <w:r w:rsidRPr="009665DE">
        <w:rPr>
          <w:color w:val="000000" w:themeColor="text1"/>
          <w:spacing w:val="-5"/>
        </w:rPr>
        <w:t xml:space="preserve"> </w:t>
      </w:r>
      <w:r w:rsidRPr="009665DE">
        <w:rPr>
          <w:color w:val="000000" w:themeColor="text1"/>
        </w:rPr>
        <w:t xml:space="preserve">всех уровнях </w:t>
      </w:r>
      <w:r w:rsidRPr="009665DE">
        <w:rPr>
          <w:color w:val="000000" w:themeColor="text1"/>
          <w:spacing w:val="-2"/>
        </w:rPr>
        <w:t>управления;</w:t>
      </w:r>
    </w:p>
    <w:p w:rsidR="00F07EF4" w:rsidRPr="009665DE" w:rsidRDefault="00F07EF4" w:rsidP="00F07EF4">
      <w:pPr>
        <w:pStyle w:val="aff1"/>
        <w:widowControl w:val="0"/>
        <w:tabs>
          <w:tab w:val="left" w:pos="851"/>
        </w:tabs>
        <w:autoSpaceDE w:val="0"/>
        <w:autoSpaceDN w:val="0"/>
        <w:ind w:left="426" w:right="-1"/>
        <w:jc w:val="right"/>
        <w:rPr>
          <w:color w:val="000000" w:themeColor="text1"/>
        </w:rPr>
      </w:pP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lastRenderedPageBreak/>
        <w:t>необходимость</w:t>
      </w:r>
      <w:r w:rsidRPr="009665DE">
        <w:rPr>
          <w:color w:val="000000" w:themeColor="text1"/>
          <w:spacing w:val="-15"/>
        </w:rPr>
        <w:t xml:space="preserve"> </w:t>
      </w:r>
      <w:r w:rsidRPr="009665DE">
        <w:rPr>
          <w:color w:val="000000" w:themeColor="text1"/>
        </w:rPr>
        <w:t>дальнейшего</w:t>
      </w:r>
      <w:r w:rsidRPr="009665DE">
        <w:rPr>
          <w:color w:val="000000" w:themeColor="text1"/>
          <w:spacing w:val="-15"/>
        </w:rPr>
        <w:t xml:space="preserve"> </w:t>
      </w:r>
      <w:r w:rsidRPr="009665DE">
        <w:rPr>
          <w:color w:val="000000" w:themeColor="text1"/>
        </w:rPr>
        <w:t>развития</w:t>
      </w:r>
      <w:r w:rsidRPr="009665DE">
        <w:rPr>
          <w:color w:val="000000" w:themeColor="text1"/>
          <w:spacing w:val="-15"/>
        </w:rPr>
        <w:t xml:space="preserve"> </w:t>
      </w:r>
      <w:r w:rsidRPr="009665DE">
        <w:rPr>
          <w:color w:val="000000" w:themeColor="text1"/>
        </w:rPr>
        <w:t>СУОТ,</w:t>
      </w:r>
      <w:r w:rsidRPr="009665DE">
        <w:rPr>
          <w:color w:val="000000" w:themeColor="text1"/>
          <w:spacing w:val="-15"/>
        </w:rPr>
        <w:t xml:space="preserve"> </w:t>
      </w:r>
      <w:r w:rsidRPr="009665DE">
        <w:rPr>
          <w:color w:val="000000" w:themeColor="text1"/>
        </w:rPr>
        <w:t>включая</w:t>
      </w:r>
      <w:r w:rsidRPr="009665DE">
        <w:rPr>
          <w:color w:val="000000" w:themeColor="text1"/>
          <w:spacing w:val="-15"/>
        </w:rPr>
        <w:t xml:space="preserve"> </w:t>
      </w:r>
      <w:r w:rsidRPr="009665DE">
        <w:rPr>
          <w:color w:val="000000" w:themeColor="text1"/>
        </w:rPr>
        <w:t>корректировку</w:t>
      </w:r>
      <w:r w:rsidRPr="009665DE">
        <w:rPr>
          <w:color w:val="000000" w:themeColor="text1"/>
          <w:spacing w:val="-17"/>
        </w:rPr>
        <w:t xml:space="preserve"> </w:t>
      </w:r>
      <w:r w:rsidRPr="009665DE">
        <w:rPr>
          <w:color w:val="000000" w:themeColor="text1"/>
        </w:rPr>
        <w:t>целей</w:t>
      </w:r>
      <w:r w:rsidRPr="009665DE">
        <w:rPr>
          <w:color w:val="000000" w:themeColor="text1"/>
          <w:spacing w:val="-15"/>
        </w:rPr>
        <w:t xml:space="preserve"> </w:t>
      </w:r>
      <w:r w:rsidRPr="009665DE">
        <w:rPr>
          <w:color w:val="000000" w:themeColor="text1"/>
        </w:rPr>
        <w:t>в</w:t>
      </w:r>
      <w:r w:rsidRPr="009665DE">
        <w:rPr>
          <w:color w:val="000000" w:themeColor="text1"/>
          <w:spacing w:val="-15"/>
        </w:rPr>
        <w:t xml:space="preserve"> </w:t>
      </w:r>
      <w:r w:rsidRPr="009665DE">
        <w:rPr>
          <w:color w:val="000000" w:themeColor="text1"/>
        </w:rPr>
        <w:t>области охраны</w:t>
      </w:r>
      <w:r w:rsidRPr="009665DE">
        <w:rPr>
          <w:color w:val="000000" w:themeColor="text1"/>
          <w:spacing w:val="-7"/>
        </w:rPr>
        <w:t xml:space="preserve"> </w:t>
      </w:r>
      <w:r w:rsidRPr="009665DE">
        <w:rPr>
          <w:color w:val="000000" w:themeColor="text1"/>
        </w:rPr>
        <w:t>труда,</w:t>
      </w:r>
      <w:r w:rsidRPr="009665DE">
        <w:rPr>
          <w:color w:val="000000" w:themeColor="text1"/>
          <w:spacing w:val="-7"/>
        </w:rPr>
        <w:t xml:space="preserve"> </w:t>
      </w:r>
      <w:r w:rsidRPr="009665DE">
        <w:rPr>
          <w:color w:val="000000" w:themeColor="text1"/>
        </w:rPr>
        <w:t>перераспределение</w:t>
      </w:r>
      <w:r w:rsidRPr="009665DE">
        <w:rPr>
          <w:color w:val="000000" w:themeColor="text1"/>
          <w:spacing w:val="-8"/>
        </w:rPr>
        <w:t xml:space="preserve"> </w:t>
      </w:r>
      <w:r w:rsidRPr="009665DE">
        <w:rPr>
          <w:color w:val="000000" w:themeColor="text1"/>
        </w:rPr>
        <w:t>обязанностей</w:t>
      </w:r>
      <w:r w:rsidRPr="009665DE">
        <w:rPr>
          <w:color w:val="000000" w:themeColor="text1"/>
          <w:spacing w:val="-7"/>
        </w:rPr>
        <w:t xml:space="preserve"> </w:t>
      </w:r>
      <w:r w:rsidRPr="009665DE">
        <w:rPr>
          <w:color w:val="000000" w:themeColor="text1"/>
        </w:rPr>
        <w:t>должностных</w:t>
      </w:r>
      <w:r w:rsidRPr="009665DE">
        <w:rPr>
          <w:color w:val="000000" w:themeColor="text1"/>
          <w:spacing w:val="-6"/>
        </w:rPr>
        <w:t xml:space="preserve"> </w:t>
      </w:r>
      <w:r w:rsidRPr="009665DE">
        <w:rPr>
          <w:color w:val="000000" w:themeColor="text1"/>
        </w:rPr>
        <w:t>лиц,</w:t>
      </w:r>
      <w:r w:rsidRPr="009665DE">
        <w:rPr>
          <w:color w:val="000000" w:themeColor="text1"/>
          <w:spacing w:val="-7"/>
        </w:rPr>
        <w:t xml:space="preserve"> </w:t>
      </w:r>
      <w:r w:rsidRPr="009665DE">
        <w:rPr>
          <w:color w:val="000000" w:themeColor="text1"/>
        </w:rPr>
        <w:t>перераспределение</w:t>
      </w:r>
      <w:r w:rsidRPr="009665DE">
        <w:rPr>
          <w:color w:val="000000" w:themeColor="text1"/>
          <w:spacing w:val="-8"/>
        </w:rPr>
        <w:t xml:space="preserve"> </w:t>
      </w:r>
      <w:r w:rsidRPr="009665DE">
        <w:rPr>
          <w:color w:val="000000" w:themeColor="text1"/>
        </w:rPr>
        <w:t>ресурсов;</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необходимость</w:t>
      </w:r>
      <w:r w:rsidRPr="009665DE">
        <w:rPr>
          <w:color w:val="000000" w:themeColor="text1"/>
          <w:spacing w:val="-12"/>
        </w:rPr>
        <w:t xml:space="preserve"> </w:t>
      </w:r>
      <w:r w:rsidRPr="009665DE">
        <w:rPr>
          <w:color w:val="000000" w:themeColor="text1"/>
        </w:rPr>
        <w:t>своевременной</w:t>
      </w:r>
      <w:r w:rsidRPr="009665DE">
        <w:rPr>
          <w:color w:val="000000" w:themeColor="text1"/>
          <w:spacing w:val="-13"/>
        </w:rPr>
        <w:t xml:space="preserve"> </w:t>
      </w:r>
      <w:r w:rsidRPr="009665DE">
        <w:rPr>
          <w:color w:val="000000" w:themeColor="text1"/>
        </w:rPr>
        <w:t>подготовки</w:t>
      </w:r>
      <w:r w:rsidRPr="009665DE">
        <w:rPr>
          <w:color w:val="000000" w:themeColor="text1"/>
          <w:spacing w:val="-13"/>
        </w:rPr>
        <w:t xml:space="preserve"> </w:t>
      </w:r>
      <w:r w:rsidRPr="009665DE">
        <w:rPr>
          <w:color w:val="000000" w:themeColor="text1"/>
        </w:rPr>
        <w:t>работников,</w:t>
      </w:r>
      <w:r w:rsidRPr="009665DE">
        <w:rPr>
          <w:color w:val="000000" w:themeColor="text1"/>
          <w:spacing w:val="-14"/>
        </w:rPr>
        <w:t xml:space="preserve"> </w:t>
      </w:r>
      <w:r w:rsidRPr="009665DE">
        <w:rPr>
          <w:color w:val="000000" w:themeColor="text1"/>
        </w:rPr>
        <w:t>которых</w:t>
      </w:r>
      <w:r w:rsidRPr="009665DE">
        <w:rPr>
          <w:color w:val="000000" w:themeColor="text1"/>
          <w:spacing w:val="-12"/>
        </w:rPr>
        <w:t xml:space="preserve"> </w:t>
      </w:r>
      <w:r w:rsidRPr="009665DE">
        <w:rPr>
          <w:color w:val="000000" w:themeColor="text1"/>
        </w:rPr>
        <w:t>затронут</w:t>
      </w:r>
      <w:r w:rsidRPr="009665DE">
        <w:rPr>
          <w:color w:val="000000" w:themeColor="text1"/>
          <w:spacing w:val="-11"/>
        </w:rPr>
        <w:t xml:space="preserve"> </w:t>
      </w:r>
      <w:r w:rsidRPr="009665DE">
        <w:rPr>
          <w:color w:val="000000" w:themeColor="text1"/>
        </w:rPr>
        <w:t>решения</w:t>
      </w:r>
      <w:r w:rsidRPr="009665DE">
        <w:rPr>
          <w:color w:val="000000" w:themeColor="text1"/>
          <w:spacing w:val="-14"/>
        </w:rPr>
        <w:t xml:space="preserve"> </w:t>
      </w:r>
      <w:r w:rsidRPr="009665DE">
        <w:rPr>
          <w:color w:val="000000" w:themeColor="text1"/>
        </w:rPr>
        <w:t>об изменении 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необходимость</w:t>
      </w:r>
      <w:r w:rsidRPr="009665DE">
        <w:rPr>
          <w:color w:val="000000" w:themeColor="text1"/>
          <w:spacing w:val="80"/>
        </w:rPr>
        <w:t xml:space="preserve"> </w:t>
      </w:r>
      <w:r w:rsidRPr="009665DE">
        <w:rPr>
          <w:color w:val="000000" w:themeColor="text1"/>
        </w:rPr>
        <w:t>изменения</w:t>
      </w:r>
      <w:r w:rsidRPr="009665DE">
        <w:rPr>
          <w:color w:val="000000" w:themeColor="text1"/>
          <w:spacing w:val="80"/>
        </w:rPr>
        <w:t xml:space="preserve"> </w:t>
      </w:r>
      <w:r w:rsidRPr="009665DE">
        <w:rPr>
          <w:color w:val="000000" w:themeColor="text1"/>
        </w:rPr>
        <w:t>критериев</w:t>
      </w:r>
      <w:r w:rsidRPr="009665DE">
        <w:rPr>
          <w:color w:val="000000" w:themeColor="text1"/>
          <w:spacing w:val="80"/>
        </w:rPr>
        <w:t xml:space="preserve"> </w:t>
      </w:r>
      <w:r w:rsidRPr="009665DE">
        <w:rPr>
          <w:color w:val="000000" w:themeColor="text1"/>
        </w:rPr>
        <w:t>оценки</w:t>
      </w:r>
      <w:r w:rsidRPr="009665DE">
        <w:rPr>
          <w:color w:val="000000" w:themeColor="text1"/>
          <w:spacing w:val="80"/>
        </w:rPr>
        <w:t xml:space="preserve"> </w:t>
      </w:r>
      <w:r w:rsidRPr="009665DE">
        <w:rPr>
          <w:color w:val="000000" w:themeColor="text1"/>
        </w:rPr>
        <w:t>эффективности</w:t>
      </w:r>
      <w:r w:rsidRPr="009665DE">
        <w:rPr>
          <w:color w:val="000000" w:themeColor="text1"/>
          <w:spacing w:val="80"/>
        </w:rPr>
        <w:t xml:space="preserve"> </w:t>
      </w:r>
      <w:r w:rsidRPr="009665DE">
        <w:rPr>
          <w:color w:val="000000" w:themeColor="text1"/>
        </w:rPr>
        <w:t xml:space="preserve">функционирования </w:t>
      </w:r>
      <w:r w:rsidRPr="009665DE">
        <w:rPr>
          <w:color w:val="000000" w:themeColor="text1"/>
          <w:spacing w:val="-2"/>
        </w:rPr>
        <w:t>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полнота идентификации опасностей и управления профессиональными рисками в рамках СУОТ;</w:t>
      </w:r>
    </w:p>
    <w:p w:rsidR="00745C55" w:rsidRPr="009665DE" w:rsidRDefault="00745C55" w:rsidP="00745C55">
      <w:pPr>
        <w:pStyle w:val="aff1"/>
        <w:widowControl w:val="0"/>
        <w:numPr>
          <w:ilvl w:val="2"/>
          <w:numId w:val="100"/>
        </w:numPr>
        <w:tabs>
          <w:tab w:val="left" w:pos="851"/>
        </w:tabs>
        <w:autoSpaceDE w:val="0"/>
        <w:autoSpaceDN w:val="0"/>
        <w:ind w:left="0" w:right="-1" w:firstLine="426"/>
        <w:jc w:val="both"/>
        <w:rPr>
          <w:color w:val="000000" w:themeColor="text1"/>
        </w:rPr>
      </w:pPr>
      <w:r w:rsidRPr="009665DE">
        <w:rPr>
          <w:color w:val="000000" w:themeColor="text1"/>
        </w:rPr>
        <w:t>необходимость</w:t>
      </w:r>
      <w:r w:rsidRPr="009665DE">
        <w:rPr>
          <w:color w:val="000000" w:themeColor="text1"/>
          <w:spacing w:val="-5"/>
        </w:rPr>
        <w:t xml:space="preserve"> </w:t>
      </w:r>
      <w:r w:rsidRPr="009665DE">
        <w:rPr>
          <w:color w:val="000000" w:themeColor="text1"/>
        </w:rPr>
        <w:t>выработки</w:t>
      </w:r>
      <w:r w:rsidRPr="009665DE">
        <w:rPr>
          <w:color w:val="000000" w:themeColor="text1"/>
          <w:spacing w:val="-6"/>
        </w:rPr>
        <w:t xml:space="preserve"> </w:t>
      </w:r>
      <w:r w:rsidRPr="009665DE">
        <w:rPr>
          <w:color w:val="000000" w:themeColor="text1"/>
        </w:rPr>
        <w:t>корректирующих</w:t>
      </w:r>
      <w:r w:rsidRPr="009665DE">
        <w:rPr>
          <w:color w:val="000000" w:themeColor="text1"/>
          <w:spacing w:val="-3"/>
        </w:rPr>
        <w:t xml:space="preserve"> </w:t>
      </w:r>
      <w:r w:rsidRPr="009665DE">
        <w:rPr>
          <w:color w:val="000000" w:themeColor="text1"/>
          <w:spacing w:val="-4"/>
        </w:rPr>
        <w:t>мер.</w:t>
      </w:r>
    </w:p>
    <w:p w:rsidR="00745C55" w:rsidRPr="009665DE" w:rsidRDefault="00745C55" w:rsidP="00745C55">
      <w:pPr>
        <w:pStyle w:val="aff1"/>
        <w:widowControl w:val="0"/>
        <w:numPr>
          <w:ilvl w:val="1"/>
          <w:numId w:val="100"/>
        </w:numPr>
        <w:tabs>
          <w:tab w:val="left" w:pos="851"/>
          <w:tab w:val="left" w:pos="2878"/>
          <w:tab w:val="left" w:pos="4039"/>
          <w:tab w:val="left" w:pos="6240"/>
          <w:tab w:val="left" w:pos="7111"/>
          <w:tab w:val="left" w:pos="8833"/>
          <w:tab w:val="left" w:pos="9166"/>
        </w:tabs>
        <w:autoSpaceDE w:val="0"/>
        <w:autoSpaceDN w:val="0"/>
        <w:ind w:left="0" w:right="-1" w:firstLine="426"/>
        <w:jc w:val="both"/>
        <w:rPr>
          <w:color w:val="000000" w:themeColor="text1"/>
        </w:rPr>
      </w:pPr>
      <w:r w:rsidRPr="009665DE">
        <w:rPr>
          <w:color w:val="000000" w:themeColor="text1"/>
          <w:spacing w:val="-2"/>
        </w:rPr>
        <w:t>Показатели</w:t>
      </w:r>
      <w:r>
        <w:rPr>
          <w:color w:val="000000" w:themeColor="text1"/>
        </w:rPr>
        <w:t xml:space="preserve"> </w:t>
      </w:r>
      <w:r w:rsidRPr="009665DE">
        <w:rPr>
          <w:color w:val="000000" w:themeColor="text1"/>
          <w:spacing w:val="-2"/>
        </w:rPr>
        <w:t>контроля</w:t>
      </w:r>
      <w:r>
        <w:rPr>
          <w:color w:val="000000" w:themeColor="text1"/>
        </w:rPr>
        <w:t xml:space="preserve"> </w:t>
      </w:r>
      <w:r w:rsidRPr="009665DE">
        <w:rPr>
          <w:color w:val="000000" w:themeColor="text1"/>
          <w:spacing w:val="-2"/>
        </w:rPr>
        <w:t>функционирования</w:t>
      </w:r>
      <w:r>
        <w:rPr>
          <w:color w:val="000000" w:themeColor="text1"/>
        </w:rPr>
        <w:t xml:space="preserve"> </w:t>
      </w:r>
      <w:r w:rsidRPr="009665DE">
        <w:rPr>
          <w:color w:val="000000" w:themeColor="text1"/>
          <w:spacing w:val="-4"/>
        </w:rPr>
        <w:t>СУОТ</w:t>
      </w:r>
      <w:r>
        <w:rPr>
          <w:color w:val="000000" w:themeColor="text1"/>
        </w:rPr>
        <w:t xml:space="preserve"> </w:t>
      </w:r>
      <w:r w:rsidRPr="009665DE">
        <w:rPr>
          <w:color w:val="000000" w:themeColor="text1"/>
          <w:spacing w:val="-2"/>
        </w:rPr>
        <w:t>определяются,</w:t>
      </w:r>
      <w:r>
        <w:rPr>
          <w:color w:val="000000" w:themeColor="text1"/>
        </w:rPr>
        <w:t xml:space="preserve"> </w:t>
      </w:r>
      <w:r w:rsidRPr="009665DE">
        <w:rPr>
          <w:color w:val="000000" w:themeColor="text1"/>
          <w:spacing w:val="-10"/>
        </w:rPr>
        <w:t>в</w:t>
      </w:r>
      <w:r>
        <w:rPr>
          <w:color w:val="000000" w:themeColor="text1"/>
        </w:rPr>
        <w:t xml:space="preserve"> </w:t>
      </w:r>
      <w:r w:rsidRPr="009665DE">
        <w:rPr>
          <w:color w:val="000000" w:themeColor="text1"/>
          <w:spacing w:val="-2"/>
        </w:rPr>
        <w:t xml:space="preserve">частности, </w:t>
      </w:r>
      <w:r w:rsidRPr="009665DE">
        <w:rPr>
          <w:color w:val="000000" w:themeColor="text1"/>
        </w:rPr>
        <w:t>следующими данными:</w:t>
      </w:r>
    </w:p>
    <w:p w:rsidR="00745C55" w:rsidRPr="009665DE" w:rsidRDefault="00745C55" w:rsidP="00745C55">
      <w:pPr>
        <w:pStyle w:val="aff1"/>
        <w:widowControl w:val="0"/>
        <w:numPr>
          <w:ilvl w:val="2"/>
          <w:numId w:val="100"/>
        </w:numPr>
        <w:tabs>
          <w:tab w:val="left" w:pos="851"/>
          <w:tab w:val="left" w:pos="3120"/>
          <w:tab w:val="left" w:pos="4739"/>
          <w:tab w:val="left" w:pos="5646"/>
          <w:tab w:val="left" w:pos="6108"/>
          <w:tab w:val="left" w:pos="7638"/>
          <w:tab w:val="left" w:pos="8974"/>
        </w:tabs>
        <w:autoSpaceDE w:val="0"/>
        <w:autoSpaceDN w:val="0"/>
        <w:ind w:left="0" w:right="-1" w:firstLine="426"/>
        <w:jc w:val="both"/>
        <w:rPr>
          <w:color w:val="000000" w:themeColor="text1"/>
        </w:rPr>
      </w:pPr>
      <w:r w:rsidRPr="009665DE">
        <w:rPr>
          <w:color w:val="000000" w:themeColor="text1"/>
          <w:spacing w:val="-2"/>
        </w:rPr>
        <w:t>Абсолютными</w:t>
      </w:r>
      <w:r>
        <w:rPr>
          <w:color w:val="000000" w:themeColor="text1"/>
        </w:rPr>
        <w:t xml:space="preserve"> </w:t>
      </w:r>
      <w:r w:rsidRPr="009665DE">
        <w:rPr>
          <w:color w:val="000000" w:themeColor="text1"/>
          <w:spacing w:val="-2"/>
        </w:rPr>
        <w:t>показателями</w:t>
      </w:r>
      <w:r>
        <w:rPr>
          <w:color w:val="000000" w:themeColor="text1"/>
        </w:rPr>
        <w:t xml:space="preserve"> </w:t>
      </w:r>
      <w:r w:rsidRPr="009665DE">
        <w:rPr>
          <w:color w:val="000000" w:themeColor="text1"/>
          <w:spacing w:val="-2"/>
        </w:rPr>
        <w:t>(время</w:t>
      </w:r>
      <w:r>
        <w:rPr>
          <w:color w:val="000000" w:themeColor="text1"/>
        </w:rPr>
        <w:t xml:space="preserve"> </w:t>
      </w:r>
      <w:r w:rsidRPr="009665DE">
        <w:rPr>
          <w:color w:val="000000" w:themeColor="text1"/>
          <w:spacing w:val="-6"/>
        </w:rPr>
        <w:t>на</w:t>
      </w:r>
      <w:r>
        <w:rPr>
          <w:color w:val="000000" w:themeColor="text1"/>
        </w:rPr>
        <w:t xml:space="preserve"> </w:t>
      </w:r>
      <w:r w:rsidRPr="009665DE">
        <w:rPr>
          <w:color w:val="000000" w:themeColor="text1"/>
          <w:spacing w:val="-2"/>
        </w:rPr>
        <w:t>выполнение</w:t>
      </w:r>
      <w:r>
        <w:rPr>
          <w:color w:val="000000" w:themeColor="text1"/>
          <w:spacing w:val="-2"/>
        </w:rPr>
        <w:t xml:space="preserve">, </w:t>
      </w:r>
      <w:r w:rsidRPr="009665DE">
        <w:rPr>
          <w:color w:val="000000" w:themeColor="text1"/>
          <w:spacing w:val="-2"/>
        </w:rPr>
        <w:t>стоимость,</w:t>
      </w:r>
      <w:r>
        <w:rPr>
          <w:color w:val="000000" w:themeColor="text1"/>
        </w:rPr>
        <w:t xml:space="preserve"> </w:t>
      </w:r>
      <w:r w:rsidRPr="009665DE">
        <w:rPr>
          <w:color w:val="000000" w:themeColor="text1"/>
          <w:spacing w:val="-2"/>
        </w:rPr>
        <w:t xml:space="preserve">технические </w:t>
      </w:r>
      <w:r w:rsidRPr="009665DE">
        <w:rPr>
          <w:color w:val="000000" w:themeColor="text1"/>
        </w:rPr>
        <w:t>показатели и пр.);</w:t>
      </w:r>
    </w:p>
    <w:p w:rsidR="00745C55" w:rsidRPr="009665DE" w:rsidRDefault="00745C55" w:rsidP="00745C55">
      <w:pPr>
        <w:pStyle w:val="aff1"/>
        <w:widowControl w:val="0"/>
        <w:numPr>
          <w:ilvl w:val="2"/>
          <w:numId w:val="100"/>
        </w:numPr>
        <w:tabs>
          <w:tab w:val="left" w:pos="851"/>
          <w:tab w:val="left" w:pos="3466"/>
          <w:tab w:val="left" w:pos="5140"/>
          <w:tab w:val="left" w:pos="6857"/>
          <w:tab w:val="left" w:pos="8528"/>
          <w:tab w:val="left" w:pos="8938"/>
        </w:tabs>
        <w:autoSpaceDE w:val="0"/>
        <w:autoSpaceDN w:val="0"/>
        <w:ind w:left="0" w:right="-1" w:firstLine="426"/>
        <w:jc w:val="both"/>
        <w:rPr>
          <w:color w:val="000000" w:themeColor="text1"/>
        </w:rPr>
      </w:pPr>
      <w:r w:rsidRPr="009665DE">
        <w:rPr>
          <w:color w:val="000000" w:themeColor="text1"/>
          <w:spacing w:val="-2"/>
        </w:rPr>
        <w:t>Относительными</w:t>
      </w:r>
      <w:r>
        <w:rPr>
          <w:color w:val="000000" w:themeColor="text1"/>
          <w:spacing w:val="-2"/>
        </w:rPr>
        <w:t xml:space="preserve"> </w:t>
      </w:r>
      <w:r w:rsidRPr="009665DE">
        <w:rPr>
          <w:color w:val="000000" w:themeColor="text1"/>
          <w:spacing w:val="-2"/>
        </w:rPr>
        <w:t>показателями</w:t>
      </w:r>
      <w:r>
        <w:rPr>
          <w:color w:val="000000" w:themeColor="text1"/>
          <w:spacing w:val="-2"/>
        </w:rPr>
        <w:t xml:space="preserve"> </w:t>
      </w:r>
      <w:r w:rsidRPr="009665DE">
        <w:rPr>
          <w:color w:val="000000" w:themeColor="text1"/>
          <w:spacing w:val="-2"/>
        </w:rPr>
        <w:t>(соотношение</w:t>
      </w:r>
      <w:r>
        <w:rPr>
          <w:color w:val="000000" w:themeColor="text1"/>
        </w:rPr>
        <w:t xml:space="preserve"> </w:t>
      </w:r>
      <w:r w:rsidRPr="009665DE">
        <w:rPr>
          <w:color w:val="000000" w:themeColor="text1"/>
          <w:spacing w:val="-2"/>
        </w:rPr>
        <w:t>планируемых</w:t>
      </w:r>
      <w:r>
        <w:rPr>
          <w:color w:val="000000" w:themeColor="text1"/>
          <w:spacing w:val="-2"/>
        </w:rPr>
        <w:t xml:space="preserve"> </w:t>
      </w:r>
      <w:r w:rsidRPr="009665DE">
        <w:rPr>
          <w:color w:val="000000" w:themeColor="text1"/>
          <w:spacing w:val="-10"/>
        </w:rPr>
        <w:t>и</w:t>
      </w:r>
      <w:r>
        <w:rPr>
          <w:color w:val="000000" w:themeColor="text1"/>
        </w:rPr>
        <w:t xml:space="preserve"> </w:t>
      </w:r>
      <w:r w:rsidRPr="009665DE">
        <w:rPr>
          <w:color w:val="000000" w:themeColor="text1"/>
          <w:spacing w:val="-2"/>
        </w:rPr>
        <w:t xml:space="preserve">фактических </w:t>
      </w:r>
      <w:r w:rsidRPr="009665DE">
        <w:rPr>
          <w:color w:val="000000" w:themeColor="text1"/>
        </w:rPr>
        <w:t>результатов, показатели в сравнении с другими процессами и пр.);</w:t>
      </w:r>
    </w:p>
    <w:p w:rsidR="00745C55" w:rsidRPr="009665DE" w:rsidRDefault="00745C55" w:rsidP="009C6EF8">
      <w:pPr>
        <w:pStyle w:val="aff1"/>
        <w:widowControl w:val="0"/>
        <w:numPr>
          <w:ilvl w:val="2"/>
          <w:numId w:val="100"/>
        </w:numPr>
        <w:tabs>
          <w:tab w:val="left" w:pos="851"/>
        </w:tabs>
        <w:autoSpaceDE w:val="0"/>
        <w:autoSpaceDN w:val="0"/>
        <w:ind w:left="0" w:firstLine="425"/>
        <w:jc w:val="both"/>
        <w:rPr>
          <w:color w:val="000000" w:themeColor="text1"/>
        </w:rPr>
      </w:pPr>
      <w:r w:rsidRPr="009665DE">
        <w:rPr>
          <w:color w:val="000000" w:themeColor="text1"/>
        </w:rPr>
        <w:t>качественными</w:t>
      </w:r>
      <w:r w:rsidRPr="009665DE">
        <w:rPr>
          <w:color w:val="000000" w:themeColor="text1"/>
          <w:spacing w:val="40"/>
        </w:rPr>
        <w:t xml:space="preserve"> </w:t>
      </w:r>
      <w:r w:rsidRPr="009665DE">
        <w:rPr>
          <w:color w:val="000000" w:themeColor="text1"/>
        </w:rPr>
        <w:t>показателями</w:t>
      </w:r>
      <w:r w:rsidRPr="009665DE">
        <w:rPr>
          <w:color w:val="000000" w:themeColor="text1"/>
          <w:spacing w:val="40"/>
        </w:rPr>
        <w:t xml:space="preserve"> </w:t>
      </w:r>
      <w:r w:rsidRPr="009665DE">
        <w:rPr>
          <w:color w:val="000000" w:themeColor="text1"/>
        </w:rPr>
        <w:t>(актуальность</w:t>
      </w:r>
      <w:r w:rsidRPr="009665DE">
        <w:rPr>
          <w:color w:val="000000" w:themeColor="text1"/>
          <w:spacing w:val="40"/>
        </w:rPr>
        <w:t xml:space="preserve"> </w:t>
      </w:r>
      <w:r w:rsidRPr="009665DE">
        <w:rPr>
          <w:color w:val="000000" w:themeColor="text1"/>
        </w:rPr>
        <w:t>и</w:t>
      </w:r>
      <w:r w:rsidRPr="009665DE">
        <w:rPr>
          <w:color w:val="000000" w:themeColor="text1"/>
          <w:spacing w:val="40"/>
        </w:rPr>
        <w:t xml:space="preserve"> </w:t>
      </w:r>
      <w:r w:rsidRPr="009665DE">
        <w:rPr>
          <w:color w:val="000000" w:themeColor="text1"/>
        </w:rPr>
        <w:t>доступность</w:t>
      </w:r>
      <w:r w:rsidRPr="009665DE">
        <w:rPr>
          <w:color w:val="000000" w:themeColor="text1"/>
          <w:spacing w:val="40"/>
        </w:rPr>
        <w:t xml:space="preserve"> </w:t>
      </w:r>
      <w:r w:rsidRPr="009665DE">
        <w:rPr>
          <w:color w:val="000000" w:themeColor="text1"/>
        </w:rPr>
        <w:t>исходных</w:t>
      </w:r>
      <w:r w:rsidRPr="009665DE">
        <w:rPr>
          <w:color w:val="000000" w:themeColor="text1"/>
          <w:spacing w:val="40"/>
        </w:rPr>
        <w:t xml:space="preserve"> </w:t>
      </w:r>
      <w:r w:rsidRPr="009665DE">
        <w:rPr>
          <w:color w:val="000000" w:themeColor="text1"/>
        </w:rPr>
        <w:t>данных</w:t>
      </w:r>
      <w:r w:rsidRPr="009665DE">
        <w:rPr>
          <w:color w:val="000000" w:themeColor="text1"/>
          <w:spacing w:val="40"/>
        </w:rPr>
        <w:t xml:space="preserve"> </w:t>
      </w:r>
      <w:r w:rsidRPr="009665DE">
        <w:rPr>
          <w:color w:val="000000" w:themeColor="text1"/>
        </w:rPr>
        <w:t>для реализации процессов СУОТ).</w:t>
      </w:r>
    </w:p>
    <w:p w:rsidR="00745C55" w:rsidRPr="009665DE" w:rsidRDefault="00745C55" w:rsidP="009C6EF8">
      <w:pPr>
        <w:pStyle w:val="aff1"/>
        <w:widowControl w:val="0"/>
        <w:numPr>
          <w:ilvl w:val="1"/>
          <w:numId w:val="100"/>
        </w:numPr>
        <w:tabs>
          <w:tab w:val="left" w:pos="851"/>
        </w:tabs>
        <w:autoSpaceDE w:val="0"/>
        <w:autoSpaceDN w:val="0"/>
        <w:ind w:left="0" w:firstLine="425"/>
        <w:jc w:val="both"/>
        <w:rPr>
          <w:color w:val="000000" w:themeColor="text1"/>
        </w:rPr>
      </w:pPr>
      <w:r w:rsidRPr="009665DE">
        <w:rPr>
          <w:color w:val="000000" w:themeColor="text1"/>
        </w:rPr>
        <w:t>С</w:t>
      </w:r>
      <w:r w:rsidRPr="009665DE">
        <w:rPr>
          <w:color w:val="000000" w:themeColor="text1"/>
          <w:spacing w:val="80"/>
        </w:rPr>
        <w:t xml:space="preserve"> </w:t>
      </w:r>
      <w:r w:rsidRPr="009665DE">
        <w:rPr>
          <w:color w:val="000000" w:themeColor="text1"/>
        </w:rPr>
        <w:t>учетом</w:t>
      </w:r>
      <w:r w:rsidRPr="009665DE">
        <w:rPr>
          <w:color w:val="000000" w:themeColor="text1"/>
          <w:spacing w:val="80"/>
        </w:rPr>
        <w:t xml:space="preserve"> </w:t>
      </w:r>
      <w:r w:rsidRPr="009665DE">
        <w:rPr>
          <w:color w:val="000000" w:themeColor="text1"/>
        </w:rPr>
        <w:t>данных</w:t>
      </w:r>
      <w:r w:rsidRPr="009665DE">
        <w:rPr>
          <w:color w:val="000000" w:themeColor="text1"/>
          <w:spacing w:val="80"/>
        </w:rPr>
        <w:t xml:space="preserve"> </w:t>
      </w:r>
      <w:r w:rsidRPr="009665DE">
        <w:rPr>
          <w:color w:val="000000" w:themeColor="text1"/>
        </w:rPr>
        <w:t>ежегодного</w:t>
      </w:r>
      <w:r w:rsidRPr="009665DE">
        <w:rPr>
          <w:color w:val="000000" w:themeColor="text1"/>
          <w:spacing w:val="80"/>
        </w:rPr>
        <w:t xml:space="preserve"> </w:t>
      </w:r>
      <w:r w:rsidRPr="009665DE">
        <w:rPr>
          <w:color w:val="000000" w:themeColor="text1"/>
        </w:rPr>
        <w:t>отчета</w:t>
      </w:r>
      <w:r w:rsidRPr="009665DE">
        <w:rPr>
          <w:color w:val="000000" w:themeColor="text1"/>
          <w:spacing w:val="80"/>
        </w:rPr>
        <w:t xml:space="preserve"> </w:t>
      </w:r>
      <w:r w:rsidRPr="009665DE">
        <w:rPr>
          <w:color w:val="000000" w:themeColor="text1"/>
        </w:rPr>
        <w:t>оценивается</w:t>
      </w:r>
      <w:r w:rsidRPr="009665DE">
        <w:rPr>
          <w:color w:val="000000" w:themeColor="text1"/>
          <w:spacing w:val="80"/>
        </w:rPr>
        <w:t xml:space="preserve"> </w:t>
      </w:r>
      <w:r w:rsidRPr="009665DE">
        <w:rPr>
          <w:color w:val="000000" w:themeColor="text1"/>
        </w:rPr>
        <w:t>необходимость</w:t>
      </w:r>
      <w:r w:rsidRPr="009665DE">
        <w:rPr>
          <w:color w:val="000000" w:themeColor="text1"/>
          <w:spacing w:val="80"/>
        </w:rPr>
        <w:t xml:space="preserve"> </w:t>
      </w:r>
      <w:r w:rsidRPr="009665DE">
        <w:rPr>
          <w:color w:val="000000" w:themeColor="text1"/>
        </w:rPr>
        <w:t>привлечения независимой специализированной организации для обеспечения внешнего контроля СУОТ.</w:t>
      </w:r>
    </w:p>
    <w:p w:rsidR="00EF0C73" w:rsidRPr="009665DE" w:rsidRDefault="00EF0C73" w:rsidP="009C6EF8">
      <w:pPr>
        <w:pStyle w:val="af"/>
        <w:tabs>
          <w:tab w:val="left" w:pos="851"/>
        </w:tabs>
        <w:spacing w:after="0"/>
        <w:ind w:firstLine="425"/>
        <w:rPr>
          <w:color w:val="000000" w:themeColor="text1"/>
        </w:rPr>
      </w:pPr>
    </w:p>
    <w:p w:rsidR="00745C55" w:rsidRPr="009665DE" w:rsidRDefault="00745C55" w:rsidP="009C6EF8">
      <w:pPr>
        <w:pStyle w:val="110"/>
        <w:numPr>
          <w:ilvl w:val="0"/>
          <w:numId w:val="100"/>
        </w:numPr>
        <w:tabs>
          <w:tab w:val="left" w:pos="851"/>
          <w:tab w:val="left" w:pos="3701"/>
        </w:tabs>
        <w:ind w:left="0" w:firstLine="425"/>
        <w:jc w:val="center"/>
        <w:rPr>
          <w:color w:val="000000" w:themeColor="text1"/>
        </w:rPr>
      </w:pPr>
      <w:bookmarkStart w:id="46" w:name="_bookmark9"/>
      <w:bookmarkEnd w:id="46"/>
      <w:r w:rsidRPr="009665DE">
        <w:rPr>
          <w:color w:val="000000" w:themeColor="text1"/>
        </w:rPr>
        <w:t>Улучшение</w:t>
      </w:r>
      <w:r w:rsidRPr="009665DE">
        <w:rPr>
          <w:color w:val="000000" w:themeColor="text1"/>
          <w:spacing w:val="-9"/>
        </w:rPr>
        <w:t xml:space="preserve"> </w:t>
      </w:r>
      <w:r w:rsidRPr="009665DE">
        <w:rPr>
          <w:color w:val="000000" w:themeColor="text1"/>
        </w:rPr>
        <w:t>функционирования</w:t>
      </w:r>
      <w:r w:rsidRPr="009665DE">
        <w:rPr>
          <w:color w:val="000000" w:themeColor="text1"/>
          <w:spacing w:val="-6"/>
        </w:rPr>
        <w:t xml:space="preserve"> </w:t>
      </w:r>
      <w:r w:rsidRPr="009665DE">
        <w:rPr>
          <w:color w:val="000000" w:themeColor="text1"/>
          <w:spacing w:val="-4"/>
        </w:rPr>
        <w:t>СУОТ</w:t>
      </w:r>
    </w:p>
    <w:p w:rsidR="00745C55" w:rsidRPr="009665DE" w:rsidRDefault="00745C55" w:rsidP="009C6EF8">
      <w:pPr>
        <w:pStyle w:val="aff1"/>
        <w:widowControl w:val="0"/>
        <w:numPr>
          <w:ilvl w:val="1"/>
          <w:numId w:val="100"/>
        </w:numPr>
        <w:tabs>
          <w:tab w:val="left" w:pos="851"/>
          <w:tab w:val="left" w:pos="993"/>
          <w:tab w:val="left" w:pos="1418"/>
        </w:tabs>
        <w:autoSpaceDE w:val="0"/>
        <w:autoSpaceDN w:val="0"/>
        <w:ind w:left="0" w:firstLine="425"/>
        <w:jc w:val="both"/>
        <w:rPr>
          <w:color w:val="000000" w:themeColor="text1"/>
        </w:rPr>
      </w:pPr>
      <w:r w:rsidRPr="009665DE">
        <w:rPr>
          <w:color w:val="000000" w:themeColor="text1"/>
        </w:rP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745C55" w:rsidRPr="009665DE" w:rsidRDefault="00745C55" w:rsidP="009C6EF8">
      <w:pPr>
        <w:pStyle w:val="aff1"/>
        <w:widowControl w:val="0"/>
        <w:numPr>
          <w:ilvl w:val="1"/>
          <w:numId w:val="100"/>
        </w:numPr>
        <w:tabs>
          <w:tab w:val="left" w:pos="851"/>
          <w:tab w:val="left" w:pos="993"/>
          <w:tab w:val="left" w:pos="1418"/>
        </w:tabs>
        <w:autoSpaceDE w:val="0"/>
        <w:autoSpaceDN w:val="0"/>
        <w:ind w:left="0" w:firstLine="425"/>
        <w:jc w:val="both"/>
        <w:rPr>
          <w:color w:val="000000" w:themeColor="text1"/>
        </w:rPr>
      </w:pPr>
      <w:r w:rsidRPr="009665DE">
        <w:rPr>
          <w:color w:val="000000" w:themeColor="text1"/>
        </w:rPr>
        <w:t>Реализация корректирующих мер состоит из следующих этапов: разработка; формирование; планирование; внедрение; контроль.</w:t>
      </w:r>
    </w:p>
    <w:p w:rsidR="00745C55" w:rsidRPr="009665DE" w:rsidRDefault="00745C55" w:rsidP="00EF0C73">
      <w:pPr>
        <w:pStyle w:val="aff1"/>
        <w:widowControl w:val="0"/>
        <w:numPr>
          <w:ilvl w:val="1"/>
          <w:numId w:val="100"/>
        </w:numPr>
        <w:tabs>
          <w:tab w:val="left" w:pos="851"/>
          <w:tab w:val="left" w:pos="993"/>
          <w:tab w:val="left" w:pos="1418"/>
        </w:tabs>
        <w:autoSpaceDE w:val="0"/>
        <w:autoSpaceDN w:val="0"/>
        <w:ind w:left="0" w:right="-1" w:firstLine="425"/>
        <w:jc w:val="both"/>
        <w:rPr>
          <w:color w:val="000000" w:themeColor="text1"/>
        </w:rPr>
      </w:pPr>
      <w:r w:rsidRPr="009665DE">
        <w:rPr>
          <w:color w:val="000000" w:themeColor="text1"/>
        </w:rPr>
        <w:t>Действия на каждом этапе реализации корректирующих мер, сроки их выполнения, ответственные лица утверждаются директором школы.</w:t>
      </w:r>
    </w:p>
    <w:p w:rsidR="00745C55" w:rsidRPr="009665DE" w:rsidRDefault="00745C55" w:rsidP="00EF0C73">
      <w:pPr>
        <w:pStyle w:val="aff1"/>
        <w:widowControl w:val="0"/>
        <w:numPr>
          <w:ilvl w:val="1"/>
          <w:numId w:val="100"/>
        </w:numPr>
        <w:tabs>
          <w:tab w:val="left" w:pos="851"/>
          <w:tab w:val="left" w:pos="993"/>
          <w:tab w:val="left" w:pos="1418"/>
        </w:tabs>
        <w:autoSpaceDE w:val="0"/>
        <w:autoSpaceDN w:val="0"/>
        <w:ind w:left="0" w:right="-1" w:firstLine="425"/>
        <w:jc w:val="both"/>
        <w:rPr>
          <w:color w:val="000000" w:themeColor="text1"/>
        </w:rPr>
      </w:pPr>
      <w:r w:rsidRPr="009665DE">
        <w:rPr>
          <w:color w:val="000000" w:themeColor="text1"/>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745C55" w:rsidRPr="009665DE" w:rsidRDefault="00745C55" w:rsidP="00EF0C73">
      <w:pPr>
        <w:pStyle w:val="aff1"/>
        <w:widowControl w:val="0"/>
        <w:numPr>
          <w:ilvl w:val="1"/>
          <w:numId w:val="100"/>
        </w:numPr>
        <w:tabs>
          <w:tab w:val="left" w:pos="851"/>
          <w:tab w:val="left" w:pos="993"/>
          <w:tab w:val="left" w:pos="1418"/>
        </w:tabs>
        <w:autoSpaceDE w:val="0"/>
        <w:autoSpaceDN w:val="0"/>
        <w:ind w:left="0" w:right="-1" w:firstLine="425"/>
        <w:jc w:val="both"/>
        <w:rPr>
          <w:color w:val="000000" w:themeColor="text1"/>
        </w:rPr>
      </w:pPr>
      <w:r w:rsidRPr="009665DE">
        <w:rPr>
          <w:color w:val="000000" w:themeColor="text1"/>
        </w:rPr>
        <w:t>Работники</w:t>
      </w:r>
      <w:r w:rsidRPr="009665DE">
        <w:rPr>
          <w:color w:val="000000" w:themeColor="text1"/>
          <w:spacing w:val="-15"/>
        </w:rPr>
        <w:t xml:space="preserve"> </w:t>
      </w:r>
      <w:r w:rsidRPr="009665DE">
        <w:rPr>
          <w:color w:val="000000" w:themeColor="text1"/>
        </w:rPr>
        <w:t>должны</w:t>
      </w:r>
      <w:r w:rsidRPr="009665DE">
        <w:rPr>
          <w:color w:val="000000" w:themeColor="text1"/>
          <w:spacing w:val="-15"/>
        </w:rPr>
        <w:t xml:space="preserve"> </w:t>
      </w:r>
      <w:r w:rsidRPr="009665DE">
        <w:rPr>
          <w:color w:val="000000" w:themeColor="text1"/>
        </w:rPr>
        <w:t>быть</w:t>
      </w:r>
      <w:r w:rsidRPr="009665DE">
        <w:rPr>
          <w:color w:val="000000" w:themeColor="text1"/>
          <w:spacing w:val="-15"/>
        </w:rPr>
        <w:t xml:space="preserve"> </w:t>
      </w:r>
      <w:r w:rsidRPr="009665DE">
        <w:rPr>
          <w:color w:val="000000" w:themeColor="text1"/>
        </w:rPr>
        <w:t>проинформированы</w:t>
      </w:r>
      <w:r w:rsidRPr="009665DE">
        <w:rPr>
          <w:color w:val="000000" w:themeColor="text1"/>
          <w:spacing w:val="-15"/>
        </w:rPr>
        <w:t xml:space="preserve"> </w:t>
      </w:r>
      <w:r w:rsidRPr="009665DE">
        <w:rPr>
          <w:color w:val="000000" w:themeColor="text1"/>
        </w:rPr>
        <w:t>о</w:t>
      </w:r>
      <w:r w:rsidRPr="009665DE">
        <w:rPr>
          <w:color w:val="000000" w:themeColor="text1"/>
          <w:spacing w:val="-15"/>
        </w:rPr>
        <w:t xml:space="preserve"> </w:t>
      </w:r>
      <w:r w:rsidRPr="009665DE">
        <w:rPr>
          <w:color w:val="000000" w:themeColor="text1"/>
        </w:rPr>
        <w:t>результатах</w:t>
      </w:r>
      <w:r w:rsidRPr="009665DE">
        <w:rPr>
          <w:color w:val="000000" w:themeColor="text1"/>
          <w:spacing w:val="-15"/>
        </w:rPr>
        <w:t xml:space="preserve"> </w:t>
      </w:r>
      <w:r w:rsidRPr="009665DE">
        <w:rPr>
          <w:color w:val="000000" w:themeColor="text1"/>
        </w:rPr>
        <w:t>деятельности</w:t>
      </w:r>
      <w:r w:rsidRPr="009665DE">
        <w:rPr>
          <w:color w:val="000000" w:themeColor="text1"/>
          <w:spacing w:val="-15"/>
        </w:rPr>
        <w:t xml:space="preserve"> </w:t>
      </w:r>
      <w:r w:rsidRPr="009665DE">
        <w:rPr>
          <w:color w:val="000000" w:themeColor="text1"/>
        </w:rPr>
        <w:t>организации по улучшению СУОТ.</w:t>
      </w:r>
    </w:p>
    <w:p w:rsidR="00745C55" w:rsidRPr="009665DE" w:rsidRDefault="00745C55" w:rsidP="00EF0C73">
      <w:pPr>
        <w:pStyle w:val="af"/>
        <w:tabs>
          <w:tab w:val="left" w:pos="851"/>
        </w:tabs>
        <w:spacing w:after="0"/>
        <w:ind w:right="-1" w:firstLine="425"/>
        <w:jc w:val="both"/>
        <w:rPr>
          <w:color w:val="000000" w:themeColor="text1"/>
        </w:rPr>
      </w:pPr>
    </w:p>
    <w:p w:rsidR="00745C55" w:rsidRPr="009665DE" w:rsidRDefault="00745C55" w:rsidP="009C6EF8">
      <w:pPr>
        <w:pStyle w:val="110"/>
        <w:numPr>
          <w:ilvl w:val="0"/>
          <w:numId w:val="100"/>
        </w:numPr>
        <w:tabs>
          <w:tab w:val="left" w:pos="851"/>
          <w:tab w:val="left" w:pos="4250"/>
        </w:tabs>
        <w:ind w:left="0" w:firstLine="425"/>
        <w:jc w:val="center"/>
        <w:rPr>
          <w:color w:val="000000" w:themeColor="text1"/>
        </w:rPr>
      </w:pPr>
      <w:bookmarkStart w:id="47" w:name="_bookmark10"/>
      <w:bookmarkEnd w:id="47"/>
      <w:r w:rsidRPr="009665DE">
        <w:rPr>
          <w:color w:val="000000" w:themeColor="text1"/>
        </w:rPr>
        <w:t>Контроль</w:t>
      </w:r>
      <w:r w:rsidRPr="009665DE">
        <w:rPr>
          <w:color w:val="000000" w:themeColor="text1"/>
          <w:spacing w:val="-1"/>
        </w:rPr>
        <w:t xml:space="preserve"> </w:t>
      </w:r>
      <w:r w:rsidRPr="009665DE">
        <w:rPr>
          <w:color w:val="000000" w:themeColor="text1"/>
        </w:rPr>
        <w:t>и</w:t>
      </w:r>
      <w:r w:rsidRPr="009665DE">
        <w:rPr>
          <w:color w:val="000000" w:themeColor="text1"/>
          <w:spacing w:val="-1"/>
        </w:rPr>
        <w:t xml:space="preserve"> </w:t>
      </w:r>
      <w:r w:rsidRPr="009665DE">
        <w:rPr>
          <w:color w:val="000000" w:themeColor="text1"/>
          <w:spacing w:val="-2"/>
        </w:rPr>
        <w:t>ответственность</w:t>
      </w:r>
    </w:p>
    <w:p w:rsidR="00745C55" w:rsidRPr="009665DE" w:rsidRDefault="00745C55" w:rsidP="00EF0C73">
      <w:pPr>
        <w:pStyle w:val="af"/>
        <w:tabs>
          <w:tab w:val="left" w:pos="851"/>
        </w:tabs>
        <w:spacing w:after="0"/>
        <w:ind w:right="-1" w:firstLine="425"/>
        <w:jc w:val="both"/>
        <w:rPr>
          <w:color w:val="000000" w:themeColor="text1"/>
        </w:rPr>
      </w:pPr>
      <w:r w:rsidRPr="009665DE">
        <w:rPr>
          <w:color w:val="000000" w:themeColor="text1"/>
        </w:rP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745C55" w:rsidRPr="009665DE" w:rsidRDefault="00745C55" w:rsidP="00EF0C73">
      <w:pPr>
        <w:pStyle w:val="af"/>
        <w:tabs>
          <w:tab w:val="left" w:pos="851"/>
        </w:tabs>
        <w:spacing w:after="0"/>
        <w:ind w:right="-1" w:firstLine="425"/>
        <w:jc w:val="both"/>
        <w:rPr>
          <w:color w:val="000000" w:themeColor="text1"/>
        </w:rPr>
      </w:pPr>
      <w:r w:rsidRPr="009665DE">
        <w:rPr>
          <w:color w:val="000000" w:themeColor="text1"/>
        </w:rPr>
        <w:t>11.2. Ответственность за организацию работы по охране труда и безопасности жизнедеятельности несет директор школы.</w:t>
      </w:r>
    </w:p>
    <w:p w:rsidR="00745C55" w:rsidRPr="009665DE" w:rsidRDefault="00745C55" w:rsidP="00EF0C73">
      <w:pPr>
        <w:pStyle w:val="af"/>
        <w:tabs>
          <w:tab w:val="left" w:pos="851"/>
        </w:tabs>
        <w:spacing w:after="0"/>
        <w:ind w:right="-1" w:firstLine="425"/>
        <w:jc w:val="both"/>
        <w:rPr>
          <w:color w:val="000000" w:themeColor="text1"/>
        </w:rPr>
      </w:pPr>
      <w:r w:rsidRPr="009665DE">
        <w:rPr>
          <w:color w:val="000000" w:themeColor="text1"/>
        </w:rP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745C55" w:rsidRPr="009665DE" w:rsidRDefault="00745C55" w:rsidP="00EF0C73">
      <w:pPr>
        <w:pStyle w:val="af"/>
        <w:tabs>
          <w:tab w:val="left" w:pos="851"/>
        </w:tabs>
        <w:spacing w:after="0"/>
        <w:ind w:firstLine="425"/>
        <w:jc w:val="both"/>
        <w:rPr>
          <w:color w:val="000000" w:themeColor="text1"/>
        </w:rPr>
      </w:pPr>
    </w:p>
    <w:p w:rsidR="00745C55" w:rsidRPr="00F07EF4" w:rsidRDefault="00745C55" w:rsidP="009C6EF8">
      <w:pPr>
        <w:pStyle w:val="110"/>
        <w:numPr>
          <w:ilvl w:val="0"/>
          <w:numId w:val="100"/>
        </w:numPr>
        <w:tabs>
          <w:tab w:val="left" w:pos="851"/>
          <w:tab w:val="left" w:pos="4236"/>
        </w:tabs>
        <w:ind w:left="0" w:firstLine="425"/>
        <w:jc w:val="center"/>
        <w:rPr>
          <w:color w:val="000000" w:themeColor="text1"/>
        </w:rPr>
      </w:pPr>
      <w:bookmarkStart w:id="48" w:name="_bookmark11"/>
      <w:bookmarkEnd w:id="48"/>
      <w:r w:rsidRPr="009665DE">
        <w:rPr>
          <w:color w:val="000000" w:themeColor="text1"/>
        </w:rPr>
        <w:t>Заключительные</w:t>
      </w:r>
      <w:r w:rsidRPr="009665DE">
        <w:rPr>
          <w:color w:val="000000" w:themeColor="text1"/>
          <w:spacing w:val="-9"/>
        </w:rPr>
        <w:t xml:space="preserve"> </w:t>
      </w:r>
      <w:r w:rsidRPr="009665DE">
        <w:rPr>
          <w:color w:val="000000" w:themeColor="text1"/>
          <w:spacing w:val="-2"/>
        </w:rPr>
        <w:t>положения</w:t>
      </w:r>
    </w:p>
    <w:p w:rsidR="00F07EF4" w:rsidRDefault="00F07EF4" w:rsidP="00F07EF4">
      <w:pPr>
        <w:pStyle w:val="110"/>
        <w:tabs>
          <w:tab w:val="left" w:pos="851"/>
          <w:tab w:val="left" w:pos="4236"/>
        </w:tabs>
        <w:jc w:val="right"/>
        <w:rPr>
          <w:color w:val="000000" w:themeColor="text1"/>
          <w:spacing w:val="-2"/>
        </w:rPr>
      </w:pPr>
    </w:p>
    <w:p w:rsidR="00F07EF4" w:rsidRPr="009665DE" w:rsidRDefault="00F07EF4" w:rsidP="00F07EF4">
      <w:pPr>
        <w:pStyle w:val="110"/>
        <w:tabs>
          <w:tab w:val="left" w:pos="851"/>
          <w:tab w:val="left" w:pos="4236"/>
        </w:tabs>
        <w:jc w:val="right"/>
        <w:rPr>
          <w:color w:val="000000" w:themeColor="text1"/>
        </w:rPr>
      </w:pPr>
    </w:p>
    <w:p w:rsidR="00745C55" w:rsidRPr="009665DE" w:rsidRDefault="00745C55" w:rsidP="00EF0C73">
      <w:pPr>
        <w:pStyle w:val="aff1"/>
        <w:widowControl w:val="0"/>
        <w:numPr>
          <w:ilvl w:val="1"/>
          <w:numId w:val="100"/>
        </w:numPr>
        <w:tabs>
          <w:tab w:val="left" w:pos="851"/>
          <w:tab w:val="left" w:pos="993"/>
          <w:tab w:val="left" w:pos="1276"/>
        </w:tabs>
        <w:autoSpaceDE w:val="0"/>
        <w:autoSpaceDN w:val="0"/>
        <w:ind w:left="0" w:firstLine="425"/>
        <w:jc w:val="both"/>
        <w:rPr>
          <w:color w:val="000000" w:themeColor="text1"/>
        </w:rPr>
      </w:pPr>
      <w:r w:rsidRPr="009665DE">
        <w:rPr>
          <w:color w:val="000000" w:themeColor="text1"/>
        </w:rPr>
        <w:lastRenderedPageBreak/>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745C55" w:rsidRPr="009665DE" w:rsidRDefault="00745C55" w:rsidP="00EF0C73">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45C55" w:rsidRPr="009665DE" w:rsidRDefault="00745C55" w:rsidP="00EF0C73">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Положение</w:t>
      </w:r>
      <w:r w:rsidRPr="009665DE">
        <w:rPr>
          <w:color w:val="000000" w:themeColor="text1"/>
          <w:spacing w:val="-5"/>
        </w:rPr>
        <w:t xml:space="preserve"> </w:t>
      </w:r>
      <w:r w:rsidRPr="009665DE">
        <w:rPr>
          <w:color w:val="000000" w:themeColor="text1"/>
        </w:rPr>
        <w:t>о</w:t>
      </w:r>
      <w:r w:rsidRPr="009665DE">
        <w:rPr>
          <w:color w:val="000000" w:themeColor="text1"/>
          <w:spacing w:val="-2"/>
        </w:rPr>
        <w:t xml:space="preserve"> </w:t>
      </w:r>
      <w:r w:rsidRPr="009665DE">
        <w:rPr>
          <w:color w:val="000000" w:themeColor="text1"/>
        </w:rPr>
        <w:t>СУОТ</w:t>
      </w:r>
      <w:r w:rsidRPr="009665DE">
        <w:rPr>
          <w:color w:val="000000" w:themeColor="text1"/>
          <w:spacing w:val="-2"/>
        </w:rPr>
        <w:t xml:space="preserve"> </w:t>
      </w:r>
      <w:r w:rsidRPr="009665DE">
        <w:rPr>
          <w:color w:val="000000" w:themeColor="text1"/>
        </w:rPr>
        <w:t>в</w:t>
      </w:r>
      <w:r w:rsidRPr="009665DE">
        <w:rPr>
          <w:color w:val="000000" w:themeColor="text1"/>
          <w:spacing w:val="-2"/>
        </w:rPr>
        <w:t xml:space="preserve"> </w:t>
      </w:r>
      <w:r w:rsidRPr="009665DE">
        <w:rPr>
          <w:color w:val="000000" w:themeColor="text1"/>
        </w:rPr>
        <w:t>школе</w:t>
      </w:r>
      <w:r w:rsidRPr="009665DE">
        <w:rPr>
          <w:color w:val="000000" w:themeColor="text1"/>
          <w:spacing w:val="-3"/>
        </w:rPr>
        <w:t xml:space="preserve"> </w:t>
      </w:r>
      <w:r w:rsidRPr="009665DE">
        <w:rPr>
          <w:color w:val="000000" w:themeColor="text1"/>
        </w:rPr>
        <w:t>принимается</w:t>
      </w:r>
      <w:r w:rsidRPr="009665DE">
        <w:rPr>
          <w:color w:val="000000" w:themeColor="text1"/>
          <w:spacing w:val="-2"/>
        </w:rPr>
        <w:t xml:space="preserve"> </w:t>
      </w:r>
      <w:r w:rsidRPr="009665DE">
        <w:rPr>
          <w:color w:val="000000" w:themeColor="text1"/>
        </w:rPr>
        <w:t>на</w:t>
      </w:r>
      <w:r w:rsidRPr="009665DE">
        <w:rPr>
          <w:color w:val="000000" w:themeColor="text1"/>
          <w:spacing w:val="-3"/>
        </w:rPr>
        <w:t xml:space="preserve"> </w:t>
      </w:r>
      <w:r w:rsidRPr="009665DE">
        <w:rPr>
          <w:color w:val="000000" w:themeColor="text1"/>
        </w:rPr>
        <w:t>неопределенный</w:t>
      </w:r>
      <w:r w:rsidRPr="009665DE">
        <w:rPr>
          <w:color w:val="000000" w:themeColor="text1"/>
          <w:spacing w:val="-1"/>
        </w:rPr>
        <w:t xml:space="preserve"> </w:t>
      </w:r>
      <w:r w:rsidRPr="009665DE">
        <w:rPr>
          <w:color w:val="000000" w:themeColor="text1"/>
          <w:spacing w:val="-2"/>
        </w:rPr>
        <w:t>срок.</w:t>
      </w:r>
    </w:p>
    <w:p w:rsidR="00745C55" w:rsidRPr="009665DE" w:rsidRDefault="00745C55" w:rsidP="00EF0C73">
      <w:pPr>
        <w:pStyle w:val="aff1"/>
        <w:widowControl w:val="0"/>
        <w:numPr>
          <w:ilvl w:val="1"/>
          <w:numId w:val="100"/>
        </w:numPr>
        <w:tabs>
          <w:tab w:val="left" w:pos="851"/>
          <w:tab w:val="left" w:pos="993"/>
        </w:tabs>
        <w:autoSpaceDE w:val="0"/>
        <w:autoSpaceDN w:val="0"/>
        <w:ind w:left="0" w:firstLine="425"/>
        <w:jc w:val="both"/>
        <w:rPr>
          <w:color w:val="000000" w:themeColor="text1"/>
        </w:rPr>
      </w:pPr>
      <w:r w:rsidRPr="009665DE">
        <w:rPr>
          <w:color w:val="000000" w:themeColor="text1"/>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45C55" w:rsidRDefault="00745C55"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Default="00F07EF4" w:rsidP="00EF0C73">
      <w:pPr>
        <w:tabs>
          <w:tab w:val="left" w:pos="851"/>
        </w:tabs>
        <w:suppressAutoHyphens/>
        <w:autoSpaceDE w:val="0"/>
        <w:autoSpaceDN w:val="0"/>
        <w:adjustRightInd w:val="0"/>
        <w:ind w:firstLine="425"/>
        <w:jc w:val="both"/>
        <w:rPr>
          <w:color w:val="000000" w:themeColor="text1"/>
        </w:rPr>
      </w:pPr>
    </w:p>
    <w:p w:rsidR="00F07EF4" w:rsidRPr="009665DE" w:rsidRDefault="00F07EF4" w:rsidP="00EF0C73">
      <w:pPr>
        <w:tabs>
          <w:tab w:val="left" w:pos="851"/>
        </w:tabs>
        <w:suppressAutoHyphens/>
        <w:autoSpaceDE w:val="0"/>
        <w:autoSpaceDN w:val="0"/>
        <w:adjustRightInd w:val="0"/>
        <w:ind w:firstLine="425"/>
        <w:jc w:val="both"/>
        <w:rPr>
          <w:color w:val="000000" w:themeColor="text1"/>
        </w:rPr>
      </w:pPr>
    </w:p>
    <w:p w:rsidR="00745C55" w:rsidRPr="00BF5357" w:rsidRDefault="00745C55" w:rsidP="00745C55">
      <w:pPr>
        <w:pStyle w:val="af"/>
        <w:jc w:val="right"/>
        <w:rPr>
          <w:b/>
        </w:rPr>
      </w:pPr>
      <w:r w:rsidRPr="00BF5357">
        <w:rPr>
          <w:b/>
        </w:rPr>
        <w:lastRenderedPageBreak/>
        <w:t>Приложение №24</w:t>
      </w:r>
    </w:p>
    <w:tbl>
      <w:tblPr>
        <w:tblW w:w="10244" w:type="dxa"/>
        <w:tblInd w:w="108" w:type="dxa"/>
        <w:tblLook w:val="04A0" w:firstRow="1" w:lastRow="0" w:firstColumn="1" w:lastColumn="0" w:noHBand="0" w:noVBand="1"/>
      </w:tblPr>
      <w:tblGrid>
        <w:gridCol w:w="5455"/>
        <w:gridCol w:w="4789"/>
      </w:tblGrid>
      <w:tr w:rsidR="00745C55" w:rsidRPr="000567EA" w:rsidTr="00163432">
        <w:trPr>
          <w:trHeight w:val="1764"/>
        </w:trPr>
        <w:tc>
          <w:tcPr>
            <w:tcW w:w="5455" w:type="dxa"/>
            <w:vAlign w:val="center"/>
          </w:tcPr>
          <w:p w:rsidR="00745C55" w:rsidRPr="000D4BE4" w:rsidRDefault="00745C55" w:rsidP="00163432">
            <w:pPr>
              <w:tabs>
                <w:tab w:val="center" w:pos="4677"/>
                <w:tab w:val="right" w:pos="9355"/>
              </w:tabs>
              <w:rPr>
                <w:b/>
              </w:rPr>
            </w:pPr>
            <w:r w:rsidRPr="000D4BE4">
              <w:rPr>
                <w:b/>
              </w:rPr>
              <w:t>СОГЛАСОВАНО</w:t>
            </w:r>
          </w:p>
          <w:p w:rsidR="00745C55" w:rsidRPr="000D4BE4" w:rsidRDefault="00745C55" w:rsidP="00163432">
            <w:pPr>
              <w:tabs>
                <w:tab w:val="center" w:pos="4677"/>
                <w:tab w:val="right" w:pos="9355"/>
              </w:tabs>
              <w:rPr>
                <w:b/>
              </w:rPr>
            </w:pPr>
            <w:r w:rsidRPr="000D4BE4">
              <w:rPr>
                <w:b/>
              </w:rPr>
              <w:t>Председатель первичной профсоюзной организации МАДОУ</w:t>
            </w:r>
          </w:p>
          <w:p w:rsidR="00745C55" w:rsidRPr="000D4BE4" w:rsidRDefault="00745C55" w:rsidP="00163432">
            <w:pPr>
              <w:tabs>
                <w:tab w:val="center" w:pos="4677"/>
                <w:tab w:val="right" w:pos="9355"/>
              </w:tabs>
              <w:rPr>
                <w:b/>
              </w:rPr>
            </w:pPr>
            <w:r w:rsidRPr="000D4BE4">
              <w:rPr>
                <w:b/>
              </w:rPr>
              <w:t xml:space="preserve"> «Детский сад №307»  </w:t>
            </w:r>
          </w:p>
          <w:p w:rsidR="00745C55" w:rsidRPr="000D4BE4" w:rsidRDefault="00745C55" w:rsidP="00163432">
            <w:pPr>
              <w:tabs>
                <w:tab w:val="center" w:pos="4677"/>
                <w:tab w:val="right" w:pos="9355"/>
              </w:tabs>
              <w:rPr>
                <w:b/>
              </w:rPr>
            </w:pPr>
          </w:p>
          <w:p w:rsidR="00745C55" w:rsidRPr="000D4BE4" w:rsidRDefault="00745C55" w:rsidP="00163432">
            <w:pPr>
              <w:tabs>
                <w:tab w:val="center" w:pos="4677"/>
                <w:tab w:val="right" w:pos="9355"/>
              </w:tabs>
              <w:rPr>
                <w:b/>
              </w:rPr>
            </w:pPr>
            <w:r w:rsidRPr="000D4BE4">
              <w:rPr>
                <w:b/>
              </w:rPr>
              <w:t xml:space="preserve">__________ </w:t>
            </w:r>
            <w:proofErr w:type="spellStart"/>
            <w:r w:rsidRPr="000D4BE4">
              <w:rPr>
                <w:b/>
              </w:rPr>
              <w:t>В.Т.Мухаметова</w:t>
            </w:r>
            <w:proofErr w:type="spellEnd"/>
            <w:r w:rsidRPr="000D4BE4">
              <w:rPr>
                <w:b/>
              </w:rPr>
              <w:t>.</w:t>
            </w:r>
          </w:p>
        </w:tc>
        <w:tc>
          <w:tcPr>
            <w:tcW w:w="4789" w:type="dxa"/>
          </w:tcPr>
          <w:p w:rsidR="00745C55" w:rsidRPr="00D247DC" w:rsidRDefault="00745C55" w:rsidP="00163432">
            <w:pPr>
              <w:tabs>
                <w:tab w:val="center" w:pos="4677"/>
                <w:tab w:val="right" w:pos="9355"/>
              </w:tabs>
              <w:rPr>
                <w:b/>
              </w:rPr>
            </w:pPr>
            <w:r w:rsidRPr="00D247DC">
              <w:rPr>
                <w:b/>
              </w:rPr>
              <w:t>УТВЕРЖДЕНО</w:t>
            </w:r>
          </w:p>
          <w:p w:rsidR="00745C55" w:rsidRPr="00D247DC" w:rsidRDefault="00745C55" w:rsidP="00163432">
            <w:pPr>
              <w:tabs>
                <w:tab w:val="center" w:pos="4677"/>
                <w:tab w:val="right" w:pos="9355"/>
              </w:tabs>
              <w:ind w:hanging="34"/>
              <w:rPr>
                <w:b/>
              </w:rPr>
            </w:pPr>
            <w:r>
              <w:rPr>
                <w:b/>
              </w:rPr>
              <w:t xml:space="preserve">Заведующий </w:t>
            </w:r>
          </w:p>
          <w:p w:rsidR="00745C55" w:rsidRPr="00D247DC" w:rsidRDefault="00745C55" w:rsidP="00163432">
            <w:pPr>
              <w:tabs>
                <w:tab w:val="center" w:pos="4677"/>
                <w:tab w:val="right" w:pos="9355"/>
              </w:tabs>
              <w:rPr>
                <w:b/>
              </w:rPr>
            </w:pPr>
            <w:r>
              <w:rPr>
                <w:b/>
              </w:rPr>
              <w:t>МАДОУ «Детский сад №307</w:t>
            </w:r>
            <w:r w:rsidRPr="00D247DC">
              <w:rPr>
                <w:b/>
              </w:rPr>
              <w:t>»</w:t>
            </w:r>
          </w:p>
          <w:p w:rsidR="00745C55" w:rsidRPr="00D247DC" w:rsidRDefault="00745C55" w:rsidP="00163432">
            <w:pPr>
              <w:tabs>
                <w:tab w:val="center" w:pos="4677"/>
                <w:tab w:val="right" w:pos="9355"/>
              </w:tabs>
              <w:ind w:left="601"/>
              <w:rPr>
                <w:b/>
              </w:rPr>
            </w:pPr>
          </w:p>
          <w:p w:rsidR="00745C55" w:rsidRPr="000D4BE4" w:rsidRDefault="00745C55" w:rsidP="00163432">
            <w:pPr>
              <w:tabs>
                <w:tab w:val="left" w:pos="0"/>
                <w:tab w:val="center" w:pos="4677"/>
                <w:tab w:val="right" w:pos="9355"/>
              </w:tabs>
              <w:ind w:left="-34"/>
              <w:contextualSpacing/>
              <w:textAlignment w:val="baseline"/>
              <w:rPr>
                <w:b/>
              </w:rPr>
            </w:pPr>
            <w:r w:rsidRPr="000D4BE4">
              <w:rPr>
                <w:b/>
              </w:rPr>
              <w:t>___________ Ф.Т.</w:t>
            </w:r>
            <w:r>
              <w:rPr>
                <w:b/>
              </w:rPr>
              <w:t xml:space="preserve"> </w:t>
            </w:r>
            <w:r w:rsidRPr="000D4BE4">
              <w:rPr>
                <w:b/>
              </w:rPr>
              <w:t>Валеева.</w:t>
            </w:r>
          </w:p>
        </w:tc>
      </w:tr>
    </w:tbl>
    <w:p w:rsidR="00745C55" w:rsidRPr="00D247DC" w:rsidRDefault="00745C55" w:rsidP="00745C55">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t xml:space="preserve">        </w:t>
      </w:r>
      <w:r>
        <w:rPr>
          <w:rFonts w:eastAsia="Calibri"/>
        </w:rPr>
        <w:tab/>
      </w:r>
      <w:r w:rsidRPr="00D247DC">
        <w:rPr>
          <w:rFonts w:eastAsia="Calibri"/>
          <w:b/>
        </w:rPr>
        <w:t>Приказ от _______20 __ г. №_____</w:t>
      </w:r>
    </w:p>
    <w:p w:rsidR="00745C55" w:rsidRDefault="00745C55" w:rsidP="00745C55">
      <w:pPr>
        <w:jc w:val="center"/>
        <w:rPr>
          <w:b/>
          <w:bCs/>
          <w:spacing w:val="1"/>
          <w:w w:val="113"/>
        </w:rPr>
      </w:pPr>
    </w:p>
    <w:p w:rsidR="00745C55" w:rsidRPr="009C6EF8" w:rsidRDefault="00745C55" w:rsidP="00745C55">
      <w:pPr>
        <w:pStyle w:val="210"/>
        <w:spacing w:before="1"/>
        <w:ind w:left="0" w:firstLine="0"/>
        <w:rPr>
          <w:sz w:val="24"/>
        </w:rPr>
      </w:pPr>
      <w:r w:rsidRPr="009C6EF8">
        <w:rPr>
          <w:sz w:val="24"/>
        </w:rPr>
        <w:t>Введено</w:t>
      </w:r>
      <w:r w:rsidRPr="009C6EF8">
        <w:rPr>
          <w:spacing w:val="-2"/>
          <w:sz w:val="24"/>
        </w:rPr>
        <w:t xml:space="preserve"> </w:t>
      </w:r>
      <w:r w:rsidRPr="009C6EF8">
        <w:rPr>
          <w:sz w:val="24"/>
        </w:rPr>
        <w:t>в</w:t>
      </w:r>
      <w:r w:rsidRPr="009C6EF8">
        <w:rPr>
          <w:spacing w:val="-3"/>
          <w:sz w:val="24"/>
        </w:rPr>
        <w:t xml:space="preserve"> </w:t>
      </w:r>
      <w:r w:rsidRPr="009C6EF8">
        <w:rPr>
          <w:sz w:val="24"/>
        </w:rPr>
        <w:t>действие</w:t>
      </w:r>
      <w:r w:rsidRPr="009C6EF8">
        <w:rPr>
          <w:spacing w:val="-4"/>
          <w:sz w:val="24"/>
        </w:rPr>
        <w:t xml:space="preserve"> </w:t>
      </w:r>
      <w:r w:rsidRPr="009C6EF8">
        <w:rPr>
          <w:sz w:val="24"/>
        </w:rPr>
        <w:t>с_______________ 20___г.</w:t>
      </w:r>
    </w:p>
    <w:p w:rsidR="00F07EF4" w:rsidRDefault="00F07EF4" w:rsidP="00745C55">
      <w:pPr>
        <w:jc w:val="center"/>
        <w:rPr>
          <w:b/>
          <w:bCs/>
          <w:spacing w:val="1"/>
          <w:w w:val="113"/>
        </w:rPr>
      </w:pPr>
    </w:p>
    <w:p w:rsidR="00745C55" w:rsidRPr="000D4BE4" w:rsidRDefault="00745C55" w:rsidP="00745C55">
      <w:pPr>
        <w:jc w:val="center"/>
        <w:rPr>
          <w:b/>
          <w:bCs/>
          <w:spacing w:val="1"/>
          <w:w w:val="113"/>
          <w:sz w:val="28"/>
          <w:szCs w:val="28"/>
        </w:rPr>
      </w:pPr>
      <w:r w:rsidRPr="000D4BE4">
        <w:rPr>
          <w:b/>
          <w:bCs/>
          <w:spacing w:val="1"/>
          <w:w w:val="113"/>
          <w:sz w:val="28"/>
          <w:szCs w:val="28"/>
        </w:rPr>
        <w:t>ПОЛОЖЕНИЕ</w:t>
      </w:r>
    </w:p>
    <w:p w:rsidR="00745C55" w:rsidRPr="000D4BE4" w:rsidRDefault="00745C55" w:rsidP="00745C55">
      <w:pPr>
        <w:jc w:val="center"/>
        <w:rPr>
          <w:b/>
          <w:bCs/>
          <w:spacing w:val="1"/>
          <w:w w:val="113"/>
          <w:sz w:val="28"/>
          <w:szCs w:val="28"/>
        </w:rPr>
      </w:pPr>
      <w:r w:rsidRPr="00DF2076">
        <w:rPr>
          <w:b/>
          <w:bCs/>
          <w:spacing w:val="1"/>
          <w:w w:val="113"/>
          <w:sz w:val="28"/>
          <w:szCs w:val="28"/>
        </w:rPr>
        <w:t>об обеспечении работников  средствами</w:t>
      </w:r>
      <w:r w:rsidRPr="00DF2076">
        <w:rPr>
          <w:b/>
          <w:bCs/>
          <w:spacing w:val="1"/>
          <w:w w:val="113"/>
          <w:szCs w:val="28"/>
        </w:rPr>
        <w:t xml:space="preserve"> </w:t>
      </w:r>
      <w:r w:rsidRPr="00DF2076">
        <w:rPr>
          <w:b/>
          <w:bCs/>
          <w:spacing w:val="1"/>
          <w:w w:val="113"/>
          <w:sz w:val="28"/>
          <w:szCs w:val="28"/>
        </w:rPr>
        <w:t xml:space="preserve">индивидуальной защиты и </w:t>
      </w:r>
      <w:r w:rsidRPr="000D4BE4">
        <w:rPr>
          <w:b/>
          <w:bCs/>
          <w:spacing w:val="1"/>
          <w:w w:val="113"/>
          <w:sz w:val="28"/>
          <w:szCs w:val="28"/>
        </w:rPr>
        <w:t>смывающими средствами</w:t>
      </w:r>
    </w:p>
    <w:p w:rsidR="00745C55" w:rsidRPr="000D4BE4" w:rsidRDefault="00745C55" w:rsidP="00745C55">
      <w:pPr>
        <w:jc w:val="center"/>
        <w:rPr>
          <w:b/>
          <w:bCs/>
          <w:spacing w:val="1"/>
          <w:w w:val="113"/>
          <w:sz w:val="28"/>
          <w:szCs w:val="28"/>
        </w:rPr>
      </w:pPr>
      <w:r w:rsidRPr="000D4BE4">
        <w:rPr>
          <w:b/>
          <w:bCs/>
          <w:spacing w:val="1"/>
          <w:w w:val="113"/>
          <w:sz w:val="28"/>
          <w:szCs w:val="28"/>
        </w:rPr>
        <w:t xml:space="preserve">в Муниципальном автономном дошкольном </w:t>
      </w:r>
    </w:p>
    <w:p w:rsidR="00745C55" w:rsidRPr="000D4BE4" w:rsidRDefault="00745C55" w:rsidP="00745C55">
      <w:pPr>
        <w:jc w:val="center"/>
        <w:rPr>
          <w:b/>
          <w:bCs/>
          <w:spacing w:val="1"/>
          <w:w w:val="113"/>
          <w:sz w:val="28"/>
          <w:szCs w:val="28"/>
        </w:rPr>
      </w:pPr>
      <w:r w:rsidRPr="000D4BE4">
        <w:rPr>
          <w:b/>
          <w:bCs/>
          <w:spacing w:val="1"/>
          <w:w w:val="113"/>
          <w:sz w:val="28"/>
          <w:szCs w:val="28"/>
        </w:rPr>
        <w:t>образовательном учреждении «Детский сад №307</w:t>
      </w:r>
    </w:p>
    <w:p w:rsidR="00745C55" w:rsidRPr="000D4BE4" w:rsidRDefault="00745C55" w:rsidP="00745C55">
      <w:pPr>
        <w:jc w:val="center"/>
        <w:rPr>
          <w:b/>
          <w:bCs/>
          <w:spacing w:val="1"/>
          <w:w w:val="113"/>
          <w:sz w:val="28"/>
          <w:szCs w:val="28"/>
        </w:rPr>
      </w:pPr>
      <w:r w:rsidRPr="000D4BE4">
        <w:rPr>
          <w:b/>
          <w:bCs/>
          <w:spacing w:val="1"/>
          <w:w w:val="113"/>
          <w:sz w:val="28"/>
          <w:szCs w:val="28"/>
        </w:rPr>
        <w:t xml:space="preserve"> комбинированного вида с воспитанием </w:t>
      </w:r>
    </w:p>
    <w:p w:rsidR="00745C55" w:rsidRPr="000D4BE4" w:rsidRDefault="00745C55" w:rsidP="00745C55">
      <w:pPr>
        <w:jc w:val="center"/>
        <w:rPr>
          <w:b/>
          <w:bCs/>
          <w:spacing w:val="1"/>
          <w:w w:val="113"/>
          <w:sz w:val="28"/>
          <w:szCs w:val="28"/>
        </w:rPr>
      </w:pPr>
      <w:r w:rsidRPr="000D4BE4">
        <w:rPr>
          <w:b/>
          <w:bCs/>
          <w:spacing w:val="1"/>
          <w:w w:val="113"/>
          <w:sz w:val="28"/>
          <w:szCs w:val="28"/>
        </w:rPr>
        <w:t>и обучением на татарском языке»</w:t>
      </w:r>
    </w:p>
    <w:p w:rsidR="00745C55" w:rsidRPr="000D4BE4" w:rsidRDefault="00745C55" w:rsidP="00745C55">
      <w:pPr>
        <w:jc w:val="center"/>
        <w:rPr>
          <w:b/>
          <w:bCs/>
          <w:spacing w:val="1"/>
          <w:w w:val="113"/>
          <w:sz w:val="28"/>
          <w:szCs w:val="28"/>
        </w:rPr>
      </w:pPr>
      <w:r w:rsidRPr="000D4BE4">
        <w:rPr>
          <w:b/>
          <w:bCs/>
          <w:spacing w:val="1"/>
          <w:w w:val="113"/>
          <w:sz w:val="28"/>
          <w:szCs w:val="28"/>
        </w:rPr>
        <w:t xml:space="preserve"> Приволжского района г. Казани</w:t>
      </w:r>
    </w:p>
    <w:p w:rsidR="00745C55" w:rsidRDefault="00745C55" w:rsidP="00745C55">
      <w:pPr>
        <w:pStyle w:val="af"/>
        <w:ind w:left="740" w:right="1075" w:firstLine="707"/>
      </w:pPr>
    </w:p>
    <w:p w:rsidR="00745C55" w:rsidRPr="00461A70" w:rsidRDefault="00745C55" w:rsidP="00EF0C73">
      <w:pPr>
        <w:pStyle w:val="af"/>
        <w:tabs>
          <w:tab w:val="left" w:pos="1134"/>
        </w:tabs>
        <w:spacing w:after="0"/>
        <w:ind w:firstLine="426"/>
        <w:jc w:val="both"/>
      </w:pPr>
      <w:r w:rsidRPr="00461A70">
        <w:t>Положение разработано на основании приказа Министерства труда и</w:t>
      </w:r>
      <w:r w:rsidRPr="00461A70">
        <w:rPr>
          <w:spacing w:val="1"/>
        </w:rPr>
        <w:t xml:space="preserve"> </w:t>
      </w:r>
      <w:r w:rsidRPr="00461A70">
        <w:t>социальной защиты Российской Федерации от 29 октября 2021 г. № 766н «Об</w:t>
      </w:r>
      <w:r w:rsidRPr="00461A70">
        <w:rPr>
          <w:spacing w:val="-67"/>
        </w:rPr>
        <w:t xml:space="preserve"> </w:t>
      </w:r>
      <w:r w:rsidRPr="00461A70">
        <w:t>утверждении</w:t>
      </w:r>
      <w:r w:rsidRPr="00461A70">
        <w:rPr>
          <w:spacing w:val="1"/>
        </w:rPr>
        <w:t xml:space="preserve"> </w:t>
      </w:r>
      <w:r w:rsidRPr="00461A70">
        <w:t>правил</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средствами</w:t>
      </w:r>
      <w:r w:rsidRPr="00461A70">
        <w:rPr>
          <w:spacing w:val="1"/>
        </w:rPr>
        <w:t xml:space="preserve"> </w:t>
      </w:r>
      <w:r w:rsidRPr="00461A70">
        <w:t>индивидуальной</w:t>
      </w:r>
      <w:r w:rsidRPr="00461A70">
        <w:rPr>
          <w:spacing w:val="-67"/>
        </w:rPr>
        <w:t xml:space="preserve"> </w:t>
      </w:r>
      <w:r w:rsidRPr="00461A70">
        <w:t>защиты</w:t>
      </w:r>
      <w:r w:rsidRPr="00461A70">
        <w:rPr>
          <w:spacing w:val="-4"/>
        </w:rPr>
        <w:t xml:space="preserve"> </w:t>
      </w:r>
      <w:r w:rsidRPr="00461A70">
        <w:t>и смывающими средствами»</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4394"/>
        </w:tabs>
        <w:spacing w:line="240" w:lineRule="auto"/>
        <w:ind w:left="0" w:firstLine="426"/>
        <w:jc w:val="center"/>
        <w:rPr>
          <w:sz w:val="24"/>
          <w:szCs w:val="24"/>
        </w:rPr>
      </w:pPr>
      <w:r w:rsidRPr="00461A70">
        <w:rPr>
          <w:sz w:val="24"/>
          <w:szCs w:val="24"/>
        </w:rPr>
        <w:t>Область</w:t>
      </w:r>
      <w:r w:rsidRPr="00461A70">
        <w:rPr>
          <w:spacing w:val="-5"/>
          <w:sz w:val="24"/>
          <w:szCs w:val="24"/>
        </w:rPr>
        <w:t xml:space="preserve"> </w:t>
      </w:r>
      <w:r w:rsidRPr="00461A70">
        <w:rPr>
          <w:sz w:val="24"/>
          <w:szCs w:val="24"/>
        </w:rPr>
        <w:t>применения</w:t>
      </w:r>
    </w:p>
    <w:p w:rsidR="00745C55" w:rsidRPr="00461A70" w:rsidRDefault="00745C55" w:rsidP="00EF0C73">
      <w:pPr>
        <w:pStyle w:val="aff1"/>
        <w:tabs>
          <w:tab w:val="left" w:pos="1134"/>
          <w:tab w:val="left" w:pos="2046"/>
        </w:tabs>
        <w:ind w:left="0" w:firstLine="426"/>
        <w:jc w:val="both"/>
      </w:pPr>
      <w:r w:rsidRPr="00461A70">
        <w:t>Положение о порядке обеспечения работников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(далее - работников) средствами индивидуальной защиты и</w:t>
      </w:r>
      <w:r w:rsidRPr="00461A70">
        <w:rPr>
          <w:spacing w:val="1"/>
        </w:rPr>
        <w:t xml:space="preserve"> </w:t>
      </w:r>
      <w:r w:rsidRPr="00461A70">
        <w:t>смывающими</w:t>
      </w:r>
      <w:r w:rsidRPr="00461A70">
        <w:rPr>
          <w:spacing w:val="4"/>
        </w:rPr>
        <w:t xml:space="preserve"> </w:t>
      </w:r>
      <w:r w:rsidRPr="00461A70">
        <w:t>средствами</w:t>
      </w:r>
      <w:r w:rsidRPr="00461A70">
        <w:rPr>
          <w:spacing w:val="7"/>
        </w:rPr>
        <w:t xml:space="preserve"> </w:t>
      </w:r>
      <w:r w:rsidRPr="00461A70">
        <w:t>(далее</w:t>
      </w:r>
      <w:r w:rsidRPr="00461A70">
        <w:rPr>
          <w:spacing w:val="9"/>
        </w:rPr>
        <w:t xml:space="preserve"> </w:t>
      </w:r>
      <w:r w:rsidRPr="00461A70">
        <w:t>-</w:t>
      </w:r>
      <w:r w:rsidRPr="00461A70">
        <w:rPr>
          <w:spacing w:val="3"/>
        </w:rPr>
        <w:t xml:space="preserve"> </w:t>
      </w:r>
      <w:r w:rsidRPr="00461A70">
        <w:t>Положение)</w:t>
      </w:r>
      <w:r w:rsidRPr="00461A70">
        <w:rPr>
          <w:spacing w:val="4"/>
        </w:rPr>
        <w:t xml:space="preserve"> </w:t>
      </w:r>
      <w:r w:rsidRPr="00461A70">
        <w:t>является</w:t>
      </w:r>
      <w:r w:rsidRPr="00461A70">
        <w:rPr>
          <w:spacing w:val="7"/>
        </w:rPr>
        <w:t xml:space="preserve"> </w:t>
      </w:r>
      <w:r w:rsidRPr="00461A70">
        <w:t>локальным</w:t>
      </w:r>
      <w:r w:rsidRPr="00461A70">
        <w:rPr>
          <w:spacing w:val="5"/>
        </w:rPr>
        <w:t xml:space="preserve"> </w:t>
      </w:r>
      <w:r w:rsidRPr="00461A70">
        <w:t>нормативно правовым актом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 (далее - работодатель) и</w:t>
      </w:r>
      <w:r w:rsidRPr="00461A70">
        <w:rPr>
          <w:spacing w:val="1"/>
        </w:rPr>
        <w:t xml:space="preserve"> </w:t>
      </w:r>
      <w:r w:rsidRPr="00461A70">
        <w:t>устанавливает</w:t>
      </w:r>
      <w:r w:rsidRPr="00461A70">
        <w:rPr>
          <w:spacing w:val="1"/>
        </w:rPr>
        <w:t xml:space="preserve"> </w:t>
      </w:r>
      <w:r w:rsidRPr="00461A70">
        <w:t>обязательные</w:t>
      </w:r>
      <w:r w:rsidRPr="00461A70">
        <w:rPr>
          <w:spacing w:val="1"/>
        </w:rPr>
        <w:t xml:space="preserve"> </w:t>
      </w:r>
      <w:r w:rsidRPr="00461A70">
        <w:t>требования</w:t>
      </w:r>
      <w:r w:rsidRPr="00461A70">
        <w:rPr>
          <w:spacing w:val="1"/>
        </w:rPr>
        <w:t xml:space="preserve"> </w:t>
      </w:r>
      <w:r w:rsidRPr="00461A70">
        <w:t>к</w:t>
      </w:r>
      <w:r w:rsidRPr="00461A70">
        <w:rPr>
          <w:spacing w:val="1"/>
        </w:rPr>
        <w:t xml:space="preserve"> </w:t>
      </w:r>
      <w:r w:rsidRPr="00461A70">
        <w:t>порядку</w:t>
      </w:r>
      <w:r w:rsidRPr="00461A70">
        <w:rPr>
          <w:spacing w:val="1"/>
        </w:rPr>
        <w:t xml:space="preserve"> </w:t>
      </w:r>
      <w:r w:rsidRPr="00461A70">
        <w:t>приобретения,</w:t>
      </w:r>
      <w:r w:rsidRPr="00461A70">
        <w:rPr>
          <w:spacing w:val="1"/>
        </w:rPr>
        <w:t xml:space="preserve"> </w:t>
      </w:r>
      <w:r w:rsidRPr="00461A70">
        <w:t>выдачи,</w:t>
      </w:r>
      <w:r w:rsidRPr="00461A70">
        <w:rPr>
          <w:spacing w:val="1"/>
        </w:rPr>
        <w:t xml:space="preserve"> </w:t>
      </w:r>
      <w:r w:rsidRPr="00461A70">
        <w:t>применения, хранения и ухода за специальной одеждой, специальной обувью и</w:t>
      </w:r>
      <w:r w:rsidRPr="00461A70">
        <w:rPr>
          <w:spacing w:val="1"/>
        </w:rPr>
        <w:t xml:space="preserve"> </w:t>
      </w:r>
      <w:r w:rsidRPr="00461A70">
        <w:t>другими</w:t>
      </w:r>
      <w:r w:rsidRPr="00461A70">
        <w:rPr>
          <w:spacing w:val="-1"/>
        </w:rPr>
        <w:t xml:space="preserve"> </w:t>
      </w:r>
      <w:r w:rsidRPr="00461A70">
        <w:t>средствами</w:t>
      </w:r>
      <w:r w:rsidRPr="00461A70">
        <w:rPr>
          <w:spacing w:val="-2"/>
        </w:rPr>
        <w:t xml:space="preserve"> </w:t>
      </w:r>
      <w:r w:rsidRPr="00461A70">
        <w:t>индивидуальной</w:t>
      </w:r>
      <w:r w:rsidRPr="00461A70">
        <w:rPr>
          <w:spacing w:val="-1"/>
        </w:rPr>
        <w:t xml:space="preserve"> </w:t>
      </w:r>
      <w:r w:rsidRPr="00461A70">
        <w:t>защиты</w:t>
      </w:r>
      <w:r w:rsidRPr="00461A70">
        <w:rPr>
          <w:spacing w:val="1"/>
        </w:rPr>
        <w:t xml:space="preserve"> </w:t>
      </w:r>
      <w:r w:rsidRPr="00461A70">
        <w:t>(далее</w:t>
      </w:r>
      <w:r w:rsidRPr="00461A70">
        <w:rPr>
          <w:spacing w:val="2"/>
        </w:rPr>
        <w:t xml:space="preserve"> </w:t>
      </w:r>
      <w:r w:rsidRPr="00461A70">
        <w:t>-</w:t>
      </w:r>
      <w:r w:rsidRPr="00461A70">
        <w:rPr>
          <w:spacing w:val="-1"/>
        </w:rPr>
        <w:t xml:space="preserve"> </w:t>
      </w:r>
      <w:r w:rsidRPr="00461A70">
        <w:t>СИЗ).</w:t>
      </w:r>
    </w:p>
    <w:p w:rsidR="00745C55" w:rsidRPr="00461A70" w:rsidRDefault="00745C55" w:rsidP="00EF0C73">
      <w:pPr>
        <w:pStyle w:val="aff1"/>
        <w:widowControl w:val="0"/>
        <w:numPr>
          <w:ilvl w:val="1"/>
          <w:numId w:val="117"/>
        </w:numPr>
        <w:tabs>
          <w:tab w:val="left" w:pos="1134"/>
          <w:tab w:val="left" w:pos="2078"/>
        </w:tabs>
        <w:autoSpaceDE w:val="0"/>
        <w:autoSpaceDN w:val="0"/>
        <w:ind w:left="0" w:firstLine="426"/>
        <w:jc w:val="both"/>
      </w:pPr>
      <w:r w:rsidRPr="00461A70">
        <w:t>Положение</w:t>
      </w:r>
      <w:r w:rsidRPr="00461A70">
        <w:rPr>
          <w:spacing w:val="1"/>
        </w:rPr>
        <w:t xml:space="preserve"> </w:t>
      </w:r>
      <w:r w:rsidRPr="00461A70">
        <w:t>является</w:t>
      </w:r>
      <w:r w:rsidRPr="00461A70">
        <w:rPr>
          <w:spacing w:val="1"/>
        </w:rPr>
        <w:t xml:space="preserve"> </w:t>
      </w:r>
      <w:r w:rsidRPr="00461A70">
        <w:t>обязательным</w:t>
      </w:r>
      <w:r w:rsidRPr="00461A70">
        <w:rPr>
          <w:spacing w:val="1"/>
        </w:rPr>
        <w:t xml:space="preserve"> </w:t>
      </w:r>
      <w:r w:rsidRPr="00461A70">
        <w:t>к</w:t>
      </w:r>
      <w:r w:rsidRPr="00461A70">
        <w:rPr>
          <w:spacing w:val="1"/>
        </w:rPr>
        <w:t xml:space="preserve"> </w:t>
      </w:r>
      <w:r w:rsidRPr="00461A70">
        <w:t>руководству</w:t>
      </w:r>
      <w:r w:rsidRPr="00461A70">
        <w:rPr>
          <w:spacing w:val="1"/>
        </w:rPr>
        <w:t xml:space="preserve"> </w:t>
      </w:r>
      <w:r w:rsidRPr="00461A70">
        <w:t>и</w:t>
      </w:r>
      <w:r w:rsidRPr="00461A70">
        <w:rPr>
          <w:spacing w:val="1"/>
        </w:rPr>
        <w:t xml:space="preserve"> </w:t>
      </w:r>
      <w:r w:rsidRPr="00461A70">
        <w:t>исполнению</w:t>
      </w:r>
      <w:r w:rsidRPr="00461A70">
        <w:rPr>
          <w:spacing w:val="1"/>
        </w:rPr>
        <w:t xml:space="preserve"> </w:t>
      </w:r>
      <w:r w:rsidRPr="00461A70">
        <w:t>работниками, которые в своей трудовой деятельности используют (применяют)</w:t>
      </w:r>
      <w:r w:rsidRPr="00461A70">
        <w:rPr>
          <w:spacing w:val="1"/>
        </w:rPr>
        <w:t xml:space="preserve"> </w:t>
      </w:r>
      <w:r w:rsidRPr="00461A70">
        <w:t>СИЗ</w:t>
      </w:r>
      <w:r w:rsidRPr="00461A70">
        <w:rPr>
          <w:spacing w:val="-1"/>
        </w:rPr>
        <w:t xml:space="preserve"> </w:t>
      </w:r>
      <w:r w:rsidRPr="00461A70">
        <w:t>и смывающие средства.</w:t>
      </w:r>
    </w:p>
    <w:p w:rsidR="00745C55" w:rsidRPr="00461A70" w:rsidRDefault="00745C55" w:rsidP="00EF0C73">
      <w:pPr>
        <w:pStyle w:val="af"/>
        <w:tabs>
          <w:tab w:val="left" w:pos="1134"/>
        </w:tabs>
        <w:spacing w:after="0"/>
        <w:ind w:firstLine="426"/>
        <w:jc w:val="both"/>
      </w:pPr>
      <w:r w:rsidRPr="00461A70">
        <w:t>.</w:t>
      </w:r>
    </w:p>
    <w:p w:rsidR="00745C55" w:rsidRPr="00461A70" w:rsidRDefault="00745C55" w:rsidP="00EF0C73">
      <w:pPr>
        <w:pStyle w:val="210"/>
        <w:numPr>
          <w:ilvl w:val="0"/>
          <w:numId w:val="118"/>
        </w:numPr>
        <w:tabs>
          <w:tab w:val="left" w:pos="1134"/>
          <w:tab w:val="left" w:pos="4684"/>
        </w:tabs>
        <w:spacing w:line="240" w:lineRule="auto"/>
        <w:ind w:left="0" w:firstLine="426"/>
        <w:jc w:val="center"/>
        <w:rPr>
          <w:sz w:val="24"/>
          <w:szCs w:val="24"/>
        </w:rPr>
      </w:pPr>
      <w:r w:rsidRPr="00461A70">
        <w:rPr>
          <w:sz w:val="24"/>
          <w:szCs w:val="24"/>
        </w:rPr>
        <w:t>Нормативные</w:t>
      </w:r>
      <w:r w:rsidRPr="00461A70">
        <w:rPr>
          <w:spacing w:val="-3"/>
          <w:sz w:val="24"/>
          <w:szCs w:val="24"/>
        </w:rPr>
        <w:t xml:space="preserve"> </w:t>
      </w:r>
      <w:r w:rsidRPr="00461A70">
        <w:rPr>
          <w:sz w:val="24"/>
          <w:szCs w:val="24"/>
        </w:rPr>
        <w:t>ссылки</w:t>
      </w:r>
    </w:p>
    <w:p w:rsidR="00745C55" w:rsidRPr="00461A70" w:rsidRDefault="00745C55" w:rsidP="00EF0C73">
      <w:pPr>
        <w:pStyle w:val="af"/>
        <w:tabs>
          <w:tab w:val="left" w:pos="1134"/>
        </w:tabs>
        <w:spacing w:after="0"/>
        <w:ind w:firstLine="426"/>
        <w:jc w:val="both"/>
      </w:pPr>
      <w:r w:rsidRPr="00461A70">
        <w:t>В</w:t>
      </w:r>
      <w:r w:rsidRPr="00461A70">
        <w:rPr>
          <w:spacing w:val="1"/>
        </w:rPr>
        <w:t xml:space="preserve"> </w:t>
      </w:r>
      <w:r w:rsidRPr="00461A70">
        <w:t>настоящем</w:t>
      </w:r>
      <w:r w:rsidRPr="00461A70">
        <w:rPr>
          <w:spacing w:val="1"/>
        </w:rPr>
        <w:t xml:space="preserve"> </w:t>
      </w:r>
      <w:r w:rsidRPr="00461A70">
        <w:t>Положении</w:t>
      </w:r>
      <w:r w:rsidRPr="00461A70">
        <w:rPr>
          <w:spacing w:val="1"/>
        </w:rPr>
        <w:t xml:space="preserve"> </w:t>
      </w:r>
      <w:r w:rsidRPr="00461A70">
        <w:t>использованы</w:t>
      </w:r>
      <w:r w:rsidRPr="00461A70">
        <w:rPr>
          <w:spacing w:val="1"/>
        </w:rPr>
        <w:t xml:space="preserve"> </w:t>
      </w:r>
      <w:r w:rsidRPr="00461A70">
        <w:t>ссылки</w:t>
      </w:r>
      <w:r w:rsidRPr="00461A70">
        <w:rPr>
          <w:spacing w:val="1"/>
        </w:rPr>
        <w:t xml:space="preserve"> </w:t>
      </w:r>
      <w:r w:rsidRPr="00461A70">
        <w:t>на</w:t>
      </w:r>
      <w:r w:rsidRPr="00461A70">
        <w:rPr>
          <w:spacing w:val="1"/>
        </w:rPr>
        <w:t xml:space="preserve"> </w:t>
      </w:r>
      <w:r w:rsidRPr="00461A70">
        <w:t>следующие</w:t>
      </w:r>
      <w:r w:rsidRPr="00461A70">
        <w:rPr>
          <w:spacing w:val="1"/>
        </w:rPr>
        <w:t xml:space="preserve"> </w:t>
      </w:r>
      <w:r w:rsidRPr="00461A70">
        <w:t>нормативные</w:t>
      </w:r>
      <w:r w:rsidRPr="00461A70">
        <w:rPr>
          <w:spacing w:val="-4"/>
        </w:rPr>
        <w:t xml:space="preserve"> </w:t>
      </w:r>
      <w:r w:rsidRPr="00461A70">
        <w:t>документы:</w:t>
      </w:r>
    </w:p>
    <w:p w:rsidR="00745C55" w:rsidRPr="00461A70" w:rsidRDefault="00745C55" w:rsidP="00EF0C73">
      <w:pPr>
        <w:pStyle w:val="aff1"/>
        <w:widowControl w:val="0"/>
        <w:numPr>
          <w:ilvl w:val="1"/>
          <w:numId w:val="115"/>
        </w:numPr>
        <w:tabs>
          <w:tab w:val="left" w:pos="1134"/>
          <w:tab w:val="left" w:pos="1979"/>
        </w:tabs>
        <w:autoSpaceDE w:val="0"/>
        <w:autoSpaceDN w:val="0"/>
        <w:ind w:left="0" w:firstLine="426"/>
        <w:jc w:val="both"/>
      </w:pPr>
      <w:r w:rsidRPr="00461A70">
        <w:t>Трудовой</w:t>
      </w:r>
      <w:r w:rsidRPr="00461A70">
        <w:rPr>
          <w:spacing w:val="-5"/>
        </w:rPr>
        <w:t xml:space="preserve"> </w:t>
      </w:r>
      <w:r w:rsidRPr="00461A70">
        <w:t>кодекс</w:t>
      </w:r>
      <w:r w:rsidRPr="00461A70">
        <w:rPr>
          <w:spacing w:val="-5"/>
        </w:rPr>
        <w:t xml:space="preserve"> </w:t>
      </w:r>
      <w:r w:rsidRPr="00461A70">
        <w:t>Российской</w:t>
      </w:r>
      <w:r w:rsidRPr="00461A70">
        <w:rPr>
          <w:spacing w:val="-5"/>
        </w:rPr>
        <w:t xml:space="preserve"> </w:t>
      </w:r>
      <w:r w:rsidRPr="00461A70">
        <w:t>Федерации.</w:t>
      </w:r>
    </w:p>
    <w:p w:rsidR="00745C55" w:rsidRPr="00461A70" w:rsidRDefault="00745C55" w:rsidP="00EF0C73">
      <w:pPr>
        <w:pStyle w:val="aff1"/>
        <w:widowControl w:val="0"/>
        <w:numPr>
          <w:ilvl w:val="1"/>
          <w:numId w:val="115"/>
        </w:numPr>
        <w:tabs>
          <w:tab w:val="left" w:pos="1134"/>
          <w:tab w:val="left" w:pos="2111"/>
        </w:tabs>
        <w:autoSpaceDE w:val="0"/>
        <w:autoSpaceDN w:val="0"/>
        <w:ind w:left="0" w:firstLine="426"/>
        <w:jc w:val="both"/>
      </w:pPr>
      <w:r w:rsidRPr="00461A70">
        <w:t>Приказ</w:t>
      </w:r>
      <w:r w:rsidRPr="00461A70">
        <w:rPr>
          <w:spacing w:val="1"/>
        </w:rPr>
        <w:t xml:space="preserve"> </w:t>
      </w:r>
      <w:r w:rsidRPr="00461A70">
        <w:t>Министерства</w:t>
      </w:r>
      <w:r w:rsidRPr="00461A70">
        <w:rPr>
          <w:spacing w:val="1"/>
        </w:rPr>
        <w:t xml:space="preserve"> </w:t>
      </w:r>
      <w:r w:rsidRPr="00461A70">
        <w:t>труда</w:t>
      </w:r>
      <w:r w:rsidRPr="00461A70">
        <w:rPr>
          <w:spacing w:val="1"/>
        </w:rPr>
        <w:t xml:space="preserve"> </w:t>
      </w:r>
      <w:r w:rsidRPr="00461A70">
        <w:t>и</w:t>
      </w:r>
      <w:r w:rsidRPr="00461A70">
        <w:rPr>
          <w:spacing w:val="1"/>
        </w:rPr>
        <w:t xml:space="preserve"> </w:t>
      </w:r>
      <w:r w:rsidRPr="00461A70">
        <w:t>социальной</w:t>
      </w:r>
      <w:r w:rsidRPr="00461A70">
        <w:rPr>
          <w:spacing w:val="1"/>
        </w:rPr>
        <w:t xml:space="preserve"> </w:t>
      </w:r>
      <w:r w:rsidRPr="00461A70">
        <w:t>защиты</w:t>
      </w:r>
      <w:r w:rsidRPr="00461A70">
        <w:rPr>
          <w:spacing w:val="1"/>
        </w:rPr>
        <w:t xml:space="preserve"> </w:t>
      </w:r>
      <w:r w:rsidRPr="00461A70">
        <w:t>Российской</w:t>
      </w:r>
      <w:r w:rsidRPr="00461A70">
        <w:rPr>
          <w:spacing w:val="1"/>
        </w:rPr>
        <w:t xml:space="preserve"> </w:t>
      </w:r>
      <w:r w:rsidRPr="00461A70">
        <w:t>Федерации от 29 октября 2021 г. № 766н «Об утверждении правил обеспечения</w:t>
      </w:r>
      <w:r w:rsidRPr="00461A70">
        <w:rPr>
          <w:spacing w:val="1"/>
        </w:rPr>
        <w:t xml:space="preserve"> </w:t>
      </w:r>
      <w:r w:rsidRPr="00461A70">
        <w:t>работников</w:t>
      </w:r>
      <w:r w:rsidRPr="00461A70">
        <w:rPr>
          <w:spacing w:val="-6"/>
        </w:rPr>
        <w:t xml:space="preserve"> </w:t>
      </w:r>
      <w:r w:rsidRPr="00461A70">
        <w:t>средствами</w:t>
      </w:r>
      <w:r w:rsidRPr="00461A70">
        <w:rPr>
          <w:spacing w:val="-3"/>
        </w:rPr>
        <w:t xml:space="preserve"> </w:t>
      </w:r>
      <w:r w:rsidRPr="00461A70">
        <w:t>индивидуальной</w:t>
      </w:r>
      <w:r w:rsidRPr="00461A70">
        <w:rPr>
          <w:spacing w:val="-3"/>
        </w:rPr>
        <w:t xml:space="preserve"> </w:t>
      </w:r>
      <w:r w:rsidRPr="00461A70">
        <w:t>защиты</w:t>
      </w:r>
      <w:r w:rsidRPr="00461A70">
        <w:rPr>
          <w:spacing w:val="-3"/>
        </w:rPr>
        <w:t xml:space="preserve"> </w:t>
      </w:r>
      <w:r w:rsidRPr="00461A70">
        <w:t>и</w:t>
      </w:r>
      <w:r w:rsidRPr="00461A70">
        <w:rPr>
          <w:spacing w:val="-3"/>
        </w:rPr>
        <w:t xml:space="preserve"> </w:t>
      </w:r>
      <w:r w:rsidRPr="00461A70">
        <w:t>смывающими</w:t>
      </w:r>
      <w:r w:rsidRPr="00461A70">
        <w:rPr>
          <w:spacing w:val="-3"/>
        </w:rPr>
        <w:t xml:space="preserve"> </w:t>
      </w:r>
      <w:r w:rsidRPr="00461A70">
        <w:t>средствами».</w:t>
      </w:r>
    </w:p>
    <w:p w:rsidR="00745C55" w:rsidRPr="00461A70" w:rsidRDefault="00745C55" w:rsidP="00EF0C73">
      <w:pPr>
        <w:pStyle w:val="aff1"/>
        <w:widowControl w:val="0"/>
        <w:numPr>
          <w:ilvl w:val="1"/>
          <w:numId w:val="115"/>
        </w:numPr>
        <w:tabs>
          <w:tab w:val="left" w:pos="1134"/>
          <w:tab w:val="left" w:pos="2111"/>
        </w:tabs>
        <w:autoSpaceDE w:val="0"/>
        <w:autoSpaceDN w:val="0"/>
        <w:ind w:left="0" w:firstLine="426"/>
        <w:jc w:val="both"/>
      </w:pPr>
      <w:r w:rsidRPr="00461A70">
        <w:t>Приказ</w:t>
      </w:r>
      <w:r w:rsidRPr="00461A70">
        <w:rPr>
          <w:spacing w:val="1"/>
        </w:rPr>
        <w:t xml:space="preserve"> </w:t>
      </w:r>
      <w:r w:rsidRPr="00461A70">
        <w:t>Министерства</w:t>
      </w:r>
      <w:r w:rsidRPr="00461A70">
        <w:rPr>
          <w:spacing w:val="1"/>
        </w:rPr>
        <w:t xml:space="preserve"> </w:t>
      </w:r>
      <w:r w:rsidRPr="00461A70">
        <w:t>труда</w:t>
      </w:r>
      <w:r w:rsidRPr="00461A70">
        <w:rPr>
          <w:spacing w:val="1"/>
        </w:rPr>
        <w:t xml:space="preserve"> </w:t>
      </w:r>
      <w:r w:rsidRPr="00461A70">
        <w:t>и</w:t>
      </w:r>
      <w:r w:rsidRPr="00461A70">
        <w:rPr>
          <w:spacing w:val="1"/>
        </w:rPr>
        <w:t xml:space="preserve"> </w:t>
      </w:r>
      <w:r w:rsidRPr="00461A70">
        <w:t>социальной</w:t>
      </w:r>
      <w:r w:rsidRPr="00461A70">
        <w:rPr>
          <w:spacing w:val="1"/>
        </w:rPr>
        <w:t xml:space="preserve"> </w:t>
      </w:r>
      <w:r w:rsidRPr="00461A70">
        <w:t>защиты</w:t>
      </w:r>
      <w:r w:rsidRPr="00461A70">
        <w:rPr>
          <w:spacing w:val="1"/>
        </w:rPr>
        <w:t xml:space="preserve"> </w:t>
      </w:r>
      <w:r w:rsidRPr="00461A70">
        <w:t>Российской</w:t>
      </w:r>
      <w:r w:rsidRPr="00461A70">
        <w:rPr>
          <w:spacing w:val="1"/>
        </w:rPr>
        <w:t xml:space="preserve"> </w:t>
      </w:r>
      <w:r w:rsidRPr="00461A70">
        <w:t>Федерации от 29 октября 2021 г. № 767н «Об утверждении единых типовых</w:t>
      </w:r>
      <w:r w:rsidRPr="00461A70">
        <w:rPr>
          <w:spacing w:val="1"/>
        </w:rPr>
        <w:t xml:space="preserve"> </w:t>
      </w:r>
      <w:r w:rsidRPr="00461A70">
        <w:t>норм</w:t>
      </w:r>
      <w:r w:rsidRPr="00461A70">
        <w:rPr>
          <w:spacing w:val="-2"/>
        </w:rPr>
        <w:t xml:space="preserve"> </w:t>
      </w:r>
      <w:r w:rsidRPr="00461A70">
        <w:t>выдачи средств</w:t>
      </w:r>
      <w:r w:rsidRPr="00461A70">
        <w:rPr>
          <w:spacing w:val="-3"/>
        </w:rPr>
        <w:t xml:space="preserve"> </w:t>
      </w:r>
      <w:r w:rsidRPr="00461A70">
        <w:t>индивидуальной</w:t>
      </w:r>
      <w:r w:rsidRPr="00461A70">
        <w:rPr>
          <w:spacing w:val="-1"/>
        </w:rPr>
        <w:t xml:space="preserve"> </w:t>
      </w:r>
      <w:r w:rsidRPr="00461A70">
        <w:t>защиты</w:t>
      </w:r>
      <w:r w:rsidRPr="00461A70">
        <w:rPr>
          <w:spacing w:val="-1"/>
        </w:rPr>
        <w:t xml:space="preserve"> </w:t>
      </w:r>
      <w:r w:rsidRPr="00461A70">
        <w:t>и</w:t>
      </w:r>
      <w:r w:rsidRPr="00461A70">
        <w:rPr>
          <w:spacing w:val="-1"/>
        </w:rPr>
        <w:t xml:space="preserve"> </w:t>
      </w:r>
      <w:r w:rsidRPr="00461A70">
        <w:t>смывающих средств».</w:t>
      </w:r>
    </w:p>
    <w:p w:rsidR="00745C55" w:rsidRPr="00461A70" w:rsidRDefault="00745C55" w:rsidP="00EF0C73">
      <w:pPr>
        <w:pStyle w:val="210"/>
        <w:numPr>
          <w:ilvl w:val="0"/>
          <w:numId w:val="118"/>
        </w:numPr>
        <w:tabs>
          <w:tab w:val="left" w:pos="1134"/>
          <w:tab w:val="left" w:pos="3772"/>
        </w:tabs>
        <w:spacing w:line="240" w:lineRule="auto"/>
        <w:ind w:left="0" w:firstLine="426"/>
        <w:jc w:val="center"/>
        <w:rPr>
          <w:sz w:val="24"/>
          <w:szCs w:val="24"/>
        </w:rPr>
      </w:pPr>
      <w:r w:rsidRPr="00461A70">
        <w:rPr>
          <w:sz w:val="24"/>
          <w:szCs w:val="24"/>
        </w:rPr>
        <w:lastRenderedPageBreak/>
        <w:t>Термины,</w:t>
      </w:r>
      <w:r w:rsidRPr="00461A70">
        <w:rPr>
          <w:spacing w:val="-3"/>
          <w:sz w:val="24"/>
          <w:szCs w:val="24"/>
        </w:rPr>
        <w:t xml:space="preserve"> </w:t>
      </w:r>
      <w:r w:rsidRPr="00461A70">
        <w:rPr>
          <w:sz w:val="24"/>
          <w:szCs w:val="24"/>
        </w:rPr>
        <w:t>определения,</w:t>
      </w:r>
      <w:r w:rsidRPr="00461A70">
        <w:rPr>
          <w:spacing w:val="-4"/>
          <w:sz w:val="24"/>
          <w:szCs w:val="24"/>
        </w:rPr>
        <w:t xml:space="preserve"> </w:t>
      </w:r>
      <w:r w:rsidRPr="00461A70">
        <w:rPr>
          <w:sz w:val="24"/>
          <w:szCs w:val="24"/>
        </w:rPr>
        <w:t>сокращения</w:t>
      </w:r>
    </w:p>
    <w:p w:rsidR="00745C55" w:rsidRPr="00461A70" w:rsidRDefault="00745C55" w:rsidP="00EF0C73">
      <w:pPr>
        <w:pStyle w:val="af"/>
        <w:tabs>
          <w:tab w:val="left" w:pos="1134"/>
        </w:tabs>
        <w:spacing w:after="0"/>
        <w:ind w:firstLine="426"/>
        <w:jc w:val="both"/>
      </w:pPr>
      <w:r w:rsidRPr="00461A70">
        <w:t>В настоящем положении используются следующие термины, определения</w:t>
      </w:r>
      <w:r w:rsidRPr="00461A70">
        <w:rPr>
          <w:spacing w:val="-67"/>
        </w:rPr>
        <w:t xml:space="preserve"> </w:t>
      </w:r>
      <w:r w:rsidRPr="00461A70">
        <w:t>и</w:t>
      </w:r>
      <w:r w:rsidRPr="00461A70">
        <w:rPr>
          <w:spacing w:val="-1"/>
        </w:rPr>
        <w:t xml:space="preserve"> </w:t>
      </w:r>
      <w:r w:rsidRPr="00461A70">
        <w:t>сокращения:</w:t>
      </w:r>
    </w:p>
    <w:p w:rsidR="00745C55" w:rsidRPr="00461A70" w:rsidRDefault="00745C55" w:rsidP="00EF0C73">
      <w:pPr>
        <w:tabs>
          <w:tab w:val="left" w:pos="1134"/>
        </w:tabs>
        <w:ind w:firstLine="426"/>
        <w:jc w:val="both"/>
      </w:pPr>
      <w:r w:rsidRPr="00461A70">
        <w:rPr>
          <w:b/>
        </w:rPr>
        <w:t>Средства</w:t>
      </w:r>
      <w:r w:rsidRPr="00461A70">
        <w:rPr>
          <w:b/>
          <w:spacing w:val="18"/>
        </w:rPr>
        <w:t xml:space="preserve"> </w:t>
      </w:r>
      <w:r w:rsidRPr="00461A70">
        <w:rPr>
          <w:b/>
        </w:rPr>
        <w:t>индивидуальной</w:t>
      </w:r>
      <w:r w:rsidRPr="00461A70">
        <w:rPr>
          <w:b/>
          <w:spacing w:val="19"/>
        </w:rPr>
        <w:t xml:space="preserve"> </w:t>
      </w:r>
      <w:r w:rsidRPr="00461A70">
        <w:rPr>
          <w:b/>
        </w:rPr>
        <w:t>и</w:t>
      </w:r>
      <w:r w:rsidRPr="00461A70">
        <w:rPr>
          <w:b/>
          <w:spacing w:val="17"/>
        </w:rPr>
        <w:t xml:space="preserve"> </w:t>
      </w:r>
      <w:r w:rsidRPr="00461A70">
        <w:rPr>
          <w:b/>
        </w:rPr>
        <w:t>коллективной</w:t>
      </w:r>
      <w:r w:rsidRPr="00461A70">
        <w:rPr>
          <w:b/>
          <w:spacing w:val="19"/>
        </w:rPr>
        <w:t xml:space="preserve"> </w:t>
      </w:r>
      <w:r w:rsidRPr="00461A70">
        <w:rPr>
          <w:b/>
        </w:rPr>
        <w:t>защиты</w:t>
      </w:r>
      <w:r w:rsidRPr="00461A70">
        <w:rPr>
          <w:b/>
          <w:spacing w:val="17"/>
        </w:rPr>
        <w:t xml:space="preserve"> </w:t>
      </w:r>
      <w:r w:rsidRPr="00461A70">
        <w:t>работников</w:t>
      </w:r>
      <w:r w:rsidRPr="00461A70">
        <w:rPr>
          <w:spacing w:val="20"/>
        </w:rPr>
        <w:t xml:space="preserve"> </w:t>
      </w:r>
      <w:r w:rsidRPr="00461A70">
        <w:t>(СИЗ)</w:t>
      </w:r>
    </w:p>
    <w:p w:rsidR="00745C55" w:rsidRPr="00461A70" w:rsidRDefault="00745C55" w:rsidP="00EF0C73">
      <w:pPr>
        <w:pStyle w:val="aff1"/>
        <w:widowControl w:val="0"/>
        <w:numPr>
          <w:ilvl w:val="0"/>
          <w:numId w:val="116"/>
        </w:numPr>
        <w:tabs>
          <w:tab w:val="left" w:pos="1007"/>
          <w:tab w:val="left" w:pos="1134"/>
        </w:tabs>
        <w:autoSpaceDE w:val="0"/>
        <w:autoSpaceDN w:val="0"/>
        <w:ind w:left="0" w:firstLine="426"/>
        <w:jc w:val="both"/>
      </w:pPr>
      <w:r w:rsidRPr="00461A70">
        <w:t>технические средства, используемые для предотвращения или уменьшения</w:t>
      </w:r>
      <w:r w:rsidRPr="00461A70">
        <w:rPr>
          <w:spacing w:val="1"/>
        </w:rPr>
        <w:t xml:space="preserve"> </w:t>
      </w:r>
      <w:r w:rsidRPr="00461A70">
        <w:t>воздействия</w:t>
      </w:r>
      <w:r w:rsidRPr="00461A70">
        <w:rPr>
          <w:spacing w:val="1"/>
        </w:rPr>
        <w:t xml:space="preserve"> </w:t>
      </w:r>
      <w:r w:rsidRPr="00461A70">
        <w:t>на</w:t>
      </w:r>
      <w:r w:rsidRPr="00461A70">
        <w:rPr>
          <w:spacing w:val="1"/>
        </w:rPr>
        <w:t xml:space="preserve"> </w:t>
      </w:r>
      <w:r w:rsidRPr="00461A70">
        <w:t>работников</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2"/>
        </w:rPr>
        <w:t xml:space="preserve"> </w:t>
      </w:r>
      <w:r w:rsidRPr="00461A70">
        <w:t>а</w:t>
      </w:r>
      <w:r w:rsidRPr="00461A70">
        <w:rPr>
          <w:spacing w:val="-1"/>
        </w:rPr>
        <w:t xml:space="preserve"> </w:t>
      </w:r>
      <w:r w:rsidRPr="00461A70">
        <w:t>также для защиты</w:t>
      </w:r>
      <w:r w:rsidRPr="00461A70">
        <w:rPr>
          <w:spacing w:val="-3"/>
        </w:rPr>
        <w:t xml:space="preserve"> </w:t>
      </w:r>
      <w:r w:rsidRPr="00461A70">
        <w:t>от</w:t>
      </w:r>
      <w:r w:rsidRPr="00461A70">
        <w:rPr>
          <w:spacing w:val="-1"/>
        </w:rPr>
        <w:t xml:space="preserve"> </w:t>
      </w:r>
      <w:r w:rsidRPr="00461A70">
        <w:t>загрязнения.</w:t>
      </w:r>
    </w:p>
    <w:p w:rsidR="00745C55" w:rsidRPr="00461A70" w:rsidRDefault="00745C55" w:rsidP="00EF0C73">
      <w:pPr>
        <w:tabs>
          <w:tab w:val="left" w:pos="1134"/>
        </w:tabs>
        <w:ind w:firstLine="426"/>
        <w:jc w:val="both"/>
      </w:pPr>
      <w:r w:rsidRPr="00461A70">
        <w:rPr>
          <w:b/>
        </w:rPr>
        <w:t xml:space="preserve">Смывающие и обезвреживающие средства </w:t>
      </w:r>
      <w:r w:rsidRPr="00461A70">
        <w:t>- средства, используемые</w:t>
      </w:r>
      <w:r w:rsidRPr="00461A70">
        <w:rPr>
          <w:spacing w:val="1"/>
        </w:rPr>
        <w:t xml:space="preserve"> </w:t>
      </w:r>
      <w:r w:rsidRPr="00461A70">
        <w:t>для защиты</w:t>
      </w:r>
      <w:r w:rsidRPr="00461A70">
        <w:rPr>
          <w:spacing w:val="-3"/>
        </w:rPr>
        <w:t xml:space="preserve"> </w:t>
      </w:r>
      <w:r w:rsidRPr="00461A70">
        <w:t>от</w:t>
      </w:r>
      <w:r w:rsidRPr="00461A70">
        <w:rPr>
          <w:spacing w:val="-1"/>
        </w:rPr>
        <w:t xml:space="preserve"> </w:t>
      </w:r>
      <w:r w:rsidRPr="00461A70">
        <w:t>загрязнений.</w:t>
      </w:r>
    </w:p>
    <w:p w:rsidR="00745C55" w:rsidRPr="00461A70" w:rsidRDefault="00745C55" w:rsidP="00EF0C73">
      <w:pPr>
        <w:pStyle w:val="af"/>
        <w:tabs>
          <w:tab w:val="left" w:pos="1134"/>
        </w:tabs>
        <w:spacing w:after="0"/>
        <w:ind w:firstLine="426"/>
        <w:jc w:val="both"/>
      </w:pPr>
      <w:r w:rsidRPr="00461A70">
        <w:rPr>
          <w:b/>
        </w:rPr>
        <w:t>Типовые</w:t>
      </w:r>
      <w:r w:rsidRPr="00461A70">
        <w:rPr>
          <w:b/>
          <w:spacing w:val="1"/>
        </w:rPr>
        <w:t xml:space="preserve"> </w:t>
      </w:r>
      <w:r w:rsidRPr="00461A70">
        <w:rPr>
          <w:b/>
        </w:rPr>
        <w:t>отраслевые</w:t>
      </w:r>
      <w:r w:rsidRPr="00461A70">
        <w:rPr>
          <w:b/>
          <w:spacing w:val="1"/>
        </w:rPr>
        <w:t xml:space="preserve"> </w:t>
      </w:r>
      <w:r w:rsidRPr="00461A70">
        <w:rPr>
          <w:b/>
        </w:rPr>
        <w:t>нормы</w:t>
      </w:r>
      <w:r w:rsidRPr="00461A70">
        <w:rPr>
          <w:b/>
          <w:spacing w:val="1"/>
        </w:rPr>
        <w:t xml:space="preserve"> </w:t>
      </w:r>
      <w:r w:rsidRPr="00461A70">
        <w:rPr>
          <w:b/>
        </w:rPr>
        <w:t>(ТОН)</w:t>
      </w:r>
      <w:r w:rsidRPr="00461A70">
        <w:rPr>
          <w:b/>
          <w:spacing w:val="1"/>
        </w:rPr>
        <w:t xml:space="preserve"> </w:t>
      </w:r>
      <w:r w:rsidRPr="00461A70">
        <w:t>-</w:t>
      </w:r>
      <w:r w:rsidRPr="00461A70">
        <w:rPr>
          <w:spacing w:val="1"/>
        </w:rPr>
        <w:t xml:space="preserve"> </w:t>
      </w:r>
      <w:r w:rsidRPr="00461A70">
        <w:t>законодательно</w:t>
      </w:r>
      <w:r w:rsidRPr="00461A70">
        <w:rPr>
          <w:spacing w:val="1"/>
        </w:rPr>
        <w:t xml:space="preserve"> </w:t>
      </w:r>
      <w:r w:rsidRPr="00461A70">
        <w:t>регламентированные</w:t>
      </w:r>
      <w:r w:rsidRPr="00461A70">
        <w:rPr>
          <w:spacing w:val="1"/>
        </w:rPr>
        <w:t xml:space="preserve"> </w:t>
      </w:r>
      <w:r w:rsidRPr="00461A70">
        <w:t>перечни</w:t>
      </w:r>
      <w:r w:rsidRPr="00461A70">
        <w:rPr>
          <w:spacing w:val="1"/>
        </w:rPr>
        <w:t xml:space="preserve"> </w:t>
      </w:r>
      <w:r w:rsidRPr="00461A70">
        <w:t>(наименования)</w:t>
      </w:r>
      <w:r w:rsidRPr="00461A70">
        <w:rPr>
          <w:spacing w:val="1"/>
        </w:rPr>
        <w:t xml:space="preserve"> </w:t>
      </w:r>
      <w:r w:rsidRPr="00461A70">
        <w:t>средств,</w:t>
      </w:r>
      <w:r w:rsidRPr="00461A70">
        <w:rPr>
          <w:spacing w:val="1"/>
        </w:rPr>
        <w:t xml:space="preserve"> </w:t>
      </w:r>
      <w:r w:rsidRPr="00461A70">
        <w:t>используемых</w:t>
      </w:r>
      <w:r w:rsidRPr="00461A70">
        <w:rPr>
          <w:spacing w:val="1"/>
        </w:rPr>
        <w:t xml:space="preserve"> </w:t>
      </w:r>
      <w:r w:rsidRPr="00461A70">
        <w:t>для</w:t>
      </w:r>
      <w:r w:rsidRPr="00461A70">
        <w:rPr>
          <w:spacing w:val="1"/>
        </w:rPr>
        <w:t xml:space="preserve"> </w:t>
      </w:r>
      <w:r w:rsidRPr="00461A70">
        <w:t>предотвращения или уменьшения воздействия на работников вредных и (или)</w:t>
      </w:r>
      <w:r w:rsidRPr="00461A70">
        <w:rPr>
          <w:spacing w:val="1"/>
        </w:rPr>
        <w:t xml:space="preserve"> </w:t>
      </w:r>
      <w:r w:rsidRPr="00461A70">
        <w:t>опасных</w:t>
      </w:r>
      <w:r w:rsidRPr="00461A70">
        <w:rPr>
          <w:spacing w:val="-4"/>
        </w:rPr>
        <w:t xml:space="preserve"> </w:t>
      </w:r>
      <w:r w:rsidRPr="00461A70">
        <w:t>производственных</w:t>
      </w:r>
      <w:r w:rsidRPr="00461A70">
        <w:rPr>
          <w:spacing w:val="1"/>
        </w:rPr>
        <w:t xml:space="preserve"> </w:t>
      </w:r>
      <w:r w:rsidRPr="00461A70">
        <w:t>факторов,</w:t>
      </w:r>
      <w:r w:rsidRPr="00461A70">
        <w:rPr>
          <w:spacing w:val="-2"/>
        </w:rPr>
        <w:t xml:space="preserve"> </w:t>
      </w:r>
      <w:r w:rsidRPr="00461A70">
        <w:t>а</w:t>
      </w:r>
      <w:r w:rsidRPr="00461A70">
        <w:rPr>
          <w:spacing w:val="-4"/>
        </w:rPr>
        <w:t xml:space="preserve"> </w:t>
      </w:r>
      <w:r w:rsidRPr="00461A70">
        <w:t>также</w:t>
      </w:r>
      <w:r w:rsidRPr="00461A70">
        <w:rPr>
          <w:spacing w:val="-4"/>
        </w:rPr>
        <w:t xml:space="preserve"> </w:t>
      </w:r>
      <w:r w:rsidRPr="00461A70">
        <w:t>для защиты</w:t>
      </w:r>
      <w:r w:rsidRPr="00461A70">
        <w:rPr>
          <w:spacing w:val="-4"/>
        </w:rPr>
        <w:t xml:space="preserve"> </w:t>
      </w:r>
      <w:r w:rsidRPr="00461A70">
        <w:t>от</w:t>
      </w:r>
      <w:r w:rsidRPr="00461A70">
        <w:rPr>
          <w:spacing w:val="-1"/>
        </w:rPr>
        <w:t xml:space="preserve"> </w:t>
      </w:r>
      <w:r w:rsidRPr="00461A70">
        <w:t>загрязнения.</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4918"/>
        </w:tabs>
        <w:spacing w:line="240" w:lineRule="auto"/>
        <w:ind w:left="0" w:firstLine="426"/>
        <w:jc w:val="center"/>
        <w:rPr>
          <w:sz w:val="24"/>
          <w:szCs w:val="24"/>
        </w:rPr>
      </w:pPr>
      <w:r w:rsidRPr="00461A70">
        <w:rPr>
          <w:sz w:val="24"/>
          <w:szCs w:val="24"/>
        </w:rPr>
        <w:t>Общие</w:t>
      </w:r>
      <w:r w:rsidRPr="00461A70">
        <w:rPr>
          <w:spacing w:val="-4"/>
          <w:sz w:val="24"/>
          <w:szCs w:val="24"/>
        </w:rPr>
        <w:t xml:space="preserve"> </w:t>
      </w:r>
      <w:r w:rsidRPr="00461A70">
        <w:rPr>
          <w:sz w:val="24"/>
          <w:szCs w:val="24"/>
        </w:rPr>
        <w:t>положения</w:t>
      </w:r>
    </w:p>
    <w:p w:rsidR="00745C55" w:rsidRPr="00461A70" w:rsidRDefault="00745C55" w:rsidP="00EF0C73">
      <w:pPr>
        <w:pStyle w:val="aff1"/>
        <w:widowControl w:val="0"/>
        <w:numPr>
          <w:ilvl w:val="1"/>
          <w:numId w:val="114"/>
        </w:numPr>
        <w:tabs>
          <w:tab w:val="left" w:pos="1134"/>
          <w:tab w:val="left" w:pos="2094"/>
        </w:tabs>
        <w:autoSpaceDE w:val="0"/>
        <w:autoSpaceDN w:val="0"/>
        <w:ind w:left="0" w:firstLine="426"/>
        <w:jc w:val="both"/>
      </w:pPr>
      <w:r w:rsidRPr="00461A70">
        <w:t>Положение</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которые</w:t>
      </w:r>
      <w:r w:rsidRPr="00461A70">
        <w:rPr>
          <w:spacing w:val="1"/>
        </w:rPr>
        <w:t xml:space="preserve"> </w:t>
      </w:r>
      <w:r w:rsidRPr="00461A70">
        <w:t>в</w:t>
      </w:r>
      <w:r w:rsidRPr="00461A70">
        <w:rPr>
          <w:spacing w:val="1"/>
        </w:rPr>
        <w:t xml:space="preserve"> </w:t>
      </w:r>
      <w:r w:rsidRPr="00461A70">
        <w:t>своей</w:t>
      </w:r>
      <w:r w:rsidRPr="00461A70">
        <w:rPr>
          <w:spacing w:val="1"/>
        </w:rPr>
        <w:t xml:space="preserve"> </w:t>
      </w:r>
      <w:r w:rsidRPr="00461A70">
        <w:t>трудовой</w:t>
      </w:r>
      <w:r w:rsidRPr="00461A70">
        <w:rPr>
          <w:spacing w:val="1"/>
        </w:rPr>
        <w:t xml:space="preserve"> </w:t>
      </w:r>
      <w:r w:rsidRPr="00461A70">
        <w:t>деятельности</w:t>
      </w:r>
      <w:r w:rsidRPr="00461A70">
        <w:rPr>
          <w:spacing w:val="1"/>
        </w:rPr>
        <w:t xml:space="preserve"> </w:t>
      </w:r>
      <w:r w:rsidRPr="00461A70">
        <w:t>используют</w:t>
      </w:r>
      <w:r w:rsidRPr="00461A70">
        <w:rPr>
          <w:spacing w:val="1"/>
        </w:rPr>
        <w:t xml:space="preserve"> </w:t>
      </w:r>
      <w:r w:rsidRPr="00461A70">
        <w:t>(применяют)</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смывающие</w:t>
      </w:r>
      <w:r w:rsidRPr="00461A70">
        <w:rPr>
          <w:spacing w:val="1"/>
        </w:rPr>
        <w:t xml:space="preserve"> </w:t>
      </w:r>
      <w:r w:rsidRPr="00461A70">
        <w:t>средства,</w:t>
      </w:r>
      <w:r w:rsidRPr="00461A70">
        <w:rPr>
          <w:spacing w:val="1"/>
        </w:rPr>
        <w:t xml:space="preserve"> </w:t>
      </w:r>
      <w:r w:rsidRPr="00461A70">
        <w:t>устанавливает</w:t>
      </w:r>
      <w:r w:rsidRPr="00461A70">
        <w:rPr>
          <w:spacing w:val="1"/>
        </w:rPr>
        <w:t xml:space="preserve"> </w:t>
      </w:r>
      <w:r w:rsidRPr="00461A70">
        <w:t>обязательные</w:t>
      </w:r>
      <w:r w:rsidRPr="00461A70">
        <w:rPr>
          <w:spacing w:val="1"/>
        </w:rPr>
        <w:t xml:space="preserve"> </w:t>
      </w:r>
      <w:r w:rsidRPr="00461A70">
        <w:t>требования</w:t>
      </w:r>
      <w:r w:rsidRPr="00461A70">
        <w:rPr>
          <w:spacing w:val="1"/>
        </w:rPr>
        <w:t xml:space="preserve"> </w:t>
      </w:r>
      <w:r w:rsidRPr="00461A70">
        <w:t>к</w:t>
      </w:r>
      <w:r w:rsidRPr="00461A70">
        <w:rPr>
          <w:spacing w:val="1"/>
        </w:rPr>
        <w:t xml:space="preserve"> </w:t>
      </w:r>
      <w:r w:rsidRPr="00461A70">
        <w:t>обеспечению</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смывающими</w:t>
      </w:r>
      <w:r w:rsidRPr="00461A70">
        <w:rPr>
          <w:spacing w:val="1"/>
        </w:rPr>
        <w:t xml:space="preserve"> </w:t>
      </w:r>
      <w:r w:rsidRPr="00461A70">
        <w:t>средствами,</w:t>
      </w:r>
      <w:r w:rsidRPr="00461A70">
        <w:rPr>
          <w:spacing w:val="1"/>
        </w:rPr>
        <w:t xml:space="preserve"> </w:t>
      </w:r>
      <w:r w:rsidRPr="00461A70">
        <w:t>включая</w:t>
      </w:r>
      <w:r w:rsidRPr="00461A70">
        <w:rPr>
          <w:spacing w:val="1"/>
        </w:rPr>
        <w:t xml:space="preserve"> </w:t>
      </w:r>
      <w:r w:rsidRPr="00461A70">
        <w:t>определение</w:t>
      </w:r>
      <w:r w:rsidRPr="00461A70">
        <w:rPr>
          <w:spacing w:val="1"/>
        </w:rPr>
        <w:t xml:space="preserve"> </w:t>
      </w:r>
      <w:r w:rsidRPr="00461A70">
        <w:t>потребности,</w:t>
      </w:r>
      <w:r w:rsidRPr="00461A70">
        <w:rPr>
          <w:spacing w:val="1"/>
        </w:rPr>
        <w:t xml:space="preserve"> </w:t>
      </w:r>
      <w:r w:rsidRPr="00461A70">
        <w:t>организацию</w:t>
      </w:r>
      <w:r w:rsidRPr="00461A70">
        <w:rPr>
          <w:spacing w:val="1"/>
        </w:rPr>
        <w:t xml:space="preserve"> </w:t>
      </w:r>
      <w:r w:rsidRPr="00461A70">
        <w:t>приобретения,</w:t>
      </w:r>
      <w:r w:rsidRPr="00461A70">
        <w:rPr>
          <w:spacing w:val="1"/>
        </w:rPr>
        <w:t xml:space="preserve"> </w:t>
      </w:r>
      <w:r w:rsidRPr="00461A70">
        <w:t>выдачи,</w:t>
      </w:r>
      <w:r w:rsidRPr="00461A70">
        <w:rPr>
          <w:spacing w:val="1"/>
        </w:rPr>
        <w:t xml:space="preserve"> </w:t>
      </w:r>
      <w:r w:rsidRPr="00461A70">
        <w:t>эксплуатации</w:t>
      </w:r>
      <w:r w:rsidRPr="00461A70">
        <w:rPr>
          <w:spacing w:val="1"/>
        </w:rPr>
        <w:t xml:space="preserve"> </w:t>
      </w:r>
      <w:r w:rsidRPr="00461A70">
        <w:t>(использования),</w:t>
      </w:r>
      <w:r w:rsidRPr="00461A70">
        <w:rPr>
          <w:spacing w:val="1"/>
        </w:rPr>
        <w:t xml:space="preserve"> </w:t>
      </w:r>
      <w:r w:rsidRPr="00461A70">
        <w:t>хранения,</w:t>
      </w:r>
      <w:r w:rsidRPr="00461A70">
        <w:rPr>
          <w:spacing w:val="1"/>
        </w:rPr>
        <w:t xml:space="preserve"> </w:t>
      </w:r>
      <w:r w:rsidRPr="00461A70">
        <w:t>ухода</w:t>
      </w:r>
      <w:r w:rsidRPr="00461A70">
        <w:rPr>
          <w:spacing w:val="-67"/>
        </w:rPr>
        <w:t xml:space="preserve"> </w:t>
      </w:r>
      <w:r w:rsidRPr="00461A70">
        <w:t>(обслуживания)</w:t>
      </w:r>
      <w:r w:rsidRPr="00461A70">
        <w:rPr>
          <w:spacing w:val="-1"/>
        </w:rPr>
        <w:t xml:space="preserve"> </w:t>
      </w:r>
      <w:r w:rsidRPr="00461A70">
        <w:t>и вывода из эксплуатации.</w:t>
      </w:r>
    </w:p>
    <w:p w:rsidR="00745C55" w:rsidRPr="00461A70" w:rsidRDefault="00745C55" w:rsidP="00EF0C73">
      <w:pPr>
        <w:pStyle w:val="aff1"/>
        <w:widowControl w:val="0"/>
        <w:numPr>
          <w:ilvl w:val="1"/>
          <w:numId w:val="114"/>
        </w:numPr>
        <w:tabs>
          <w:tab w:val="left" w:pos="1134"/>
          <w:tab w:val="left" w:pos="2060"/>
        </w:tabs>
        <w:autoSpaceDE w:val="0"/>
        <w:autoSpaceDN w:val="0"/>
        <w:ind w:left="0" w:firstLine="426"/>
        <w:jc w:val="both"/>
      </w:pPr>
      <w:r w:rsidRPr="00461A70">
        <w:t>Организация</w:t>
      </w:r>
      <w:r w:rsidRPr="00461A70">
        <w:rPr>
          <w:spacing w:val="10"/>
        </w:rPr>
        <w:t xml:space="preserve"> </w:t>
      </w:r>
      <w:r w:rsidRPr="00461A70">
        <w:t>всех</w:t>
      </w:r>
      <w:r w:rsidRPr="00461A70">
        <w:rPr>
          <w:spacing w:val="76"/>
        </w:rPr>
        <w:t xml:space="preserve"> </w:t>
      </w:r>
      <w:r w:rsidRPr="00461A70">
        <w:t>работ</w:t>
      </w:r>
      <w:r w:rsidRPr="00461A70">
        <w:rPr>
          <w:spacing w:val="75"/>
        </w:rPr>
        <w:t xml:space="preserve"> </w:t>
      </w:r>
      <w:r w:rsidRPr="00461A70">
        <w:t>по</w:t>
      </w:r>
      <w:r w:rsidRPr="00461A70">
        <w:rPr>
          <w:spacing w:val="77"/>
        </w:rPr>
        <w:t xml:space="preserve"> </w:t>
      </w:r>
      <w:r w:rsidRPr="00461A70">
        <w:t>обеспечению</w:t>
      </w:r>
      <w:r w:rsidRPr="00461A70">
        <w:rPr>
          <w:spacing w:val="75"/>
        </w:rPr>
        <w:t xml:space="preserve"> </w:t>
      </w:r>
      <w:r w:rsidRPr="00461A70">
        <w:t>работников</w:t>
      </w:r>
      <w:r w:rsidRPr="00461A70">
        <w:rPr>
          <w:spacing w:val="78"/>
        </w:rPr>
        <w:t xml:space="preserve"> </w:t>
      </w:r>
      <w:r w:rsidRPr="00461A70">
        <w:t>СИЗ,</w:t>
      </w:r>
      <w:r w:rsidRPr="00461A70">
        <w:rPr>
          <w:spacing w:val="78"/>
        </w:rPr>
        <w:t xml:space="preserve"> </w:t>
      </w:r>
      <w:r w:rsidRPr="00461A70">
        <w:t>в</w:t>
      </w:r>
      <w:r w:rsidRPr="00461A70">
        <w:rPr>
          <w:spacing w:val="77"/>
        </w:rPr>
        <w:t xml:space="preserve"> </w:t>
      </w:r>
      <w:r w:rsidRPr="00461A70">
        <w:t>том</w:t>
      </w:r>
    </w:p>
    <w:p w:rsidR="00745C55" w:rsidRPr="00461A70" w:rsidRDefault="00745C55" w:rsidP="00EF0C73">
      <w:pPr>
        <w:pStyle w:val="af"/>
        <w:tabs>
          <w:tab w:val="left" w:pos="1134"/>
        </w:tabs>
        <w:spacing w:after="0"/>
        <w:ind w:firstLine="426"/>
        <w:jc w:val="both"/>
      </w:pPr>
      <w:r w:rsidRPr="00461A70">
        <w:t>числе</w:t>
      </w:r>
      <w:r w:rsidRPr="00461A70">
        <w:rPr>
          <w:spacing w:val="1"/>
        </w:rPr>
        <w:t xml:space="preserve"> </w:t>
      </w:r>
      <w:r w:rsidRPr="00461A70">
        <w:t>приобретение,</w:t>
      </w:r>
      <w:r w:rsidRPr="00461A70">
        <w:rPr>
          <w:spacing w:val="1"/>
        </w:rPr>
        <w:t xml:space="preserve"> </w:t>
      </w:r>
      <w:r w:rsidRPr="00461A70">
        <w:t>выдача,</w:t>
      </w:r>
      <w:r w:rsidRPr="00461A70">
        <w:rPr>
          <w:spacing w:val="1"/>
        </w:rPr>
        <w:t xml:space="preserve"> </w:t>
      </w:r>
      <w:r w:rsidRPr="00461A70">
        <w:t>хранение,</w:t>
      </w:r>
      <w:r w:rsidRPr="00461A70">
        <w:rPr>
          <w:spacing w:val="1"/>
        </w:rPr>
        <w:t xml:space="preserve"> </w:t>
      </w:r>
      <w:r w:rsidRPr="00461A70">
        <w:t>уход,</w:t>
      </w:r>
      <w:r w:rsidRPr="00461A70">
        <w:rPr>
          <w:spacing w:val="1"/>
        </w:rPr>
        <w:t xml:space="preserve"> </w:t>
      </w:r>
      <w:r w:rsidRPr="00461A70">
        <w:t>вывод</w:t>
      </w:r>
      <w:r w:rsidRPr="00461A70">
        <w:rPr>
          <w:spacing w:val="1"/>
        </w:rPr>
        <w:t xml:space="preserve"> </w:t>
      </w:r>
      <w:r w:rsidRPr="00461A70">
        <w:t>из</w:t>
      </w:r>
      <w:r w:rsidRPr="00461A70">
        <w:rPr>
          <w:spacing w:val="1"/>
        </w:rPr>
        <w:t xml:space="preserve"> </w:t>
      </w:r>
      <w:r w:rsidRPr="00461A70">
        <w:t>эксплуатации,</w:t>
      </w:r>
      <w:r w:rsidRPr="00461A70">
        <w:rPr>
          <w:spacing w:val="1"/>
        </w:rPr>
        <w:t xml:space="preserve"> </w:t>
      </w:r>
      <w:r w:rsidRPr="00461A70">
        <w:t>утилизация</w:t>
      </w:r>
      <w:r w:rsidRPr="00461A70">
        <w:rPr>
          <w:spacing w:val="-1"/>
        </w:rPr>
        <w:t xml:space="preserve"> </w:t>
      </w:r>
      <w:r w:rsidRPr="00461A70">
        <w:t>СИЗ</w:t>
      </w:r>
      <w:r w:rsidRPr="00461A70">
        <w:rPr>
          <w:spacing w:val="-3"/>
        </w:rPr>
        <w:t xml:space="preserve"> </w:t>
      </w:r>
      <w:r w:rsidRPr="00461A70">
        <w:t>осуществляется за счет</w:t>
      </w:r>
      <w:r w:rsidRPr="00461A70">
        <w:rPr>
          <w:spacing w:val="-3"/>
        </w:rPr>
        <w:t xml:space="preserve"> </w:t>
      </w:r>
      <w:r w:rsidRPr="00461A70">
        <w:t>средств</w:t>
      </w:r>
      <w:r w:rsidRPr="00461A70">
        <w:rPr>
          <w:spacing w:val="-1"/>
        </w:rPr>
        <w:t xml:space="preserve"> </w:t>
      </w:r>
      <w:r w:rsidRPr="00461A70">
        <w:t>работодателя.</w:t>
      </w:r>
    </w:p>
    <w:p w:rsidR="00745C55" w:rsidRPr="00461A70" w:rsidRDefault="00745C55" w:rsidP="00EF0C73">
      <w:pPr>
        <w:pStyle w:val="af"/>
        <w:tabs>
          <w:tab w:val="left" w:pos="1134"/>
        </w:tabs>
        <w:spacing w:after="0"/>
        <w:ind w:firstLine="426"/>
        <w:jc w:val="both"/>
      </w:pPr>
      <w:r w:rsidRPr="00461A70">
        <w:t>К</w:t>
      </w:r>
      <w:r w:rsidRPr="00461A70">
        <w:rPr>
          <w:spacing w:val="1"/>
        </w:rPr>
        <w:t xml:space="preserve"> </w:t>
      </w:r>
      <w:r w:rsidRPr="00461A70">
        <w:t>средствам</w:t>
      </w:r>
      <w:r w:rsidRPr="00461A70">
        <w:rPr>
          <w:spacing w:val="1"/>
        </w:rPr>
        <w:t xml:space="preserve"> </w:t>
      </w:r>
      <w:r w:rsidRPr="00461A70">
        <w:t>индивидуальной</w:t>
      </w:r>
      <w:r w:rsidRPr="00461A70">
        <w:rPr>
          <w:spacing w:val="1"/>
        </w:rPr>
        <w:t xml:space="preserve"> </w:t>
      </w:r>
      <w:r w:rsidRPr="00461A70">
        <w:t>защиты</w:t>
      </w:r>
      <w:r w:rsidRPr="00461A70">
        <w:rPr>
          <w:spacing w:val="1"/>
        </w:rPr>
        <w:t xml:space="preserve"> </w:t>
      </w:r>
      <w:r w:rsidRPr="00461A70">
        <w:t>относятся:</w:t>
      </w:r>
      <w:r w:rsidRPr="00461A70">
        <w:rPr>
          <w:spacing w:val="1"/>
        </w:rPr>
        <w:t xml:space="preserve"> </w:t>
      </w:r>
      <w:r w:rsidRPr="00461A70">
        <w:t>специальная</w:t>
      </w:r>
      <w:r w:rsidRPr="00461A70">
        <w:rPr>
          <w:spacing w:val="1"/>
        </w:rPr>
        <w:t xml:space="preserve"> </w:t>
      </w:r>
      <w:r w:rsidRPr="00461A70">
        <w:t>одежда,</w:t>
      </w:r>
      <w:r w:rsidRPr="00461A70">
        <w:rPr>
          <w:spacing w:val="1"/>
        </w:rPr>
        <w:t xml:space="preserve"> </w:t>
      </w:r>
      <w:r w:rsidRPr="00461A70">
        <w:t>специальная</w:t>
      </w:r>
      <w:r w:rsidRPr="00461A70">
        <w:rPr>
          <w:spacing w:val="-1"/>
        </w:rPr>
        <w:t xml:space="preserve"> </w:t>
      </w:r>
      <w:r w:rsidRPr="00461A70">
        <w:t>обувь и другие средства</w:t>
      </w:r>
      <w:r w:rsidRPr="00461A70">
        <w:rPr>
          <w:spacing w:val="-5"/>
        </w:rPr>
        <w:t xml:space="preserve"> </w:t>
      </w:r>
      <w:r w:rsidRPr="00461A70">
        <w:t>индивидуальной защиты.</w:t>
      </w:r>
    </w:p>
    <w:p w:rsidR="00745C55" w:rsidRPr="00461A70" w:rsidRDefault="00745C55" w:rsidP="00EF0C73">
      <w:pPr>
        <w:pStyle w:val="aff1"/>
        <w:widowControl w:val="0"/>
        <w:numPr>
          <w:ilvl w:val="1"/>
          <w:numId w:val="114"/>
        </w:numPr>
        <w:tabs>
          <w:tab w:val="left" w:pos="1134"/>
          <w:tab w:val="left" w:pos="1979"/>
        </w:tabs>
        <w:autoSpaceDE w:val="0"/>
        <w:autoSpaceDN w:val="0"/>
        <w:ind w:left="0" w:firstLine="426"/>
        <w:jc w:val="both"/>
      </w:pPr>
      <w:r w:rsidRPr="00461A70">
        <w:t>Работодатель</w:t>
      </w:r>
      <w:r w:rsidRPr="00461A70">
        <w:rPr>
          <w:spacing w:val="-6"/>
        </w:rPr>
        <w:t xml:space="preserve"> </w:t>
      </w:r>
      <w:r w:rsidRPr="00461A70">
        <w:t>обязуется: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разработать</w:t>
      </w:r>
      <w:r w:rsidRPr="00461A70">
        <w:rPr>
          <w:spacing w:val="1"/>
        </w:rPr>
        <w:t xml:space="preserve"> </w:t>
      </w:r>
      <w:r w:rsidRPr="00461A70">
        <w:t>на</w:t>
      </w:r>
      <w:r w:rsidRPr="00461A70">
        <w:rPr>
          <w:spacing w:val="1"/>
        </w:rPr>
        <w:t xml:space="preserve"> </w:t>
      </w:r>
      <w:r w:rsidRPr="00461A70">
        <w:t>основании</w:t>
      </w:r>
      <w:r w:rsidRPr="00461A70">
        <w:rPr>
          <w:spacing w:val="1"/>
        </w:rPr>
        <w:t xml:space="preserve"> </w:t>
      </w:r>
      <w:r w:rsidRPr="00461A70">
        <w:t>единых</w:t>
      </w:r>
      <w:r w:rsidRPr="00461A70">
        <w:rPr>
          <w:spacing w:val="1"/>
        </w:rPr>
        <w:t xml:space="preserve"> </w:t>
      </w:r>
      <w:r w:rsidRPr="00461A70">
        <w:t>Типовых</w:t>
      </w:r>
      <w:r w:rsidRPr="00461A70">
        <w:rPr>
          <w:spacing w:val="1"/>
        </w:rPr>
        <w:t xml:space="preserve"> </w:t>
      </w:r>
      <w:r w:rsidRPr="00461A70">
        <w:t>норм</w:t>
      </w:r>
      <w:r w:rsidRPr="00461A70">
        <w:rPr>
          <w:spacing w:val="1"/>
        </w:rPr>
        <w:t xml:space="preserve"> </w:t>
      </w:r>
      <w:r w:rsidRPr="00461A70">
        <w:t>выдачи</w:t>
      </w:r>
      <w:r w:rsidRPr="00461A70">
        <w:rPr>
          <w:spacing w:val="1"/>
        </w:rPr>
        <w:t xml:space="preserve"> </w:t>
      </w:r>
      <w:r w:rsidRPr="00461A70">
        <w:t>средств</w:t>
      </w:r>
      <w:r w:rsidRPr="00461A70">
        <w:rPr>
          <w:spacing w:val="1"/>
        </w:rPr>
        <w:t xml:space="preserve"> </w:t>
      </w:r>
      <w:r w:rsidRPr="00461A70">
        <w:t>индивидуальной защиты и смывающих средств (далее - Единые типовые</w:t>
      </w:r>
      <w:r w:rsidRPr="00461A70">
        <w:rPr>
          <w:spacing w:val="1"/>
        </w:rPr>
        <w:t xml:space="preserve"> </w:t>
      </w:r>
      <w:r w:rsidRPr="00461A70">
        <w:t>нормы), с учетом результатов специальной оценки условий труда (далее -</w:t>
      </w:r>
      <w:r w:rsidRPr="00461A70">
        <w:rPr>
          <w:spacing w:val="1"/>
        </w:rPr>
        <w:t xml:space="preserve"> </w:t>
      </w:r>
      <w:r w:rsidRPr="00461A70">
        <w:t>СОУТ),</w:t>
      </w:r>
      <w:r w:rsidRPr="00461A70">
        <w:rPr>
          <w:spacing w:val="1"/>
        </w:rPr>
        <w:t xml:space="preserve"> </w:t>
      </w:r>
      <w:r w:rsidRPr="00461A70">
        <w:t>результатов</w:t>
      </w:r>
      <w:r w:rsidRPr="00461A70">
        <w:rPr>
          <w:spacing w:val="1"/>
        </w:rPr>
        <w:t xml:space="preserve"> </w:t>
      </w:r>
      <w:r w:rsidRPr="00461A70">
        <w:t>оценки</w:t>
      </w:r>
      <w:r w:rsidRPr="00461A70">
        <w:rPr>
          <w:spacing w:val="1"/>
        </w:rPr>
        <w:t xml:space="preserve"> </w:t>
      </w:r>
      <w:r w:rsidRPr="00461A70">
        <w:t>профессиональных</w:t>
      </w:r>
      <w:r w:rsidRPr="00461A70">
        <w:rPr>
          <w:spacing w:val="1"/>
        </w:rPr>
        <w:t xml:space="preserve"> </w:t>
      </w:r>
      <w:r w:rsidRPr="00461A70">
        <w:t>рисков</w:t>
      </w:r>
      <w:r w:rsidRPr="00461A70">
        <w:rPr>
          <w:spacing w:val="1"/>
        </w:rPr>
        <w:t xml:space="preserve"> </w:t>
      </w:r>
      <w:r w:rsidRPr="00461A70">
        <w:t>(далее</w:t>
      </w:r>
      <w:r w:rsidRPr="00461A70">
        <w:rPr>
          <w:spacing w:val="1"/>
        </w:rPr>
        <w:t xml:space="preserve"> </w:t>
      </w:r>
      <w:r w:rsidRPr="00461A70">
        <w:t>-</w:t>
      </w:r>
      <w:r w:rsidRPr="00461A70">
        <w:rPr>
          <w:spacing w:val="1"/>
        </w:rPr>
        <w:t xml:space="preserve"> </w:t>
      </w:r>
      <w:r w:rsidRPr="00461A70">
        <w:t>ОПР),</w:t>
      </w:r>
      <w:r w:rsidRPr="00461A70">
        <w:rPr>
          <w:spacing w:val="1"/>
        </w:rPr>
        <w:t xml:space="preserve"> </w:t>
      </w:r>
      <w:r w:rsidRPr="00461A70">
        <w:t>мнения</w:t>
      </w:r>
      <w:r w:rsidRPr="00461A70">
        <w:rPr>
          <w:spacing w:val="1"/>
        </w:rPr>
        <w:t xml:space="preserve"> </w:t>
      </w:r>
      <w:r w:rsidRPr="00461A70">
        <w:t>выборного</w:t>
      </w:r>
      <w:r w:rsidRPr="00461A70">
        <w:rPr>
          <w:spacing w:val="1"/>
        </w:rPr>
        <w:t xml:space="preserve"> </w:t>
      </w:r>
      <w:r w:rsidRPr="00461A70">
        <w:t>органа</w:t>
      </w:r>
      <w:r w:rsidRPr="00461A70">
        <w:rPr>
          <w:spacing w:val="1"/>
        </w:rPr>
        <w:t xml:space="preserve"> </w:t>
      </w:r>
      <w:r w:rsidRPr="00461A70">
        <w:t>первичной</w:t>
      </w:r>
      <w:r w:rsidRPr="00461A70">
        <w:rPr>
          <w:spacing w:val="1"/>
        </w:rPr>
        <w:t xml:space="preserve"> </w:t>
      </w:r>
      <w:r w:rsidRPr="00461A70">
        <w:t>профсоюзной</w:t>
      </w:r>
      <w:r w:rsidRPr="00461A70">
        <w:rPr>
          <w:spacing w:val="1"/>
        </w:rPr>
        <w:t xml:space="preserve"> </w:t>
      </w:r>
      <w:r w:rsidRPr="00461A70">
        <w:t>и</w:t>
      </w:r>
      <w:r w:rsidRPr="00461A70">
        <w:rPr>
          <w:spacing w:val="1"/>
        </w:rPr>
        <w:t xml:space="preserve"> </w:t>
      </w:r>
      <w:r w:rsidRPr="00461A70">
        <w:t>утвердить</w:t>
      </w:r>
      <w:r w:rsidRPr="00461A70">
        <w:rPr>
          <w:spacing w:val="-67"/>
        </w:rPr>
        <w:t xml:space="preserve"> </w:t>
      </w:r>
      <w:r w:rsidRPr="00461A70">
        <w:t>локальным</w:t>
      </w:r>
      <w:r w:rsidRPr="00461A70">
        <w:rPr>
          <w:spacing w:val="1"/>
        </w:rPr>
        <w:t xml:space="preserve"> </w:t>
      </w:r>
      <w:r w:rsidRPr="00461A70">
        <w:t>нормативным</w:t>
      </w:r>
      <w:r w:rsidRPr="00461A70">
        <w:rPr>
          <w:spacing w:val="1"/>
        </w:rPr>
        <w:t xml:space="preserve"> </w:t>
      </w:r>
      <w:r w:rsidRPr="00461A70">
        <w:t>актом</w:t>
      </w:r>
      <w:r w:rsidRPr="00461A70">
        <w:rPr>
          <w:spacing w:val="1"/>
        </w:rPr>
        <w:t xml:space="preserve"> </w:t>
      </w:r>
      <w:r w:rsidRPr="00461A70">
        <w:t>Нормы</w:t>
      </w:r>
      <w:r w:rsidRPr="00461A70">
        <w:rPr>
          <w:spacing w:val="1"/>
        </w:rPr>
        <w:t xml:space="preserve"> </w:t>
      </w:r>
      <w:r w:rsidRPr="00461A70">
        <w:t>бесплатной</w:t>
      </w:r>
      <w:r w:rsidRPr="00461A70">
        <w:rPr>
          <w:spacing w:val="1"/>
        </w:rPr>
        <w:t xml:space="preserve"> </w:t>
      </w:r>
      <w:r w:rsidRPr="00461A70">
        <w:t>выдачи</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смывающих средств</w:t>
      </w:r>
      <w:r w:rsidRPr="00461A70">
        <w:rPr>
          <w:spacing w:val="-3"/>
        </w:rPr>
        <w:t xml:space="preserve"> </w:t>
      </w:r>
      <w:r w:rsidRPr="00461A70">
        <w:t>работникам (далее -</w:t>
      </w:r>
      <w:r w:rsidRPr="00461A70">
        <w:rPr>
          <w:spacing w:val="-2"/>
        </w:rPr>
        <w:t xml:space="preserve"> </w:t>
      </w:r>
      <w:r w:rsidRPr="00461A70">
        <w:t>Нормы);</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 разработку локального нормативного акта, устанавливающего</w:t>
      </w:r>
      <w:r w:rsidRPr="00461A70">
        <w:rPr>
          <w:spacing w:val="-67"/>
        </w:rPr>
        <w:t xml:space="preserve"> </w:t>
      </w:r>
      <w:r w:rsidRPr="00461A70">
        <w:t>порядок</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смывающими</w:t>
      </w:r>
      <w:r w:rsidRPr="00461A70">
        <w:rPr>
          <w:spacing w:val="1"/>
        </w:rPr>
        <w:t xml:space="preserve"> </w:t>
      </w:r>
      <w:r w:rsidRPr="00461A70">
        <w:t>средствами,</w:t>
      </w:r>
      <w:r w:rsidRPr="00461A70">
        <w:rPr>
          <w:spacing w:val="-67"/>
        </w:rPr>
        <w:t xml:space="preserve"> </w:t>
      </w:r>
      <w:r w:rsidRPr="00461A70">
        <w:t>распределение</w:t>
      </w:r>
      <w:r w:rsidRPr="00461A70">
        <w:rPr>
          <w:spacing w:val="1"/>
        </w:rPr>
        <w:t xml:space="preserve"> </w:t>
      </w:r>
      <w:r w:rsidRPr="00461A70">
        <w:t>обязанностей</w:t>
      </w:r>
      <w:r w:rsidRPr="00461A70">
        <w:rPr>
          <w:spacing w:val="1"/>
        </w:rPr>
        <w:t xml:space="preserve"> </w:t>
      </w:r>
      <w:r w:rsidRPr="00461A70">
        <w:t>и</w:t>
      </w:r>
      <w:r w:rsidRPr="00461A70">
        <w:rPr>
          <w:spacing w:val="1"/>
        </w:rPr>
        <w:t xml:space="preserve"> </w:t>
      </w:r>
      <w:r w:rsidRPr="00461A70">
        <w:t>ответственности</w:t>
      </w:r>
      <w:r w:rsidRPr="00461A70">
        <w:rPr>
          <w:spacing w:val="1"/>
        </w:rPr>
        <w:t xml:space="preserve"> </w:t>
      </w:r>
      <w:r w:rsidRPr="00461A70">
        <w:t>должностных</w:t>
      </w:r>
      <w:r w:rsidRPr="00461A70">
        <w:rPr>
          <w:spacing w:val="1"/>
        </w:rPr>
        <w:t xml:space="preserve"> </w:t>
      </w:r>
      <w:r w:rsidRPr="00461A70">
        <w:t>лиц</w:t>
      </w:r>
      <w:r w:rsidRPr="00461A70">
        <w:rPr>
          <w:spacing w:val="1"/>
        </w:rPr>
        <w:t xml:space="preserve"> </w:t>
      </w:r>
      <w:r w:rsidRPr="00461A70">
        <w:t>за</w:t>
      </w:r>
      <w:r w:rsidRPr="00461A70">
        <w:rPr>
          <w:spacing w:val="1"/>
        </w:rPr>
        <w:t xml:space="preserve"> </w:t>
      </w:r>
      <w:r w:rsidRPr="00461A70">
        <w:t>этапы обеспечения работников СИЗ и смывающими средствами, с учетом</w:t>
      </w:r>
      <w:r w:rsidRPr="00461A70">
        <w:rPr>
          <w:spacing w:val="-67"/>
        </w:rPr>
        <w:t xml:space="preserve"> </w:t>
      </w:r>
      <w:r w:rsidRPr="00461A70">
        <w:t>особенностей</w:t>
      </w:r>
      <w:r w:rsidRPr="00461A70">
        <w:rPr>
          <w:spacing w:val="-1"/>
        </w:rPr>
        <w:t xml:space="preserve"> </w:t>
      </w:r>
      <w:r w:rsidRPr="00461A70">
        <w:t>структуры</w:t>
      </w:r>
      <w:r w:rsidRPr="00461A70">
        <w:rPr>
          <w:spacing w:val="1"/>
        </w:rPr>
        <w:t xml:space="preserve"> </w:t>
      </w:r>
      <w:r w:rsidRPr="00461A70">
        <w:t>управления</w:t>
      </w:r>
      <w:r w:rsidRPr="00461A70">
        <w:rPr>
          <w:spacing w:val="-1"/>
        </w:rPr>
        <w:t xml:space="preserve"> </w:t>
      </w:r>
      <w:r w:rsidRPr="00461A70">
        <w:t>и</w:t>
      </w:r>
      <w:r w:rsidRPr="00461A70">
        <w:rPr>
          <w:spacing w:val="-1"/>
        </w:rPr>
        <w:t xml:space="preserve"> </w:t>
      </w:r>
      <w:r w:rsidRPr="00461A70">
        <w:t>требований</w:t>
      </w:r>
      <w:r w:rsidRPr="00461A70">
        <w:rPr>
          <w:spacing w:val="-1"/>
        </w:rPr>
        <w:t xml:space="preserve"> </w:t>
      </w:r>
      <w:r w:rsidRPr="00461A70">
        <w:t>Положения;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информирование</w:t>
      </w:r>
      <w:r w:rsidRPr="00461A70">
        <w:rPr>
          <w:spacing w:val="1"/>
        </w:rPr>
        <w:t xml:space="preserve"> </w:t>
      </w:r>
      <w:r w:rsidRPr="00461A70">
        <w:t>работников</w:t>
      </w:r>
      <w:r w:rsidRPr="00461A70">
        <w:rPr>
          <w:spacing w:val="1"/>
        </w:rPr>
        <w:t xml:space="preserve"> </w:t>
      </w:r>
      <w:r w:rsidRPr="00461A70">
        <w:t>о</w:t>
      </w:r>
      <w:r w:rsidRPr="00461A70">
        <w:rPr>
          <w:spacing w:val="1"/>
        </w:rPr>
        <w:t xml:space="preserve"> </w:t>
      </w:r>
      <w:r w:rsidRPr="00461A70">
        <w:t>полагающихся</w:t>
      </w:r>
      <w:r w:rsidRPr="00461A70">
        <w:rPr>
          <w:spacing w:val="1"/>
        </w:rPr>
        <w:t xml:space="preserve"> </w:t>
      </w:r>
      <w:r w:rsidRPr="00461A70">
        <w:t>им</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смывающих</w:t>
      </w:r>
      <w:r w:rsidRPr="00461A70">
        <w:rPr>
          <w:spacing w:val="1"/>
        </w:rPr>
        <w:t xml:space="preserve"> </w:t>
      </w:r>
      <w:r w:rsidRPr="00461A70">
        <w:t>средствах</w:t>
      </w:r>
      <w:r w:rsidRPr="00461A70">
        <w:rPr>
          <w:spacing w:val="1"/>
        </w:rPr>
        <w:t xml:space="preserve"> </w:t>
      </w:r>
      <w:r w:rsidRPr="00461A70">
        <w:t>согласно</w:t>
      </w:r>
      <w:r w:rsidRPr="00461A70">
        <w:rPr>
          <w:spacing w:val="1"/>
        </w:rPr>
        <w:t xml:space="preserve"> </w:t>
      </w:r>
      <w:r w:rsidRPr="00461A70">
        <w:t>Нормам</w:t>
      </w:r>
      <w:r w:rsidRPr="00461A70">
        <w:rPr>
          <w:spacing w:val="1"/>
        </w:rPr>
        <w:t xml:space="preserve"> </w:t>
      </w:r>
      <w:r w:rsidRPr="00461A70">
        <w:t>и</w:t>
      </w:r>
      <w:r w:rsidRPr="00461A70">
        <w:rPr>
          <w:spacing w:val="1"/>
        </w:rPr>
        <w:t xml:space="preserve"> </w:t>
      </w:r>
      <w:r w:rsidRPr="00461A70">
        <w:t>способах</w:t>
      </w:r>
      <w:r w:rsidRPr="00461A70">
        <w:rPr>
          <w:spacing w:val="1"/>
        </w:rPr>
        <w:t xml:space="preserve"> </w:t>
      </w:r>
      <w:r w:rsidRPr="00461A70">
        <w:t>выдачи,</w:t>
      </w:r>
      <w:r w:rsidRPr="00461A70">
        <w:rPr>
          <w:spacing w:val="1"/>
        </w:rPr>
        <w:t xml:space="preserve"> </w:t>
      </w:r>
      <w:r w:rsidRPr="00461A70">
        <w:t>условиях</w:t>
      </w:r>
      <w:r w:rsidRPr="00461A70">
        <w:rPr>
          <w:spacing w:val="-67"/>
        </w:rPr>
        <w:t xml:space="preserve"> </w:t>
      </w:r>
      <w:r w:rsidRPr="00461A70">
        <w:t>хранения, а также об ответственности за целостность и комплектность</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случае</w:t>
      </w:r>
      <w:r w:rsidRPr="00461A70">
        <w:rPr>
          <w:spacing w:val="-1"/>
        </w:rPr>
        <w:t xml:space="preserve"> </w:t>
      </w:r>
      <w:r w:rsidRPr="00461A70">
        <w:t>хранения СИЗ</w:t>
      </w:r>
      <w:r w:rsidRPr="00461A70">
        <w:rPr>
          <w:spacing w:val="-1"/>
        </w:rPr>
        <w:t xml:space="preserve"> </w:t>
      </w:r>
      <w:r w:rsidRPr="00461A70">
        <w:t>у</w:t>
      </w:r>
      <w:r w:rsidRPr="00461A70">
        <w:rPr>
          <w:spacing w:val="-5"/>
        </w:rPr>
        <w:t xml:space="preserve"> </w:t>
      </w:r>
      <w:r w:rsidRPr="00461A70">
        <w:t>работников</w:t>
      </w:r>
      <w:r w:rsidRPr="00461A70">
        <w:rPr>
          <w:spacing w:val="-3"/>
        </w:rPr>
        <w:t xml:space="preserve"> </w:t>
      </w:r>
      <w:r w:rsidRPr="00461A70">
        <w:t>в</w:t>
      </w:r>
      <w:r w:rsidRPr="00461A70">
        <w:rPr>
          <w:spacing w:val="-2"/>
        </w:rPr>
        <w:t xml:space="preserve"> </w:t>
      </w:r>
      <w:r w:rsidRPr="00461A70">
        <w:t>нерабочее</w:t>
      </w:r>
      <w:r w:rsidRPr="00461A70">
        <w:rPr>
          <w:spacing w:val="-1"/>
        </w:rPr>
        <w:t xml:space="preserve"> </w:t>
      </w:r>
      <w:r w:rsidRPr="00461A70">
        <w:t>время;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проведение</w:t>
      </w:r>
      <w:r w:rsidRPr="00461A70">
        <w:rPr>
          <w:spacing w:val="1"/>
        </w:rPr>
        <w:t xml:space="preserve"> </w:t>
      </w:r>
      <w:r w:rsidRPr="00461A70">
        <w:t>инструктажа</w:t>
      </w:r>
      <w:r w:rsidRPr="00461A70">
        <w:rPr>
          <w:spacing w:val="1"/>
        </w:rPr>
        <w:t xml:space="preserve"> </w:t>
      </w:r>
      <w:r w:rsidRPr="00461A70">
        <w:t>работников</w:t>
      </w:r>
      <w:r w:rsidRPr="00461A70">
        <w:rPr>
          <w:spacing w:val="71"/>
        </w:rPr>
        <w:t xml:space="preserve"> </w:t>
      </w:r>
      <w:r w:rsidRPr="00461A70">
        <w:t>о</w:t>
      </w:r>
      <w:r w:rsidRPr="00461A70">
        <w:rPr>
          <w:spacing w:val="71"/>
        </w:rPr>
        <w:t xml:space="preserve"> </w:t>
      </w:r>
      <w:r w:rsidRPr="00461A70">
        <w:t>правилах</w:t>
      </w:r>
      <w:r w:rsidRPr="00461A70">
        <w:rPr>
          <w:spacing w:val="1"/>
        </w:rPr>
        <w:t xml:space="preserve"> </w:t>
      </w:r>
      <w:r w:rsidRPr="00461A70">
        <w:t>эксплуатации</w:t>
      </w:r>
      <w:r w:rsidRPr="00461A70">
        <w:rPr>
          <w:spacing w:val="1"/>
        </w:rPr>
        <w:t xml:space="preserve"> </w:t>
      </w:r>
      <w:r w:rsidRPr="00461A70">
        <w:t>СИЗ,</w:t>
      </w:r>
      <w:r w:rsidRPr="00461A70">
        <w:rPr>
          <w:spacing w:val="1"/>
        </w:rPr>
        <w:t xml:space="preserve"> </w:t>
      </w:r>
      <w:r w:rsidRPr="00461A70">
        <w:t>использование</w:t>
      </w:r>
      <w:r w:rsidRPr="00461A70">
        <w:rPr>
          <w:spacing w:val="1"/>
        </w:rPr>
        <w:t xml:space="preserve"> </w:t>
      </w:r>
      <w:r w:rsidRPr="00461A70">
        <w:t>которых</w:t>
      </w:r>
      <w:r w:rsidRPr="00461A70">
        <w:rPr>
          <w:spacing w:val="1"/>
        </w:rPr>
        <w:t xml:space="preserve"> </w:t>
      </w:r>
      <w:r w:rsidRPr="00461A70">
        <w:t>не</w:t>
      </w:r>
      <w:r w:rsidRPr="00461A70">
        <w:rPr>
          <w:spacing w:val="1"/>
        </w:rPr>
        <w:t xml:space="preserve"> </w:t>
      </w:r>
      <w:r w:rsidRPr="00461A70">
        <w:t>требует</w:t>
      </w:r>
      <w:r w:rsidRPr="00461A70">
        <w:rPr>
          <w:spacing w:val="1"/>
        </w:rPr>
        <w:t xml:space="preserve"> </w:t>
      </w:r>
      <w:r w:rsidRPr="00461A70">
        <w:t>от</w:t>
      </w:r>
      <w:r w:rsidRPr="00461A70">
        <w:rPr>
          <w:spacing w:val="1"/>
        </w:rPr>
        <w:t xml:space="preserve"> </w:t>
      </w:r>
      <w:r w:rsidRPr="00461A70">
        <w:t>них</w:t>
      </w:r>
      <w:r w:rsidRPr="00461A70">
        <w:rPr>
          <w:spacing w:val="1"/>
        </w:rPr>
        <w:t xml:space="preserve"> </w:t>
      </w:r>
      <w:r w:rsidRPr="00461A70">
        <w:t>практических</w:t>
      </w:r>
      <w:r w:rsidRPr="00461A70">
        <w:rPr>
          <w:spacing w:val="1"/>
        </w:rPr>
        <w:t xml:space="preserve"> </w:t>
      </w:r>
      <w:r w:rsidRPr="00461A70">
        <w:t>навыков,</w:t>
      </w:r>
      <w:r w:rsidRPr="00461A70">
        <w:rPr>
          <w:spacing w:val="1"/>
        </w:rPr>
        <w:t xml:space="preserve"> </w:t>
      </w:r>
      <w:r w:rsidRPr="00461A70">
        <w:t>знаний</w:t>
      </w:r>
      <w:r w:rsidRPr="00461A70">
        <w:rPr>
          <w:spacing w:val="1"/>
        </w:rPr>
        <w:t xml:space="preserve"> </w:t>
      </w:r>
      <w:r w:rsidRPr="00461A70">
        <w:t>о</w:t>
      </w:r>
      <w:r w:rsidRPr="00461A70">
        <w:rPr>
          <w:spacing w:val="1"/>
        </w:rPr>
        <w:t xml:space="preserve"> </w:t>
      </w:r>
      <w:r w:rsidRPr="00461A70">
        <w:t>простейших</w:t>
      </w:r>
      <w:r w:rsidRPr="00461A70">
        <w:rPr>
          <w:spacing w:val="1"/>
        </w:rPr>
        <w:t xml:space="preserve"> </w:t>
      </w:r>
      <w:r w:rsidRPr="00461A70">
        <w:t>способах</w:t>
      </w:r>
      <w:r w:rsidRPr="00461A70">
        <w:rPr>
          <w:spacing w:val="1"/>
        </w:rPr>
        <w:t xml:space="preserve"> </w:t>
      </w:r>
      <w:r w:rsidRPr="00461A70">
        <w:t>проверки</w:t>
      </w:r>
      <w:r w:rsidRPr="00461A70">
        <w:rPr>
          <w:spacing w:val="1"/>
        </w:rPr>
        <w:t xml:space="preserve"> </w:t>
      </w:r>
      <w:r w:rsidRPr="00461A70">
        <w:t>их</w:t>
      </w:r>
      <w:r w:rsidRPr="00461A70">
        <w:rPr>
          <w:spacing w:val="1"/>
        </w:rPr>
        <w:t xml:space="preserve"> </w:t>
      </w:r>
      <w:r w:rsidRPr="00461A70">
        <w:t>работоспособности</w:t>
      </w:r>
      <w:r w:rsidRPr="00461A70">
        <w:rPr>
          <w:spacing w:val="-4"/>
        </w:rPr>
        <w:t xml:space="preserve"> </w:t>
      </w:r>
      <w:r w:rsidRPr="00461A70">
        <w:t>и исправности;</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организовать учет и контроль за выдачей работникам СИЗ и смывающих</w:t>
      </w:r>
      <w:r w:rsidRPr="00461A70">
        <w:rPr>
          <w:spacing w:val="1"/>
        </w:rPr>
        <w:t xml:space="preserve"> </w:t>
      </w:r>
      <w:r w:rsidRPr="00461A70">
        <w:t>средств,</w:t>
      </w:r>
      <w:r w:rsidRPr="00461A70">
        <w:rPr>
          <w:spacing w:val="1"/>
        </w:rPr>
        <w:t xml:space="preserve"> </w:t>
      </w:r>
      <w:r w:rsidRPr="00461A70">
        <w:t>а</w:t>
      </w:r>
      <w:r w:rsidRPr="00461A70">
        <w:rPr>
          <w:spacing w:val="1"/>
        </w:rPr>
        <w:t xml:space="preserve"> </w:t>
      </w:r>
      <w:r w:rsidRPr="00461A70">
        <w:t>также</w:t>
      </w:r>
      <w:r w:rsidRPr="00461A70">
        <w:rPr>
          <w:spacing w:val="1"/>
        </w:rPr>
        <w:t xml:space="preserve"> </w:t>
      </w:r>
      <w:r w:rsidRPr="00461A70">
        <w:t>за</w:t>
      </w:r>
      <w:r w:rsidRPr="00461A70">
        <w:rPr>
          <w:spacing w:val="1"/>
        </w:rPr>
        <w:t xml:space="preserve"> </w:t>
      </w:r>
      <w:r w:rsidRPr="00461A70">
        <w:t>своевременным</w:t>
      </w:r>
      <w:r w:rsidRPr="00461A70">
        <w:rPr>
          <w:spacing w:val="1"/>
        </w:rPr>
        <w:t xml:space="preserve"> </w:t>
      </w:r>
      <w:r w:rsidRPr="00461A70">
        <w:t>возвратом</w:t>
      </w:r>
      <w:r w:rsidRPr="00461A70">
        <w:rPr>
          <w:spacing w:val="1"/>
        </w:rPr>
        <w:t xml:space="preserve"> </w:t>
      </w:r>
      <w:r w:rsidRPr="00461A70">
        <w:t>СИЗ</w:t>
      </w:r>
      <w:r w:rsidRPr="00461A70">
        <w:rPr>
          <w:spacing w:val="1"/>
        </w:rPr>
        <w:t xml:space="preserve"> </w:t>
      </w:r>
      <w:r w:rsidRPr="00461A70">
        <w:t>по</w:t>
      </w:r>
      <w:r w:rsidRPr="00461A70">
        <w:rPr>
          <w:spacing w:val="1"/>
        </w:rPr>
        <w:t xml:space="preserve"> </w:t>
      </w:r>
      <w:r w:rsidRPr="00461A70">
        <w:t>истечение</w:t>
      </w:r>
      <w:r w:rsidRPr="00461A70">
        <w:rPr>
          <w:spacing w:val="-67"/>
        </w:rPr>
        <w:t xml:space="preserve"> </w:t>
      </w:r>
      <w:r w:rsidRPr="00461A70">
        <w:t>нормативного срока эксплуатации или срока годности СИЗ либо в случае</w:t>
      </w:r>
      <w:r w:rsidRPr="00461A70">
        <w:rPr>
          <w:spacing w:val="1"/>
        </w:rPr>
        <w:t xml:space="preserve"> </w:t>
      </w:r>
      <w:r w:rsidRPr="00461A70">
        <w:t>досрочного выхода</w:t>
      </w:r>
      <w:r w:rsidRPr="00461A70">
        <w:rPr>
          <w:spacing w:val="-3"/>
        </w:rPr>
        <w:t xml:space="preserve"> </w:t>
      </w:r>
      <w:r w:rsidRPr="00461A70">
        <w:t>СИЗ из строя;</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не допускать работников к выполнению работ без обеспечения СИЗ, а</w:t>
      </w:r>
      <w:r w:rsidRPr="00461A70">
        <w:rPr>
          <w:spacing w:val="1"/>
        </w:rPr>
        <w:t xml:space="preserve"> </w:t>
      </w:r>
      <w:r w:rsidRPr="00461A70">
        <w:t>также</w:t>
      </w:r>
      <w:r w:rsidRPr="00461A70">
        <w:rPr>
          <w:spacing w:val="1"/>
        </w:rPr>
        <w:t xml:space="preserve"> </w:t>
      </w:r>
      <w:r w:rsidRPr="00461A70">
        <w:t>в</w:t>
      </w:r>
      <w:r w:rsidRPr="00461A70">
        <w:rPr>
          <w:spacing w:val="1"/>
        </w:rPr>
        <w:t xml:space="preserve"> </w:t>
      </w:r>
      <w:r w:rsidRPr="00461A70">
        <w:t>неисправных</w:t>
      </w:r>
      <w:r w:rsidRPr="00461A70">
        <w:rPr>
          <w:spacing w:val="1"/>
        </w:rPr>
        <w:t xml:space="preserve"> </w:t>
      </w:r>
      <w:r w:rsidRPr="00461A70">
        <w:t>СИЗ</w:t>
      </w:r>
      <w:r w:rsidRPr="00461A70">
        <w:rPr>
          <w:spacing w:val="1"/>
        </w:rPr>
        <w:t xml:space="preserve"> </w:t>
      </w:r>
      <w:r w:rsidRPr="00461A70">
        <w:t>или</w:t>
      </w:r>
      <w:r w:rsidRPr="00461A70">
        <w:rPr>
          <w:spacing w:val="1"/>
        </w:rPr>
        <w:t xml:space="preserve"> </w:t>
      </w:r>
      <w:r w:rsidRPr="00461A70">
        <w:t>в</w:t>
      </w:r>
      <w:r w:rsidRPr="00461A70">
        <w:rPr>
          <w:spacing w:val="1"/>
        </w:rPr>
        <w:t xml:space="preserve"> </w:t>
      </w:r>
      <w:r w:rsidRPr="00461A70">
        <w:t>СИЗ</w:t>
      </w:r>
      <w:r w:rsidRPr="00461A70">
        <w:rPr>
          <w:spacing w:val="1"/>
        </w:rPr>
        <w:t xml:space="preserve"> </w:t>
      </w:r>
      <w:r w:rsidRPr="00461A70">
        <w:t>с</w:t>
      </w:r>
      <w:r w:rsidRPr="00461A70">
        <w:rPr>
          <w:spacing w:val="1"/>
        </w:rPr>
        <w:t xml:space="preserve"> </w:t>
      </w:r>
      <w:r w:rsidRPr="00461A70">
        <w:t>загрязнениями,</w:t>
      </w:r>
      <w:r w:rsidRPr="00461A70">
        <w:rPr>
          <w:spacing w:val="1"/>
        </w:rPr>
        <w:t xml:space="preserve"> </w:t>
      </w:r>
      <w:r w:rsidRPr="00461A70">
        <w:t>способными</w:t>
      </w:r>
      <w:r w:rsidRPr="00461A70">
        <w:rPr>
          <w:spacing w:val="1"/>
        </w:rPr>
        <w:t xml:space="preserve"> </w:t>
      </w:r>
      <w:r w:rsidRPr="00461A70">
        <w:t>снизить</w:t>
      </w:r>
      <w:r w:rsidRPr="00461A70">
        <w:rPr>
          <w:spacing w:val="-2"/>
        </w:rPr>
        <w:t xml:space="preserve"> </w:t>
      </w:r>
      <w:r w:rsidRPr="00461A70">
        <w:t>заявленный</w:t>
      </w:r>
      <w:r w:rsidRPr="00461A70">
        <w:rPr>
          <w:spacing w:val="-3"/>
        </w:rPr>
        <w:t xml:space="preserve"> </w:t>
      </w:r>
      <w:r w:rsidRPr="00461A70">
        <w:t>изготовителем</w:t>
      </w:r>
      <w:r w:rsidRPr="00461A70">
        <w:rPr>
          <w:spacing w:val="-1"/>
        </w:rPr>
        <w:t xml:space="preserve"> </w:t>
      </w:r>
      <w:r w:rsidRPr="00461A70">
        <w:t>уровень</w:t>
      </w:r>
      <w:r w:rsidRPr="00461A70">
        <w:rPr>
          <w:spacing w:val="-2"/>
        </w:rPr>
        <w:t xml:space="preserve"> </w:t>
      </w:r>
      <w:r w:rsidRPr="00461A70">
        <w:t>защитных свойств;</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 xml:space="preserve">обеспечить в случае применения </w:t>
      </w:r>
      <w:proofErr w:type="spellStart"/>
      <w:r w:rsidRPr="00461A70">
        <w:t>вендингового</w:t>
      </w:r>
      <w:proofErr w:type="spellEnd"/>
      <w:r w:rsidRPr="00461A70">
        <w:t xml:space="preserve"> оборудовании и дозаторов</w:t>
      </w:r>
      <w:r w:rsidRPr="00461A70">
        <w:rPr>
          <w:spacing w:val="-67"/>
        </w:rPr>
        <w:t xml:space="preserve"> </w:t>
      </w:r>
      <w:r w:rsidRPr="00461A70">
        <w:lastRenderedPageBreak/>
        <w:t>постоянное</w:t>
      </w:r>
      <w:r w:rsidRPr="00461A70">
        <w:rPr>
          <w:spacing w:val="1"/>
        </w:rPr>
        <w:t xml:space="preserve"> </w:t>
      </w:r>
      <w:r w:rsidRPr="00461A70">
        <w:t>наличие</w:t>
      </w:r>
      <w:r w:rsidRPr="00461A70">
        <w:rPr>
          <w:spacing w:val="1"/>
        </w:rPr>
        <w:t xml:space="preserve"> </w:t>
      </w:r>
      <w:r w:rsidRPr="00461A70">
        <w:t>в</w:t>
      </w:r>
      <w:r w:rsidRPr="00461A70">
        <w:rPr>
          <w:spacing w:val="1"/>
        </w:rPr>
        <w:t xml:space="preserve"> </w:t>
      </w:r>
      <w:r w:rsidRPr="00461A70">
        <w:t>них</w:t>
      </w:r>
      <w:r w:rsidRPr="00461A70">
        <w:rPr>
          <w:spacing w:val="1"/>
        </w:rPr>
        <w:t xml:space="preserve"> </w:t>
      </w:r>
      <w:r w:rsidRPr="00461A70">
        <w:t>СИЗ,</w:t>
      </w:r>
      <w:r w:rsidRPr="00461A70">
        <w:rPr>
          <w:spacing w:val="1"/>
        </w:rPr>
        <w:t xml:space="preserve"> </w:t>
      </w:r>
      <w:r w:rsidRPr="00461A70">
        <w:t>смывающих</w:t>
      </w:r>
      <w:r w:rsidRPr="00461A70">
        <w:rPr>
          <w:spacing w:val="1"/>
        </w:rPr>
        <w:t xml:space="preserve"> </w:t>
      </w:r>
      <w:r w:rsidRPr="00461A70">
        <w:t>и</w:t>
      </w:r>
      <w:r w:rsidRPr="00461A70">
        <w:rPr>
          <w:spacing w:val="1"/>
        </w:rPr>
        <w:t xml:space="preserve"> </w:t>
      </w:r>
      <w:r w:rsidRPr="00461A70">
        <w:t>обеззараживающих</w:t>
      </w:r>
      <w:r w:rsidRPr="00461A70">
        <w:rPr>
          <w:spacing w:val="1"/>
        </w:rPr>
        <w:t xml:space="preserve"> </w:t>
      </w:r>
      <w:r w:rsidRPr="00461A70">
        <w:t>средств;</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4"/>
        </w:rPr>
        <w:t xml:space="preserve"> </w:t>
      </w:r>
      <w:r w:rsidRPr="00461A70">
        <w:t>контроль</w:t>
      </w:r>
      <w:r w:rsidRPr="00461A70">
        <w:rPr>
          <w:spacing w:val="-4"/>
        </w:rPr>
        <w:t xml:space="preserve"> </w:t>
      </w:r>
      <w:r w:rsidRPr="00461A70">
        <w:t>за</w:t>
      </w:r>
      <w:r w:rsidRPr="00461A70">
        <w:rPr>
          <w:spacing w:val="-2"/>
        </w:rPr>
        <w:t xml:space="preserve"> </w:t>
      </w:r>
      <w:r w:rsidRPr="00461A70">
        <w:t>правильностью</w:t>
      </w:r>
      <w:r w:rsidRPr="00461A70">
        <w:rPr>
          <w:spacing w:val="-7"/>
        </w:rPr>
        <w:t xml:space="preserve"> </w:t>
      </w:r>
      <w:r w:rsidRPr="00461A70">
        <w:t>применения</w:t>
      </w:r>
      <w:r w:rsidRPr="00461A70">
        <w:rPr>
          <w:spacing w:val="-2"/>
        </w:rPr>
        <w:t xml:space="preserve"> </w:t>
      </w:r>
      <w:r w:rsidRPr="00461A70">
        <w:t>СИЗ</w:t>
      </w:r>
      <w:r w:rsidRPr="00461A70">
        <w:rPr>
          <w:spacing w:val="-3"/>
        </w:rPr>
        <w:t xml:space="preserve"> </w:t>
      </w:r>
      <w:r w:rsidRPr="00461A70">
        <w:t>работниками;</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хранение</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соответствии</w:t>
      </w:r>
      <w:r w:rsidRPr="00461A70">
        <w:rPr>
          <w:spacing w:val="1"/>
        </w:rPr>
        <w:t xml:space="preserve"> </w:t>
      </w:r>
      <w:r w:rsidRPr="00461A70">
        <w:t>с</w:t>
      </w:r>
      <w:r w:rsidRPr="00461A70">
        <w:rPr>
          <w:spacing w:val="1"/>
        </w:rPr>
        <w:t xml:space="preserve"> </w:t>
      </w:r>
      <w:r w:rsidRPr="00461A70">
        <w:t>эксплуатационной</w:t>
      </w:r>
      <w:r w:rsidRPr="00461A70">
        <w:rPr>
          <w:spacing w:val="1"/>
        </w:rPr>
        <w:t xml:space="preserve"> </w:t>
      </w:r>
      <w:r w:rsidRPr="00461A70">
        <w:t>документацией изготовителя, сушку, выявление повреждений в процессе</w:t>
      </w:r>
      <w:r w:rsidRPr="00461A70">
        <w:rPr>
          <w:spacing w:val="1"/>
        </w:rPr>
        <w:t xml:space="preserve"> </w:t>
      </w:r>
      <w:r w:rsidRPr="00461A70">
        <w:t>эксплуатации</w:t>
      </w:r>
      <w:r w:rsidRPr="00461A70">
        <w:rPr>
          <w:spacing w:val="-1"/>
        </w:rPr>
        <w:t xml:space="preserve"> </w:t>
      </w:r>
      <w:r w:rsidRPr="00461A70">
        <w:t>и ремонт</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период</w:t>
      </w:r>
      <w:r w:rsidRPr="00461A70">
        <w:rPr>
          <w:spacing w:val="1"/>
        </w:rPr>
        <w:t xml:space="preserve"> </w:t>
      </w:r>
      <w:r w:rsidRPr="00461A70">
        <w:t>эксплуатации;</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 уход, обслуживание СИЗ в соответствии с рекомендациями</w:t>
      </w:r>
      <w:r w:rsidRPr="00461A70">
        <w:rPr>
          <w:spacing w:val="1"/>
        </w:rPr>
        <w:t xml:space="preserve"> </w:t>
      </w:r>
      <w:r w:rsidRPr="00461A70">
        <w:t>изготовителей</w:t>
      </w:r>
      <w:r w:rsidRPr="00461A70">
        <w:rPr>
          <w:spacing w:val="-1"/>
        </w:rPr>
        <w:t xml:space="preserve"> </w:t>
      </w:r>
      <w:r w:rsidRPr="00461A70">
        <w:t>СИЗ;</w:t>
      </w:r>
    </w:p>
    <w:p w:rsidR="00745C55" w:rsidRPr="00461A70" w:rsidRDefault="00745C55" w:rsidP="00EF0C73">
      <w:pPr>
        <w:pStyle w:val="aff1"/>
        <w:widowControl w:val="0"/>
        <w:numPr>
          <w:ilvl w:val="1"/>
          <w:numId w:val="116"/>
        </w:numPr>
        <w:tabs>
          <w:tab w:val="left" w:pos="1134"/>
          <w:tab w:val="left" w:pos="1499"/>
        </w:tabs>
        <w:autoSpaceDE w:val="0"/>
        <w:autoSpaceDN w:val="0"/>
        <w:ind w:left="0" w:firstLine="426"/>
        <w:jc w:val="both"/>
      </w:pPr>
      <w:r w:rsidRPr="00461A70">
        <w:t>обеспечить</w:t>
      </w:r>
      <w:r w:rsidRPr="00461A70">
        <w:rPr>
          <w:spacing w:val="1"/>
        </w:rPr>
        <w:t xml:space="preserve"> </w:t>
      </w:r>
      <w:r w:rsidRPr="00461A70">
        <w:t>своевременный</w:t>
      </w:r>
      <w:r w:rsidRPr="00461A70">
        <w:rPr>
          <w:spacing w:val="1"/>
        </w:rPr>
        <w:t xml:space="preserve"> </w:t>
      </w:r>
      <w:r w:rsidRPr="00461A70">
        <w:t>прием</w:t>
      </w:r>
      <w:r w:rsidRPr="00461A70">
        <w:rPr>
          <w:spacing w:val="1"/>
        </w:rPr>
        <w:t xml:space="preserve"> </w:t>
      </w:r>
      <w:r w:rsidRPr="00461A70">
        <w:t>от</w:t>
      </w:r>
      <w:r w:rsidRPr="00461A70">
        <w:rPr>
          <w:spacing w:val="1"/>
        </w:rPr>
        <w:t xml:space="preserve"> </w:t>
      </w:r>
      <w:r w:rsidRPr="00461A70">
        <w:t>работников</w:t>
      </w:r>
      <w:r w:rsidRPr="00461A70">
        <w:rPr>
          <w:spacing w:val="1"/>
        </w:rPr>
        <w:t xml:space="preserve"> </w:t>
      </w:r>
      <w:r w:rsidRPr="00461A70">
        <w:t>и</w:t>
      </w:r>
      <w:r w:rsidRPr="00461A70">
        <w:rPr>
          <w:spacing w:val="1"/>
        </w:rPr>
        <w:t xml:space="preserve"> </w:t>
      </w:r>
      <w:r w:rsidRPr="00461A70">
        <w:t>вывод</w:t>
      </w:r>
      <w:r w:rsidRPr="00461A70">
        <w:rPr>
          <w:spacing w:val="1"/>
        </w:rPr>
        <w:t xml:space="preserve"> </w:t>
      </w:r>
      <w:r w:rsidRPr="00461A70">
        <w:t>из</w:t>
      </w:r>
      <w:r w:rsidRPr="00461A70">
        <w:rPr>
          <w:spacing w:val="1"/>
        </w:rPr>
        <w:t xml:space="preserve"> </w:t>
      </w:r>
      <w:r w:rsidRPr="00461A70">
        <w:t>эксплуатации,</w:t>
      </w:r>
      <w:r w:rsidRPr="00461A70">
        <w:rPr>
          <w:spacing w:val="-2"/>
        </w:rPr>
        <w:t xml:space="preserve"> </w:t>
      </w:r>
      <w:r w:rsidRPr="00461A70">
        <w:t>а также утилизацию</w:t>
      </w:r>
      <w:r w:rsidRPr="00461A70">
        <w:rPr>
          <w:spacing w:val="-1"/>
        </w:rPr>
        <w:t xml:space="preserve"> </w:t>
      </w:r>
      <w:r w:rsidRPr="00461A70">
        <w:t>СИЗ.</w:t>
      </w:r>
    </w:p>
    <w:p w:rsidR="00745C55" w:rsidRPr="00461A70" w:rsidRDefault="00745C55" w:rsidP="00EF0C73">
      <w:pPr>
        <w:pStyle w:val="aff1"/>
        <w:widowControl w:val="0"/>
        <w:numPr>
          <w:ilvl w:val="1"/>
          <w:numId w:val="114"/>
        </w:numPr>
        <w:tabs>
          <w:tab w:val="left" w:pos="1134"/>
          <w:tab w:val="left" w:pos="1979"/>
        </w:tabs>
        <w:autoSpaceDE w:val="0"/>
        <w:autoSpaceDN w:val="0"/>
        <w:ind w:left="0" w:firstLine="426"/>
        <w:jc w:val="both"/>
      </w:pPr>
      <w:r w:rsidRPr="00461A70">
        <w:t>Работодатель</w:t>
      </w:r>
      <w:r w:rsidRPr="00461A70">
        <w:rPr>
          <w:spacing w:val="-4"/>
        </w:rPr>
        <w:t xml:space="preserve"> </w:t>
      </w:r>
      <w:r w:rsidRPr="00461A70">
        <w:t>имеет</w:t>
      </w:r>
      <w:r w:rsidRPr="00461A70">
        <w:rPr>
          <w:spacing w:val="-2"/>
        </w:rPr>
        <w:t xml:space="preserve"> </w:t>
      </w:r>
      <w:r w:rsidRPr="00461A70">
        <w:t>право:</w:t>
      </w:r>
    </w:p>
    <w:p w:rsidR="00745C55" w:rsidRPr="00461A70" w:rsidRDefault="00745C55" w:rsidP="00EF0C73">
      <w:pPr>
        <w:pStyle w:val="aff1"/>
        <w:widowControl w:val="0"/>
        <w:numPr>
          <w:ilvl w:val="2"/>
          <w:numId w:val="116"/>
        </w:numPr>
        <w:tabs>
          <w:tab w:val="left" w:pos="1134"/>
          <w:tab w:val="left" w:pos="2195"/>
        </w:tabs>
        <w:autoSpaceDE w:val="0"/>
        <w:autoSpaceDN w:val="0"/>
        <w:ind w:left="0" w:firstLine="426"/>
        <w:jc w:val="both"/>
      </w:pPr>
      <w:r w:rsidRPr="00461A70">
        <w:t>формировать</w:t>
      </w:r>
      <w:r w:rsidRPr="00461A70">
        <w:rPr>
          <w:spacing w:val="49"/>
        </w:rPr>
        <w:t xml:space="preserve"> </w:t>
      </w:r>
      <w:r w:rsidRPr="00461A70">
        <w:t>Нормы</w:t>
      </w:r>
      <w:r w:rsidRPr="00461A70">
        <w:rPr>
          <w:spacing w:val="119"/>
        </w:rPr>
        <w:t xml:space="preserve"> </w:t>
      </w:r>
      <w:r w:rsidRPr="00461A70">
        <w:t>и</w:t>
      </w:r>
      <w:r w:rsidRPr="00461A70">
        <w:rPr>
          <w:spacing w:val="118"/>
        </w:rPr>
        <w:t xml:space="preserve"> </w:t>
      </w:r>
      <w:r w:rsidRPr="00461A70">
        <w:t>вести</w:t>
      </w:r>
      <w:r w:rsidRPr="00461A70">
        <w:rPr>
          <w:spacing w:val="119"/>
        </w:rPr>
        <w:t xml:space="preserve"> </w:t>
      </w:r>
      <w:r w:rsidRPr="00461A70">
        <w:t>учет</w:t>
      </w:r>
      <w:r w:rsidRPr="00461A70">
        <w:rPr>
          <w:spacing w:val="119"/>
        </w:rPr>
        <w:t xml:space="preserve"> </w:t>
      </w:r>
      <w:r w:rsidRPr="00461A70">
        <w:t>выдачи</w:t>
      </w:r>
      <w:r w:rsidRPr="00461A70">
        <w:rPr>
          <w:spacing w:val="117"/>
        </w:rPr>
        <w:t xml:space="preserve"> </w:t>
      </w:r>
      <w:r w:rsidRPr="00461A70">
        <w:t>работникам</w:t>
      </w:r>
      <w:r w:rsidRPr="00461A70">
        <w:rPr>
          <w:spacing w:val="117"/>
        </w:rPr>
        <w:t xml:space="preserve"> </w:t>
      </w:r>
      <w:r w:rsidRPr="00461A70">
        <w:t>СИЗ</w:t>
      </w:r>
      <w:r w:rsidRPr="00461A70">
        <w:rPr>
          <w:spacing w:val="116"/>
        </w:rPr>
        <w:t xml:space="preserve"> </w:t>
      </w:r>
      <w:r w:rsidRPr="00461A70">
        <w:t>с</w:t>
      </w:r>
    </w:p>
    <w:p w:rsidR="00745C55" w:rsidRPr="00461A70" w:rsidRDefault="00745C55" w:rsidP="00EF0C73">
      <w:pPr>
        <w:pStyle w:val="af"/>
        <w:tabs>
          <w:tab w:val="left" w:pos="1134"/>
        </w:tabs>
        <w:spacing w:after="0"/>
        <w:ind w:firstLine="426"/>
        <w:jc w:val="both"/>
      </w:pPr>
      <w:r w:rsidRPr="00461A70">
        <w:t>применением</w:t>
      </w:r>
      <w:r w:rsidRPr="00461A70">
        <w:rPr>
          <w:spacing w:val="1"/>
        </w:rPr>
        <w:t xml:space="preserve"> </w:t>
      </w:r>
      <w:r w:rsidRPr="00461A70">
        <w:t>программных</w:t>
      </w:r>
      <w:r w:rsidRPr="00461A70">
        <w:rPr>
          <w:spacing w:val="1"/>
        </w:rPr>
        <w:t xml:space="preserve"> </w:t>
      </w:r>
      <w:r w:rsidRPr="00461A70">
        <w:t>средств</w:t>
      </w:r>
      <w:r w:rsidRPr="00461A70">
        <w:rPr>
          <w:spacing w:val="1"/>
        </w:rPr>
        <w:t xml:space="preserve"> </w:t>
      </w:r>
      <w:r w:rsidRPr="00461A70">
        <w:t>(информационно-аналитических</w:t>
      </w:r>
      <w:r w:rsidRPr="00461A70">
        <w:rPr>
          <w:spacing w:val="1"/>
        </w:rPr>
        <w:t xml:space="preserve"> </w:t>
      </w:r>
      <w:r w:rsidRPr="00461A70">
        <w:t>баз</w:t>
      </w:r>
      <w:r w:rsidRPr="00461A70">
        <w:rPr>
          <w:spacing w:val="1"/>
        </w:rPr>
        <w:t xml:space="preserve"> </w:t>
      </w:r>
      <w:r w:rsidRPr="00461A70">
        <w:t>данных);</w:t>
      </w:r>
    </w:p>
    <w:p w:rsidR="00745C55" w:rsidRPr="00461A70" w:rsidRDefault="00745C55" w:rsidP="00EF0C73">
      <w:pPr>
        <w:pStyle w:val="aff1"/>
        <w:widowControl w:val="0"/>
        <w:numPr>
          <w:ilvl w:val="2"/>
          <w:numId w:val="116"/>
        </w:numPr>
        <w:tabs>
          <w:tab w:val="left" w:pos="1134"/>
          <w:tab w:val="left" w:pos="2195"/>
        </w:tabs>
        <w:autoSpaceDE w:val="0"/>
        <w:autoSpaceDN w:val="0"/>
        <w:ind w:left="0" w:firstLine="426"/>
        <w:jc w:val="both"/>
      </w:pPr>
      <w:r w:rsidRPr="00461A70">
        <w:t>организовать</w:t>
      </w:r>
      <w:r w:rsidRPr="00461A70">
        <w:rPr>
          <w:spacing w:val="1"/>
        </w:rPr>
        <w:t xml:space="preserve"> </w:t>
      </w:r>
      <w:r w:rsidRPr="00461A70">
        <w:t>выдачу</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их</w:t>
      </w:r>
      <w:r w:rsidRPr="00461A70">
        <w:rPr>
          <w:spacing w:val="1"/>
        </w:rPr>
        <w:t xml:space="preserve"> </w:t>
      </w:r>
      <w:r w:rsidRPr="00461A70">
        <w:t>сменных</w:t>
      </w:r>
      <w:r w:rsidRPr="00461A70">
        <w:rPr>
          <w:spacing w:val="1"/>
        </w:rPr>
        <w:t xml:space="preserve"> </w:t>
      </w:r>
      <w:r w:rsidRPr="00461A70">
        <w:t>элементов,</w:t>
      </w:r>
      <w:r w:rsidRPr="00461A70">
        <w:rPr>
          <w:spacing w:val="1"/>
        </w:rPr>
        <w:t xml:space="preserve"> </w:t>
      </w:r>
      <w:r w:rsidRPr="00461A70">
        <w:t>посредством</w:t>
      </w:r>
      <w:r w:rsidRPr="00461A70">
        <w:rPr>
          <w:spacing w:val="-1"/>
        </w:rPr>
        <w:t xml:space="preserve"> </w:t>
      </w:r>
      <w:r w:rsidRPr="00461A70">
        <w:t>автоматизированных систем выдачи</w:t>
      </w:r>
      <w:r w:rsidRPr="00461A70">
        <w:rPr>
          <w:spacing w:val="-3"/>
        </w:rPr>
        <w:t xml:space="preserve"> </w:t>
      </w:r>
      <w:r w:rsidRPr="00461A70">
        <w:t>и</w:t>
      </w:r>
      <w:r w:rsidRPr="00461A70">
        <w:rPr>
          <w:spacing w:val="-1"/>
        </w:rPr>
        <w:t xml:space="preserve"> </w:t>
      </w:r>
      <w:r w:rsidRPr="00461A70">
        <w:t>дозаторов;</w:t>
      </w:r>
    </w:p>
    <w:p w:rsidR="00745C55" w:rsidRPr="00461A70" w:rsidRDefault="00745C55" w:rsidP="00EF0C73">
      <w:pPr>
        <w:pStyle w:val="aff1"/>
        <w:widowControl w:val="0"/>
        <w:numPr>
          <w:ilvl w:val="2"/>
          <w:numId w:val="116"/>
        </w:numPr>
        <w:tabs>
          <w:tab w:val="left" w:pos="1134"/>
          <w:tab w:val="left" w:pos="2195"/>
        </w:tabs>
        <w:autoSpaceDE w:val="0"/>
        <w:autoSpaceDN w:val="0"/>
        <w:ind w:left="0" w:firstLine="426"/>
        <w:jc w:val="both"/>
      </w:pPr>
      <w:r w:rsidRPr="00461A70">
        <w:t>осуществлять</w:t>
      </w:r>
      <w:r w:rsidRPr="00461A70">
        <w:rPr>
          <w:spacing w:val="1"/>
        </w:rPr>
        <w:t xml:space="preserve"> </w:t>
      </w:r>
      <w:r w:rsidRPr="00461A70">
        <w:t>при</w:t>
      </w:r>
      <w:r w:rsidRPr="00461A70">
        <w:rPr>
          <w:spacing w:val="1"/>
        </w:rPr>
        <w:t xml:space="preserve"> </w:t>
      </w:r>
      <w:r w:rsidRPr="00461A70">
        <w:t>формировании</w:t>
      </w:r>
      <w:r w:rsidRPr="00461A70">
        <w:rPr>
          <w:spacing w:val="1"/>
        </w:rPr>
        <w:t xml:space="preserve"> </w:t>
      </w:r>
      <w:r w:rsidRPr="00461A70">
        <w:t>Норм</w:t>
      </w:r>
      <w:r w:rsidRPr="00461A70">
        <w:rPr>
          <w:spacing w:val="1"/>
        </w:rPr>
        <w:t xml:space="preserve"> </w:t>
      </w:r>
      <w:r w:rsidRPr="00461A70">
        <w:t>замену</w:t>
      </w:r>
      <w:r w:rsidRPr="00461A70">
        <w:rPr>
          <w:spacing w:val="1"/>
        </w:rPr>
        <w:t xml:space="preserve"> </w:t>
      </w:r>
      <w:r w:rsidRPr="00461A70">
        <w:t>нескольких</w:t>
      </w:r>
      <w:r w:rsidRPr="00461A70">
        <w:rPr>
          <w:spacing w:val="1"/>
        </w:rPr>
        <w:t xml:space="preserve"> </w:t>
      </w:r>
      <w:r w:rsidRPr="00461A70">
        <w:t>СИЗ,</w:t>
      </w:r>
      <w:r w:rsidRPr="00461A70">
        <w:rPr>
          <w:spacing w:val="1"/>
        </w:rPr>
        <w:t xml:space="preserve"> </w:t>
      </w:r>
      <w:r w:rsidRPr="00461A70">
        <w:t>указанных в Единых типовых нормах, на одно, обеспечивающее аналогичную</w:t>
      </w:r>
      <w:r w:rsidRPr="00461A70">
        <w:rPr>
          <w:spacing w:val="1"/>
        </w:rPr>
        <w:t xml:space="preserve"> </w:t>
      </w:r>
      <w:r w:rsidRPr="00461A70">
        <w:t>или</w:t>
      </w:r>
      <w:r w:rsidRPr="00461A70">
        <w:rPr>
          <w:spacing w:val="1"/>
        </w:rPr>
        <w:t xml:space="preserve"> </w:t>
      </w:r>
      <w:r w:rsidRPr="00461A70">
        <w:t>улучшенную</w:t>
      </w:r>
      <w:r w:rsidRPr="00461A70">
        <w:rPr>
          <w:spacing w:val="1"/>
        </w:rPr>
        <w:t xml:space="preserve"> </w:t>
      </w:r>
      <w:r w:rsidRPr="00461A70">
        <w:t>защиту</w:t>
      </w:r>
      <w:r w:rsidRPr="00461A70">
        <w:rPr>
          <w:spacing w:val="1"/>
        </w:rPr>
        <w:t xml:space="preserve"> </w:t>
      </w:r>
      <w:r w:rsidRPr="00461A70">
        <w:t>от</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1"/>
        </w:rPr>
        <w:t xml:space="preserve"> </w:t>
      </w:r>
      <w:r w:rsidRPr="00461A70">
        <w:t>и</w:t>
      </w:r>
      <w:r w:rsidRPr="00461A70">
        <w:rPr>
          <w:spacing w:val="1"/>
        </w:rPr>
        <w:t xml:space="preserve"> </w:t>
      </w:r>
      <w:r w:rsidRPr="00461A70">
        <w:t>опасностей,</w:t>
      </w:r>
      <w:r w:rsidRPr="00461A70">
        <w:rPr>
          <w:spacing w:val="1"/>
        </w:rPr>
        <w:t xml:space="preserve"> </w:t>
      </w:r>
      <w:r w:rsidRPr="00461A70">
        <w:t>а</w:t>
      </w:r>
      <w:r w:rsidRPr="00461A70">
        <w:rPr>
          <w:spacing w:val="1"/>
        </w:rPr>
        <w:t xml:space="preserve"> </w:t>
      </w:r>
      <w:r w:rsidRPr="00461A70">
        <w:t>также</w:t>
      </w:r>
      <w:r w:rsidRPr="00461A70">
        <w:rPr>
          <w:spacing w:val="1"/>
        </w:rPr>
        <w:t xml:space="preserve"> </w:t>
      </w:r>
      <w:r w:rsidRPr="00461A70">
        <w:t>особых</w:t>
      </w:r>
      <w:r w:rsidRPr="00461A70">
        <w:rPr>
          <w:spacing w:val="1"/>
        </w:rPr>
        <w:t xml:space="preserve"> </w:t>
      </w:r>
      <w:r w:rsidRPr="00461A70">
        <w:t>температурных</w:t>
      </w:r>
      <w:r w:rsidRPr="00461A70">
        <w:rPr>
          <w:spacing w:val="1"/>
        </w:rPr>
        <w:t xml:space="preserve"> </w:t>
      </w:r>
      <w:r w:rsidRPr="00461A70">
        <w:t>условий</w:t>
      </w:r>
      <w:r w:rsidRPr="00461A70">
        <w:rPr>
          <w:spacing w:val="1"/>
        </w:rPr>
        <w:t xml:space="preserve"> </w:t>
      </w:r>
      <w:r w:rsidRPr="00461A70">
        <w:t>или</w:t>
      </w:r>
      <w:r w:rsidRPr="00461A70">
        <w:rPr>
          <w:spacing w:val="1"/>
        </w:rPr>
        <w:t xml:space="preserve"> </w:t>
      </w:r>
      <w:r w:rsidRPr="00461A70">
        <w:t>загрязнений.</w:t>
      </w:r>
    </w:p>
    <w:p w:rsidR="00745C55" w:rsidRPr="00461A70" w:rsidRDefault="00745C55" w:rsidP="00EF0C73">
      <w:pPr>
        <w:pStyle w:val="aff1"/>
        <w:widowControl w:val="0"/>
        <w:numPr>
          <w:ilvl w:val="1"/>
          <w:numId w:val="114"/>
        </w:numPr>
        <w:tabs>
          <w:tab w:val="left" w:pos="1134"/>
          <w:tab w:val="left" w:pos="1979"/>
        </w:tabs>
        <w:autoSpaceDE w:val="0"/>
        <w:autoSpaceDN w:val="0"/>
        <w:ind w:left="0" w:firstLine="426"/>
        <w:jc w:val="both"/>
      </w:pPr>
      <w:r w:rsidRPr="00461A70">
        <w:t>Работник</w:t>
      </w:r>
      <w:r w:rsidRPr="00461A70">
        <w:rPr>
          <w:spacing w:val="-4"/>
        </w:rPr>
        <w:t xml:space="preserve"> </w:t>
      </w:r>
      <w:r w:rsidRPr="00461A70">
        <w:t>обязан:</w:t>
      </w:r>
    </w:p>
    <w:p w:rsidR="00745C55" w:rsidRPr="00461A70" w:rsidRDefault="00745C55" w:rsidP="00EF0C73">
      <w:pPr>
        <w:pStyle w:val="aff1"/>
        <w:widowControl w:val="0"/>
        <w:numPr>
          <w:ilvl w:val="0"/>
          <w:numId w:val="113"/>
        </w:numPr>
        <w:tabs>
          <w:tab w:val="left" w:pos="1134"/>
          <w:tab w:val="left" w:pos="2194"/>
          <w:tab w:val="left" w:pos="2195"/>
        </w:tabs>
        <w:autoSpaceDE w:val="0"/>
        <w:autoSpaceDN w:val="0"/>
        <w:ind w:left="0" w:firstLine="426"/>
        <w:jc w:val="both"/>
      </w:pPr>
      <w:r w:rsidRPr="00461A70">
        <w:t>эксплуатировать</w:t>
      </w:r>
      <w:r w:rsidRPr="00461A70">
        <w:rPr>
          <w:spacing w:val="-4"/>
        </w:rPr>
        <w:t xml:space="preserve"> </w:t>
      </w:r>
      <w:r w:rsidRPr="00461A70">
        <w:t>(использовать)</w:t>
      </w:r>
      <w:r w:rsidRPr="00461A70">
        <w:rPr>
          <w:spacing w:val="-4"/>
        </w:rPr>
        <w:t xml:space="preserve"> </w:t>
      </w:r>
      <w:r w:rsidRPr="00461A70">
        <w:t>по</w:t>
      </w:r>
      <w:r w:rsidRPr="00461A70">
        <w:rPr>
          <w:spacing w:val="-4"/>
        </w:rPr>
        <w:t xml:space="preserve"> </w:t>
      </w:r>
      <w:r w:rsidRPr="00461A70">
        <w:t>назначению</w:t>
      </w:r>
      <w:r w:rsidRPr="00461A70">
        <w:rPr>
          <w:spacing w:val="-4"/>
        </w:rPr>
        <w:t xml:space="preserve"> </w:t>
      </w:r>
      <w:r w:rsidRPr="00461A70">
        <w:t>выданные</w:t>
      </w:r>
      <w:r w:rsidRPr="00461A70">
        <w:rPr>
          <w:spacing w:val="-1"/>
        </w:rPr>
        <w:t xml:space="preserve"> </w:t>
      </w:r>
      <w:r w:rsidRPr="00461A70">
        <w:t>ему</w:t>
      </w:r>
      <w:r w:rsidRPr="00461A70">
        <w:rPr>
          <w:spacing w:val="-6"/>
        </w:rPr>
        <w:t xml:space="preserve"> </w:t>
      </w:r>
      <w:r w:rsidRPr="00461A70">
        <w:t>СИЗ;</w:t>
      </w:r>
    </w:p>
    <w:p w:rsidR="00745C55" w:rsidRPr="00461A70" w:rsidRDefault="00745C55" w:rsidP="00EF0C73">
      <w:pPr>
        <w:pStyle w:val="aff1"/>
        <w:widowControl w:val="0"/>
        <w:numPr>
          <w:ilvl w:val="0"/>
          <w:numId w:val="113"/>
        </w:numPr>
        <w:tabs>
          <w:tab w:val="left" w:pos="1134"/>
          <w:tab w:val="left" w:pos="2194"/>
          <w:tab w:val="left" w:pos="2195"/>
        </w:tabs>
        <w:autoSpaceDE w:val="0"/>
        <w:autoSpaceDN w:val="0"/>
        <w:ind w:left="0" w:firstLine="426"/>
        <w:jc w:val="both"/>
      </w:pPr>
      <w:r w:rsidRPr="00461A70">
        <w:t>соблюдать</w:t>
      </w:r>
      <w:r w:rsidRPr="00461A70">
        <w:rPr>
          <w:spacing w:val="-4"/>
        </w:rPr>
        <w:t xml:space="preserve"> </w:t>
      </w:r>
      <w:r w:rsidRPr="00461A70">
        <w:t>правила</w:t>
      </w:r>
      <w:r w:rsidRPr="00461A70">
        <w:rPr>
          <w:spacing w:val="-2"/>
        </w:rPr>
        <w:t xml:space="preserve"> </w:t>
      </w:r>
      <w:r w:rsidRPr="00461A70">
        <w:t>эксплуатации</w:t>
      </w:r>
      <w:r w:rsidRPr="00461A70">
        <w:rPr>
          <w:spacing w:val="-3"/>
        </w:rPr>
        <w:t xml:space="preserve"> </w:t>
      </w:r>
      <w:r w:rsidRPr="00461A70">
        <w:t>(использования)</w:t>
      </w:r>
      <w:r w:rsidRPr="00461A70">
        <w:rPr>
          <w:spacing w:val="-2"/>
        </w:rPr>
        <w:t xml:space="preserve"> </w:t>
      </w:r>
      <w:r w:rsidRPr="00461A70">
        <w:t>СИЗ;</w:t>
      </w:r>
    </w:p>
    <w:p w:rsidR="00745C55" w:rsidRPr="00461A70" w:rsidRDefault="00745C55" w:rsidP="00EF0C73">
      <w:pPr>
        <w:pStyle w:val="aff1"/>
        <w:widowControl w:val="0"/>
        <w:numPr>
          <w:ilvl w:val="0"/>
          <w:numId w:val="113"/>
        </w:numPr>
        <w:tabs>
          <w:tab w:val="left" w:pos="1134"/>
          <w:tab w:val="left" w:pos="2195"/>
        </w:tabs>
        <w:autoSpaceDE w:val="0"/>
        <w:autoSpaceDN w:val="0"/>
        <w:ind w:left="0" w:firstLine="426"/>
        <w:jc w:val="both"/>
      </w:pPr>
      <w:r w:rsidRPr="00461A70">
        <w:t>проводить</w:t>
      </w:r>
      <w:r w:rsidRPr="00461A70">
        <w:rPr>
          <w:spacing w:val="1"/>
        </w:rPr>
        <w:t xml:space="preserve"> </w:t>
      </w:r>
      <w:r w:rsidRPr="00461A70">
        <w:t>перед</w:t>
      </w:r>
      <w:r w:rsidRPr="00461A70">
        <w:rPr>
          <w:spacing w:val="1"/>
        </w:rPr>
        <w:t xml:space="preserve"> </w:t>
      </w:r>
      <w:r w:rsidRPr="00461A70">
        <w:t>началом</w:t>
      </w:r>
      <w:r w:rsidRPr="00461A70">
        <w:rPr>
          <w:spacing w:val="1"/>
        </w:rPr>
        <w:t xml:space="preserve"> </w:t>
      </w:r>
      <w:r w:rsidRPr="00461A70">
        <w:t>работы</w:t>
      </w:r>
      <w:r w:rsidRPr="00461A70">
        <w:rPr>
          <w:spacing w:val="1"/>
        </w:rPr>
        <w:t xml:space="preserve"> </w:t>
      </w:r>
      <w:r w:rsidRPr="00461A70">
        <w:t>осмотр,</w:t>
      </w:r>
      <w:r w:rsidRPr="00461A70">
        <w:rPr>
          <w:spacing w:val="1"/>
        </w:rPr>
        <w:t xml:space="preserve"> </w:t>
      </w:r>
      <w:r w:rsidRPr="00461A70">
        <w:t>оценку</w:t>
      </w:r>
      <w:r w:rsidRPr="00461A70">
        <w:rPr>
          <w:spacing w:val="1"/>
        </w:rPr>
        <w:t xml:space="preserve"> </w:t>
      </w:r>
      <w:r w:rsidRPr="00461A70">
        <w:t>исправности,</w:t>
      </w:r>
      <w:r w:rsidRPr="00461A70">
        <w:rPr>
          <w:spacing w:val="1"/>
        </w:rPr>
        <w:t xml:space="preserve"> </w:t>
      </w:r>
      <w:r w:rsidRPr="00461A70">
        <w:t>комплектности</w:t>
      </w:r>
      <w:r w:rsidRPr="00461A70">
        <w:rPr>
          <w:spacing w:val="1"/>
        </w:rPr>
        <w:t xml:space="preserve"> </w:t>
      </w:r>
      <w:r w:rsidRPr="00461A70">
        <w:t>и</w:t>
      </w:r>
      <w:r w:rsidRPr="00461A70">
        <w:rPr>
          <w:spacing w:val="1"/>
        </w:rPr>
        <w:t xml:space="preserve"> </w:t>
      </w:r>
      <w:r w:rsidRPr="00461A70">
        <w:t>пригодности</w:t>
      </w:r>
      <w:r w:rsidRPr="00461A70">
        <w:rPr>
          <w:spacing w:val="1"/>
        </w:rPr>
        <w:t xml:space="preserve"> </w:t>
      </w:r>
      <w:r w:rsidRPr="00461A70">
        <w:t>СИЗ,</w:t>
      </w:r>
      <w:r w:rsidRPr="00461A70">
        <w:rPr>
          <w:spacing w:val="1"/>
        </w:rPr>
        <w:t xml:space="preserve"> </w:t>
      </w:r>
      <w:r w:rsidRPr="00461A70">
        <w:t>информировать</w:t>
      </w:r>
      <w:r w:rsidRPr="00461A70">
        <w:rPr>
          <w:spacing w:val="1"/>
        </w:rPr>
        <w:t xml:space="preserve"> </w:t>
      </w:r>
      <w:r w:rsidRPr="00461A70">
        <w:t>работодателя</w:t>
      </w:r>
      <w:r w:rsidRPr="00461A70">
        <w:rPr>
          <w:spacing w:val="1"/>
        </w:rPr>
        <w:t xml:space="preserve"> </w:t>
      </w:r>
      <w:r w:rsidRPr="00461A70">
        <w:t>о</w:t>
      </w:r>
      <w:r w:rsidRPr="00461A70">
        <w:rPr>
          <w:spacing w:val="1"/>
        </w:rPr>
        <w:t xml:space="preserve"> </w:t>
      </w:r>
      <w:r w:rsidRPr="00461A70">
        <w:t>потере</w:t>
      </w:r>
      <w:r w:rsidRPr="00461A70">
        <w:rPr>
          <w:spacing w:val="1"/>
        </w:rPr>
        <w:t xml:space="preserve"> </w:t>
      </w:r>
      <w:r w:rsidRPr="00461A70">
        <w:t>целостности</w:t>
      </w:r>
      <w:r w:rsidRPr="00461A70">
        <w:rPr>
          <w:spacing w:val="1"/>
        </w:rPr>
        <w:t xml:space="preserve"> </w:t>
      </w:r>
      <w:r w:rsidRPr="00461A70">
        <w:t>выданных</w:t>
      </w:r>
      <w:r w:rsidRPr="00461A70">
        <w:rPr>
          <w:spacing w:val="1"/>
        </w:rPr>
        <w:t xml:space="preserve"> </w:t>
      </w:r>
      <w:r w:rsidRPr="00461A70">
        <w:t>СИЗ,</w:t>
      </w:r>
      <w:r w:rsidRPr="00461A70">
        <w:rPr>
          <w:spacing w:val="1"/>
        </w:rPr>
        <w:t xml:space="preserve"> </w:t>
      </w:r>
      <w:r w:rsidRPr="00461A70">
        <w:t>загрязнении,</w:t>
      </w:r>
      <w:r w:rsidRPr="00461A70">
        <w:rPr>
          <w:spacing w:val="1"/>
        </w:rPr>
        <w:t xml:space="preserve"> </w:t>
      </w:r>
      <w:r w:rsidRPr="00461A70">
        <w:t>их</w:t>
      </w:r>
      <w:r w:rsidRPr="00461A70">
        <w:rPr>
          <w:spacing w:val="1"/>
        </w:rPr>
        <w:t xml:space="preserve"> </w:t>
      </w:r>
      <w:r w:rsidRPr="00461A70">
        <w:t>порче,</w:t>
      </w:r>
      <w:r w:rsidRPr="00461A70">
        <w:rPr>
          <w:spacing w:val="1"/>
        </w:rPr>
        <w:t xml:space="preserve"> </w:t>
      </w:r>
      <w:r w:rsidRPr="00461A70">
        <w:t>выходе</w:t>
      </w:r>
      <w:r w:rsidRPr="00461A70">
        <w:rPr>
          <w:spacing w:val="1"/>
        </w:rPr>
        <w:t xml:space="preserve"> </w:t>
      </w:r>
      <w:r w:rsidRPr="00461A70">
        <w:t>из</w:t>
      </w:r>
      <w:r w:rsidRPr="00461A70">
        <w:rPr>
          <w:spacing w:val="1"/>
        </w:rPr>
        <w:t xml:space="preserve"> </w:t>
      </w:r>
      <w:r w:rsidRPr="00461A70">
        <w:t>строя</w:t>
      </w:r>
      <w:r w:rsidRPr="00461A70">
        <w:rPr>
          <w:spacing w:val="1"/>
        </w:rPr>
        <w:t xml:space="preserve"> </w:t>
      </w:r>
      <w:r w:rsidRPr="00461A70">
        <w:t>(неисправности),</w:t>
      </w:r>
      <w:r w:rsidRPr="00461A70">
        <w:rPr>
          <w:spacing w:val="-2"/>
        </w:rPr>
        <w:t xml:space="preserve"> </w:t>
      </w:r>
      <w:r w:rsidRPr="00461A70">
        <w:t>утрате или пропаже;</w:t>
      </w:r>
    </w:p>
    <w:p w:rsidR="00745C55" w:rsidRPr="00461A70" w:rsidRDefault="00745C55" w:rsidP="00EF0C73">
      <w:pPr>
        <w:pStyle w:val="aff1"/>
        <w:widowControl w:val="0"/>
        <w:numPr>
          <w:ilvl w:val="0"/>
          <w:numId w:val="113"/>
        </w:numPr>
        <w:tabs>
          <w:tab w:val="left" w:pos="1134"/>
          <w:tab w:val="left" w:pos="2194"/>
          <w:tab w:val="left" w:pos="2195"/>
          <w:tab w:val="left" w:pos="4975"/>
          <w:tab w:val="left" w:pos="7471"/>
          <w:tab w:val="left" w:pos="8662"/>
        </w:tabs>
        <w:autoSpaceDE w:val="0"/>
        <w:autoSpaceDN w:val="0"/>
        <w:ind w:left="0" w:firstLine="426"/>
        <w:jc w:val="both"/>
      </w:pPr>
      <w:r>
        <w:t xml:space="preserve">информировать работодателя </w:t>
      </w:r>
      <w:r w:rsidRPr="00461A70">
        <w:t>об</w:t>
      </w:r>
      <w:r>
        <w:t xml:space="preserve"> </w:t>
      </w:r>
      <w:r w:rsidRPr="00461A70">
        <w:rPr>
          <w:spacing w:val="-1"/>
        </w:rPr>
        <w:t>изменившихся</w:t>
      </w:r>
      <w:r w:rsidRPr="00461A70">
        <w:rPr>
          <w:spacing w:val="-67"/>
        </w:rPr>
        <w:t xml:space="preserve"> </w:t>
      </w:r>
      <w:r w:rsidRPr="00461A70">
        <w:t>антропометрических данных;</w:t>
      </w:r>
    </w:p>
    <w:p w:rsidR="00745C55" w:rsidRPr="00461A70" w:rsidRDefault="00745C55" w:rsidP="00EF0C73">
      <w:pPr>
        <w:pStyle w:val="aff1"/>
        <w:widowControl w:val="0"/>
        <w:numPr>
          <w:ilvl w:val="0"/>
          <w:numId w:val="113"/>
        </w:numPr>
        <w:tabs>
          <w:tab w:val="left" w:pos="1134"/>
          <w:tab w:val="left" w:pos="2194"/>
          <w:tab w:val="left" w:pos="2195"/>
        </w:tabs>
        <w:autoSpaceDE w:val="0"/>
        <w:autoSpaceDN w:val="0"/>
        <w:ind w:left="0" w:firstLine="426"/>
        <w:jc w:val="both"/>
      </w:pPr>
      <w:r w:rsidRPr="00461A70">
        <w:t>вернуть</w:t>
      </w:r>
      <w:r w:rsidRPr="00461A70">
        <w:rPr>
          <w:spacing w:val="49"/>
        </w:rPr>
        <w:t xml:space="preserve"> </w:t>
      </w:r>
      <w:r w:rsidRPr="00461A70">
        <w:t>работодателю</w:t>
      </w:r>
      <w:r w:rsidRPr="00461A70">
        <w:rPr>
          <w:spacing w:val="52"/>
        </w:rPr>
        <w:t xml:space="preserve"> </w:t>
      </w:r>
      <w:r w:rsidRPr="00461A70">
        <w:t>утратившие</w:t>
      </w:r>
      <w:r w:rsidRPr="00461A70">
        <w:rPr>
          <w:spacing w:val="48"/>
        </w:rPr>
        <w:t xml:space="preserve"> </w:t>
      </w:r>
      <w:r w:rsidRPr="00461A70">
        <w:t>до</w:t>
      </w:r>
      <w:r w:rsidRPr="00461A70">
        <w:rPr>
          <w:spacing w:val="49"/>
        </w:rPr>
        <w:t xml:space="preserve"> </w:t>
      </w:r>
      <w:r w:rsidRPr="00461A70">
        <w:t>окончания</w:t>
      </w:r>
      <w:r w:rsidRPr="00461A70">
        <w:rPr>
          <w:spacing w:val="49"/>
        </w:rPr>
        <w:t xml:space="preserve"> </w:t>
      </w:r>
      <w:r w:rsidRPr="00461A70">
        <w:t>нормативного</w:t>
      </w:r>
      <w:r w:rsidRPr="00461A70">
        <w:rPr>
          <w:spacing w:val="-67"/>
        </w:rPr>
        <w:t xml:space="preserve"> </w:t>
      </w:r>
      <w:r w:rsidRPr="00461A70">
        <w:t>срока</w:t>
      </w:r>
      <w:r w:rsidRPr="00461A70">
        <w:rPr>
          <w:spacing w:val="-2"/>
        </w:rPr>
        <w:t xml:space="preserve"> </w:t>
      </w:r>
      <w:r w:rsidRPr="00461A70">
        <w:t>эксплуатации</w:t>
      </w:r>
      <w:r w:rsidRPr="00461A70">
        <w:rPr>
          <w:spacing w:val="-4"/>
        </w:rPr>
        <w:t xml:space="preserve"> </w:t>
      </w:r>
      <w:r w:rsidRPr="00461A70">
        <w:t>или</w:t>
      </w:r>
      <w:r w:rsidRPr="00461A70">
        <w:rPr>
          <w:spacing w:val="-1"/>
        </w:rPr>
        <w:t xml:space="preserve"> </w:t>
      </w:r>
      <w:r w:rsidRPr="00461A70">
        <w:t>срока</w:t>
      </w:r>
      <w:r w:rsidRPr="00461A70">
        <w:rPr>
          <w:spacing w:val="-2"/>
        </w:rPr>
        <w:t xml:space="preserve"> </w:t>
      </w:r>
      <w:r w:rsidRPr="00461A70">
        <w:t>годности</w:t>
      </w:r>
      <w:r w:rsidRPr="00461A70">
        <w:rPr>
          <w:spacing w:val="-3"/>
        </w:rPr>
        <w:t xml:space="preserve"> </w:t>
      </w:r>
      <w:r w:rsidRPr="00461A70">
        <w:t>целостность</w:t>
      </w:r>
      <w:r w:rsidRPr="00461A70">
        <w:rPr>
          <w:spacing w:val="-2"/>
        </w:rPr>
        <w:t xml:space="preserve"> </w:t>
      </w:r>
      <w:r w:rsidRPr="00461A70">
        <w:t>или</w:t>
      </w:r>
      <w:r w:rsidRPr="00461A70">
        <w:rPr>
          <w:spacing w:val="-5"/>
        </w:rPr>
        <w:t xml:space="preserve"> </w:t>
      </w:r>
      <w:r w:rsidRPr="00461A70">
        <w:t>испорченные</w:t>
      </w:r>
      <w:r w:rsidRPr="00461A70">
        <w:rPr>
          <w:spacing w:val="-1"/>
        </w:rPr>
        <w:t xml:space="preserve"> </w:t>
      </w:r>
      <w:r w:rsidRPr="00461A70">
        <w:t>СИЗ;</w:t>
      </w:r>
    </w:p>
    <w:p w:rsidR="00745C55" w:rsidRPr="00461A70" w:rsidRDefault="00745C55" w:rsidP="00EF0C73">
      <w:pPr>
        <w:pStyle w:val="aff1"/>
        <w:widowControl w:val="0"/>
        <w:numPr>
          <w:ilvl w:val="0"/>
          <w:numId w:val="113"/>
        </w:numPr>
        <w:tabs>
          <w:tab w:val="left" w:pos="1134"/>
          <w:tab w:val="left" w:pos="2194"/>
          <w:tab w:val="left" w:pos="2195"/>
          <w:tab w:val="left" w:pos="3331"/>
          <w:tab w:val="left" w:pos="5936"/>
          <w:tab w:val="left" w:pos="6430"/>
          <w:tab w:val="left" w:pos="7866"/>
          <w:tab w:val="left" w:pos="9746"/>
        </w:tabs>
        <w:autoSpaceDE w:val="0"/>
        <w:autoSpaceDN w:val="0"/>
        <w:ind w:left="0" w:firstLine="426"/>
        <w:jc w:val="both"/>
      </w:pPr>
      <w:r>
        <w:t xml:space="preserve">вернуть </w:t>
      </w:r>
      <w:r w:rsidRPr="00461A70">
        <w:t>работодателю</w:t>
      </w:r>
      <w:r w:rsidRPr="00461A70">
        <w:rPr>
          <w:spacing w:val="127"/>
        </w:rPr>
        <w:t xml:space="preserve"> </w:t>
      </w:r>
      <w:r>
        <w:t xml:space="preserve">СИЗ по истечении </w:t>
      </w:r>
      <w:r w:rsidRPr="00461A70">
        <w:t>нормативного</w:t>
      </w:r>
      <w:r>
        <w:t xml:space="preserve"> </w:t>
      </w:r>
      <w:proofErr w:type="gramStart"/>
      <w:r w:rsidRPr="00461A70">
        <w:rPr>
          <w:spacing w:val="-1"/>
        </w:rPr>
        <w:t>срока</w:t>
      </w:r>
      <w:r w:rsidRPr="00461A70">
        <w:rPr>
          <w:spacing w:val="-67"/>
        </w:rPr>
        <w:t xml:space="preserve"> </w:t>
      </w:r>
      <w:r>
        <w:rPr>
          <w:spacing w:val="-67"/>
        </w:rPr>
        <w:t xml:space="preserve"> </w:t>
      </w:r>
      <w:r w:rsidRPr="00461A70">
        <w:t>эксплуатации</w:t>
      </w:r>
      <w:proofErr w:type="gramEnd"/>
      <w:r w:rsidRPr="00461A70">
        <w:rPr>
          <w:spacing w:val="-2"/>
        </w:rPr>
        <w:t xml:space="preserve"> </w:t>
      </w:r>
      <w:r w:rsidRPr="00461A70">
        <w:t>или</w:t>
      </w:r>
      <w:r w:rsidRPr="00461A70">
        <w:rPr>
          <w:spacing w:val="-1"/>
        </w:rPr>
        <w:t xml:space="preserve"> </w:t>
      </w:r>
      <w:r w:rsidRPr="00461A70">
        <w:t>срока</w:t>
      </w:r>
      <w:r w:rsidRPr="00461A70">
        <w:rPr>
          <w:spacing w:val="-1"/>
        </w:rPr>
        <w:t xml:space="preserve"> </w:t>
      </w:r>
      <w:r w:rsidRPr="00461A70">
        <w:t>годности,</w:t>
      </w:r>
      <w:r w:rsidRPr="00461A70">
        <w:rPr>
          <w:spacing w:val="-2"/>
        </w:rPr>
        <w:t xml:space="preserve"> </w:t>
      </w:r>
      <w:r w:rsidRPr="00461A70">
        <w:t>а</w:t>
      </w:r>
      <w:r w:rsidRPr="00461A70">
        <w:rPr>
          <w:spacing w:val="-2"/>
        </w:rPr>
        <w:t xml:space="preserve"> </w:t>
      </w:r>
      <w:r w:rsidRPr="00461A70">
        <w:t>также</w:t>
      </w:r>
      <w:r w:rsidRPr="00461A70">
        <w:rPr>
          <w:spacing w:val="-1"/>
        </w:rPr>
        <w:t xml:space="preserve"> </w:t>
      </w:r>
      <w:r w:rsidRPr="00461A70">
        <w:t>в</w:t>
      </w:r>
      <w:r w:rsidRPr="00461A70">
        <w:rPr>
          <w:spacing w:val="-4"/>
        </w:rPr>
        <w:t xml:space="preserve"> </w:t>
      </w:r>
      <w:r w:rsidRPr="00461A70">
        <w:t>случае</w:t>
      </w:r>
      <w:r w:rsidRPr="00461A70">
        <w:rPr>
          <w:spacing w:val="1"/>
        </w:rPr>
        <w:t xml:space="preserve"> </w:t>
      </w:r>
      <w:r w:rsidRPr="00461A70">
        <w:t>увольнения</w:t>
      </w:r>
      <w:r w:rsidRPr="00461A70">
        <w:rPr>
          <w:spacing w:val="-4"/>
        </w:rPr>
        <w:t xml:space="preserve"> </w:t>
      </w:r>
      <w:r w:rsidRPr="00461A70">
        <w:t>работника.</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3040"/>
        </w:tabs>
        <w:spacing w:line="240" w:lineRule="auto"/>
        <w:ind w:left="0" w:firstLine="426"/>
        <w:jc w:val="center"/>
        <w:rPr>
          <w:sz w:val="24"/>
          <w:szCs w:val="24"/>
        </w:rPr>
      </w:pPr>
      <w:r w:rsidRPr="00461A70">
        <w:rPr>
          <w:sz w:val="24"/>
          <w:szCs w:val="24"/>
        </w:rPr>
        <w:t>Определение</w:t>
      </w:r>
      <w:r w:rsidRPr="00461A70">
        <w:rPr>
          <w:spacing w:val="-4"/>
          <w:sz w:val="24"/>
          <w:szCs w:val="24"/>
        </w:rPr>
        <w:t xml:space="preserve"> </w:t>
      </w:r>
      <w:r w:rsidRPr="00461A70">
        <w:rPr>
          <w:sz w:val="24"/>
          <w:szCs w:val="24"/>
        </w:rPr>
        <w:t>работодателем</w:t>
      </w:r>
      <w:r w:rsidRPr="00461A70">
        <w:rPr>
          <w:spacing w:val="-4"/>
          <w:sz w:val="24"/>
          <w:szCs w:val="24"/>
        </w:rPr>
        <w:t xml:space="preserve"> </w:t>
      </w:r>
      <w:r w:rsidRPr="00461A70">
        <w:rPr>
          <w:sz w:val="24"/>
          <w:szCs w:val="24"/>
        </w:rPr>
        <w:t>потребности</w:t>
      </w:r>
      <w:r w:rsidRPr="00461A70">
        <w:rPr>
          <w:spacing w:val="-4"/>
          <w:sz w:val="24"/>
          <w:szCs w:val="24"/>
        </w:rPr>
        <w:t xml:space="preserve"> </w:t>
      </w:r>
      <w:r w:rsidRPr="00461A70">
        <w:rPr>
          <w:sz w:val="24"/>
          <w:szCs w:val="24"/>
        </w:rPr>
        <w:t>в</w:t>
      </w:r>
      <w:r w:rsidRPr="00461A70">
        <w:rPr>
          <w:spacing w:val="-4"/>
          <w:sz w:val="24"/>
          <w:szCs w:val="24"/>
        </w:rPr>
        <w:t xml:space="preserve"> </w:t>
      </w:r>
      <w:r w:rsidRPr="00461A70">
        <w:rPr>
          <w:sz w:val="24"/>
          <w:szCs w:val="24"/>
        </w:rPr>
        <w:t>СИЗ</w:t>
      </w:r>
    </w:p>
    <w:p w:rsidR="00745C55" w:rsidRPr="00461A70" w:rsidRDefault="00745C55" w:rsidP="00EF0C73">
      <w:pPr>
        <w:pStyle w:val="aff1"/>
        <w:widowControl w:val="0"/>
        <w:numPr>
          <w:ilvl w:val="1"/>
          <w:numId w:val="112"/>
        </w:numPr>
        <w:tabs>
          <w:tab w:val="left" w:pos="1134"/>
          <w:tab w:val="left" w:pos="1996"/>
        </w:tabs>
        <w:autoSpaceDE w:val="0"/>
        <w:autoSpaceDN w:val="0"/>
        <w:ind w:left="0" w:firstLine="426"/>
        <w:jc w:val="both"/>
      </w:pPr>
      <w:r w:rsidRPr="00461A70">
        <w:t>Потребность в СИЗ устанавливается работодателем в зависимости от</w:t>
      </w:r>
      <w:r w:rsidRPr="00461A70">
        <w:rPr>
          <w:spacing w:val="1"/>
        </w:rPr>
        <w:t xml:space="preserve"> </w:t>
      </w:r>
      <w:r w:rsidRPr="00461A70">
        <w:t>профессий (должностей) работников с учетом перечня и уровня воздействия на</w:t>
      </w:r>
      <w:r w:rsidRPr="00461A70">
        <w:rPr>
          <w:spacing w:val="1"/>
        </w:rPr>
        <w:t xml:space="preserve"> </w:t>
      </w:r>
      <w:r w:rsidRPr="00461A70">
        <w:t>работников</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71"/>
        </w:rPr>
        <w:t xml:space="preserve"> </w:t>
      </w:r>
      <w:r w:rsidRPr="00461A70">
        <w:t>и</w:t>
      </w:r>
      <w:r w:rsidRPr="00461A70">
        <w:rPr>
          <w:spacing w:val="1"/>
        </w:rPr>
        <w:t xml:space="preserve"> </w:t>
      </w:r>
      <w:r w:rsidRPr="00461A70">
        <w:t>опасностей, установленных на рабочих местах по результатам СОУТ и ОПР,</w:t>
      </w:r>
      <w:r w:rsidRPr="00461A70">
        <w:rPr>
          <w:spacing w:val="1"/>
        </w:rPr>
        <w:t xml:space="preserve"> </w:t>
      </w:r>
      <w:r w:rsidRPr="00461A70">
        <w:t>количества</w:t>
      </w:r>
      <w:r w:rsidRPr="00461A70">
        <w:rPr>
          <w:spacing w:val="1"/>
        </w:rPr>
        <w:t xml:space="preserve"> </w:t>
      </w:r>
      <w:r w:rsidRPr="00461A70">
        <w:t>работников</w:t>
      </w:r>
      <w:r w:rsidRPr="00461A70">
        <w:rPr>
          <w:spacing w:val="1"/>
        </w:rPr>
        <w:t xml:space="preserve"> </w:t>
      </w:r>
      <w:r w:rsidRPr="00461A70">
        <w:t>на</w:t>
      </w:r>
      <w:r w:rsidRPr="00461A70">
        <w:rPr>
          <w:spacing w:val="1"/>
        </w:rPr>
        <w:t xml:space="preserve"> </w:t>
      </w:r>
      <w:r w:rsidRPr="00461A70">
        <w:t>этих</w:t>
      </w:r>
      <w:r w:rsidRPr="00461A70">
        <w:rPr>
          <w:spacing w:val="1"/>
        </w:rPr>
        <w:t xml:space="preserve"> </w:t>
      </w:r>
      <w:r w:rsidRPr="00461A70">
        <w:t>рабочих</w:t>
      </w:r>
      <w:r w:rsidRPr="00461A70">
        <w:rPr>
          <w:spacing w:val="1"/>
        </w:rPr>
        <w:t xml:space="preserve"> </w:t>
      </w:r>
      <w:r w:rsidRPr="00461A70">
        <w:t>местах,</w:t>
      </w:r>
      <w:r w:rsidRPr="00461A70">
        <w:rPr>
          <w:spacing w:val="1"/>
        </w:rPr>
        <w:t xml:space="preserve"> </w:t>
      </w:r>
      <w:r w:rsidRPr="00461A70">
        <w:t>с</w:t>
      </w:r>
      <w:r w:rsidRPr="00461A70">
        <w:rPr>
          <w:spacing w:val="1"/>
        </w:rPr>
        <w:t xml:space="preserve"> </w:t>
      </w:r>
      <w:r w:rsidRPr="00461A70">
        <w:t>учетом</w:t>
      </w:r>
      <w:r w:rsidRPr="00461A70">
        <w:rPr>
          <w:spacing w:val="1"/>
        </w:rPr>
        <w:t xml:space="preserve"> </w:t>
      </w:r>
      <w:r w:rsidRPr="00461A70">
        <w:t>организации</w:t>
      </w:r>
      <w:r w:rsidRPr="00461A70">
        <w:rPr>
          <w:spacing w:val="1"/>
        </w:rPr>
        <w:t xml:space="preserve"> </w:t>
      </w:r>
      <w:r w:rsidRPr="00461A70">
        <w:t>мероприятий</w:t>
      </w:r>
      <w:r w:rsidRPr="00461A70">
        <w:rPr>
          <w:spacing w:val="1"/>
        </w:rPr>
        <w:t xml:space="preserve"> </w:t>
      </w:r>
      <w:r w:rsidRPr="00461A70">
        <w:t>по</w:t>
      </w:r>
      <w:r w:rsidRPr="00461A70">
        <w:rPr>
          <w:spacing w:val="1"/>
        </w:rPr>
        <w:t xml:space="preserve"> </w:t>
      </w:r>
      <w:r w:rsidRPr="00461A70">
        <w:t>уходу</w:t>
      </w:r>
      <w:r w:rsidRPr="00461A70">
        <w:rPr>
          <w:spacing w:val="1"/>
        </w:rPr>
        <w:t xml:space="preserve"> </w:t>
      </w:r>
      <w:r w:rsidRPr="00461A70">
        <w:t>и</w:t>
      </w:r>
      <w:r w:rsidRPr="00461A70">
        <w:rPr>
          <w:spacing w:val="1"/>
        </w:rPr>
        <w:t xml:space="preserve"> </w:t>
      </w:r>
      <w:r w:rsidRPr="00461A70">
        <w:t>иных</w:t>
      </w:r>
      <w:r w:rsidRPr="00461A70">
        <w:rPr>
          <w:spacing w:val="1"/>
        </w:rPr>
        <w:t xml:space="preserve"> </w:t>
      </w:r>
      <w:r w:rsidRPr="00461A70">
        <w:t>факторов,</w:t>
      </w:r>
      <w:r w:rsidRPr="00461A70">
        <w:rPr>
          <w:spacing w:val="1"/>
        </w:rPr>
        <w:t xml:space="preserve"> </w:t>
      </w:r>
      <w:r w:rsidRPr="00461A70">
        <w:t>определяемых</w:t>
      </w:r>
      <w:r w:rsidRPr="00461A70">
        <w:rPr>
          <w:spacing w:val="1"/>
        </w:rPr>
        <w:t xml:space="preserve"> </w:t>
      </w:r>
      <w:r w:rsidRPr="00461A70">
        <w:t>работодателем,</w:t>
      </w:r>
      <w:r w:rsidRPr="00461A70">
        <w:rPr>
          <w:spacing w:val="1"/>
        </w:rPr>
        <w:t xml:space="preserve"> </w:t>
      </w:r>
      <w:r w:rsidRPr="00461A70">
        <w:t>влияющих на уровень</w:t>
      </w:r>
      <w:r w:rsidRPr="00461A70">
        <w:rPr>
          <w:spacing w:val="-1"/>
        </w:rPr>
        <w:t xml:space="preserve"> </w:t>
      </w:r>
      <w:r w:rsidRPr="00461A70">
        <w:t>потребности</w:t>
      </w:r>
      <w:r w:rsidRPr="00461A70">
        <w:rPr>
          <w:spacing w:val="-1"/>
        </w:rPr>
        <w:t xml:space="preserve"> </w:t>
      </w:r>
      <w:r w:rsidRPr="00461A70">
        <w:t>в</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1984"/>
        </w:tabs>
        <w:autoSpaceDE w:val="0"/>
        <w:autoSpaceDN w:val="0"/>
        <w:ind w:left="0" w:firstLine="426"/>
        <w:jc w:val="both"/>
      </w:pPr>
      <w:r w:rsidRPr="00461A70">
        <w:t xml:space="preserve">Нормы разрабатываются работодателем </w:t>
      </w:r>
      <w:r w:rsidRPr="00461A70">
        <w:rPr>
          <w:b/>
        </w:rPr>
        <w:t xml:space="preserve">(приложение № 1) </w:t>
      </w:r>
      <w:r w:rsidRPr="00461A70">
        <w:t>на основе</w:t>
      </w:r>
      <w:r w:rsidRPr="00461A70">
        <w:rPr>
          <w:spacing w:val="-67"/>
        </w:rPr>
        <w:t xml:space="preserve"> </w:t>
      </w:r>
      <w:r w:rsidRPr="00461A70">
        <w:t>Единых типовых норм, с учетом результатов СОУТ и ОПР, мнения выборного</w:t>
      </w:r>
      <w:r w:rsidRPr="00461A70">
        <w:rPr>
          <w:spacing w:val="1"/>
        </w:rPr>
        <w:t xml:space="preserve"> </w:t>
      </w:r>
      <w:r w:rsidRPr="00461A70">
        <w:t>органа</w:t>
      </w:r>
      <w:r w:rsidRPr="00461A70">
        <w:rPr>
          <w:spacing w:val="1"/>
        </w:rPr>
        <w:t xml:space="preserve"> </w:t>
      </w:r>
      <w:r w:rsidRPr="00461A70">
        <w:t>первичной</w:t>
      </w:r>
      <w:r w:rsidRPr="00461A70">
        <w:rPr>
          <w:spacing w:val="1"/>
        </w:rPr>
        <w:t xml:space="preserve"> </w:t>
      </w:r>
      <w:r w:rsidRPr="00461A70">
        <w:t>профсоюзной</w:t>
      </w:r>
      <w:r w:rsidRPr="00461A70">
        <w:rPr>
          <w:spacing w:val="1"/>
        </w:rPr>
        <w:t xml:space="preserve"> </w:t>
      </w:r>
      <w:r w:rsidRPr="00461A70">
        <w:t>организации,</w:t>
      </w:r>
      <w:r w:rsidRPr="00461A70">
        <w:rPr>
          <w:spacing w:val="1"/>
        </w:rPr>
        <w:t xml:space="preserve"> </w:t>
      </w:r>
      <w:r w:rsidRPr="00461A70">
        <w:t>требований</w:t>
      </w:r>
      <w:r w:rsidRPr="00461A70">
        <w:rPr>
          <w:spacing w:val="1"/>
        </w:rPr>
        <w:t xml:space="preserve"> </w:t>
      </w:r>
      <w:r w:rsidRPr="00461A70">
        <w:t>правил</w:t>
      </w:r>
      <w:r w:rsidRPr="00461A70">
        <w:rPr>
          <w:spacing w:val="1"/>
        </w:rPr>
        <w:t xml:space="preserve"> </w:t>
      </w:r>
      <w:r w:rsidRPr="00461A70">
        <w:t>по</w:t>
      </w:r>
      <w:r w:rsidRPr="00461A70">
        <w:rPr>
          <w:spacing w:val="1"/>
        </w:rPr>
        <w:t xml:space="preserve"> </w:t>
      </w:r>
      <w:r w:rsidRPr="00461A70">
        <w:t>охране</w:t>
      </w:r>
      <w:r w:rsidRPr="00461A70">
        <w:rPr>
          <w:spacing w:val="-67"/>
        </w:rPr>
        <w:t xml:space="preserve"> </w:t>
      </w:r>
      <w:r w:rsidRPr="00461A70">
        <w:t>труда,</w:t>
      </w:r>
      <w:r w:rsidRPr="00461A70">
        <w:rPr>
          <w:spacing w:val="1"/>
        </w:rPr>
        <w:t xml:space="preserve"> </w:t>
      </w:r>
      <w:r w:rsidRPr="00461A70">
        <w:t>паспортов</w:t>
      </w:r>
      <w:r w:rsidRPr="00461A70">
        <w:rPr>
          <w:spacing w:val="1"/>
        </w:rPr>
        <w:t xml:space="preserve"> </w:t>
      </w:r>
      <w:r w:rsidRPr="00461A70">
        <w:t>безопасности</w:t>
      </w:r>
      <w:r w:rsidRPr="00461A70">
        <w:rPr>
          <w:spacing w:val="1"/>
        </w:rPr>
        <w:t xml:space="preserve"> </w:t>
      </w:r>
      <w:r w:rsidRPr="00461A70">
        <w:t>при</w:t>
      </w:r>
      <w:r w:rsidRPr="00461A70">
        <w:rPr>
          <w:spacing w:val="1"/>
        </w:rPr>
        <w:t xml:space="preserve"> </w:t>
      </w:r>
      <w:r w:rsidRPr="00461A70">
        <w:t>работе</w:t>
      </w:r>
      <w:r w:rsidRPr="00461A70">
        <w:rPr>
          <w:spacing w:val="1"/>
        </w:rPr>
        <w:t xml:space="preserve"> </w:t>
      </w:r>
      <w:r w:rsidRPr="00461A70">
        <w:t>с</w:t>
      </w:r>
      <w:r w:rsidRPr="00461A70">
        <w:rPr>
          <w:spacing w:val="1"/>
        </w:rPr>
        <w:t xml:space="preserve"> </w:t>
      </w:r>
      <w:r w:rsidRPr="00461A70">
        <w:t>конкретными</w:t>
      </w:r>
      <w:r w:rsidRPr="00461A70">
        <w:rPr>
          <w:spacing w:val="1"/>
        </w:rPr>
        <w:t xml:space="preserve"> </w:t>
      </w:r>
      <w:r w:rsidRPr="00461A70">
        <w:t>химическими</w:t>
      </w:r>
      <w:r w:rsidRPr="00461A70">
        <w:rPr>
          <w:spacing w:val="1"/>
        </w:rPr>
        <w:t xml:space="preserve"> </w:t>
      </w:r>
      <w:r w:rsidRPr="00461A70">
        <w:t>веществами и иных документов, содержащих информацию о необходимости</w:t>
      </w:r>
      <w:r w:rsidRPr="00461A70">
        <w:rPr>
          <w:spacing w:val="1"/>
        </w:rPr>
        <w:t xml:space="preserve"> </w:t>
      </w:r>
      <w:r w:rsidRPr="00461A70">
        <w:t>применения</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2039"/>
        </w:tabs>
        <w:autoSpaceDE w:val="0"/>
        <w:autoSpaceDN w:val="0"/>
        <w:ind w:left="0" w:firstLine="426"/>
        <w:jc w:val="both"/>
      </w:pPr>
      <w:r w:rsidRPr="00461A70">
        <w:t>Нормы должны обеспечивать равноценную (в том числе, в случае</w:t>
      </w:r>
      <w:r w:rsidRPr="00461A70">
        <w:rPr>
          <w:spacing w:val="1"/>
        </w:rPr>
        <w:t xml:space="preserve"> </w:t>
      </w:r>
      <w:r w:rsidRPr="00461A70">
        <w:t>замены</w:t>
      </w:r>
      <w:r w:rsidRPr="00461A70">
        <w:rPr>
          <w:spacing w:val="1"/>
        </w:rPr>
        <w:t xml:space="preserve"> </w:t>
      </w:r>
      <w:r w:rsidRPr="00461A70">
        <w:t>СИЗ)</w:t>
      </w:r>
      <w:r w:rsidRPr="00461A70">
        <w:rPr>
          <w:spacing w:val="1"/>
        </w:rPr>
        <w:t xml:space="preserve"> </w:t>
      </w:r>
      <w:r w:rsidRPr="00461A70">
        <w:t>или</w:t>
      </w:r>
      <w:r w:rsidRPr="00461A70">
        <w:rPr>
          <w:spacing w:val="1"/>
        </w:rPr>
        <w:t xml:space="preserve"> </w:t>
      </w:r>
      <w:r w:rsidRPr="00461A70">
        <w:t>превосходящую</w:t>
      </w:r>
      <w:r w:rsidRPr="00461A70">
        <w:rPr>
          <w:spacing w:val="1"/>
        </w:rPr>
        <w:t xml:space="preserve"> </w:t>
      </w:r>
      <w:r w:rsidRPr="00461A70">
        <w:t>(за</w:t>
      </w:r>
      <w:r w:rsidRPr="00461A70">
        <w:rPr>
          <w:spacing w:val="1"/>
        </w:rPr>
        <w:t xml:space="preserve"> </w:t>
      </w:r>
      <w:r w:rsidRPr="00461A70">
        <w:t>счет</w:t>
      </w:r>
      <w:r w:rsidRPr="00461A70">
        <w:rPr>
          <w:spacing w:val="1"/>
        </w:rPr>
        <w:t xml:space="preserve"> </w:t>
      </w:r>
      <w:r w:rsidRPr="00461A70">
        <w:t>расширения</w:t>
      </w:r>
      <w:r w:rsidRPr="00461A70">
        <w:rPr>
          <w:spacing w:val="1"/>
        </w:rPr>
        <w:t xml:space="preserve"> </w:t>
      </w:r>
      <w:r w:rsidRPr="00461A70">
        <w:t>номенклатуры</w:t>
      </w:r>
      <w:r w:rsidRPr="00461A70">
        <w:rPr>
          <w:spacing w:val="1"/>
        </w:rPr>
        <w:t xml:space="preserve"> </w:t>
      </w:r>
      <w:r w:rsidRPr="00461A70">
        <w:t>или</w:t>
      </w:r>
      <w:r w:rsidRPr="00461A70">
        <w:rPr>
          <w:spacing w:val="1"/>
        </w:rPr>
        <w:t xml:space="preserve"> </w:t>
      </w:r>
      <w:r w:rsidRPr="00461A70">
        <w:t>увеличения</w:t>
      </w:r>
      <w:r w:rsidRPr="00461A70">
        <w:rPr>
          <w:spacing w:val="1"/>
        </w:rPr>
        <w:t xml:space="preserve"> </w:t>
      </w:r>
      <w:r w:rsidRPr="00461A70">
        <w:t>количества</w:t>
      </w:r>
      <w:r w:rsidRPr="00461A70">
        <w:rPr>
          <w:spacing w:val="1"/>
        </w:rPr>
        <w:t xml:space="preserve"> </w:t>
      </w:r>
      <w:r w:rsidRPr="00461A70">
        <w:t>выдаваемых</w:t>
      </w:r>
      <w:r w:rsidRPr="00461A70">
        <w:rPr>
          <w:spacing w:val="1"/>
        </w:rPr>
        <w:t xml:space="preserve"> </w:t>
      </w:r>
      <w:r w:rsidRPr="00461A70">
        <w:t>СИЗ,</w:t>
      </w:r>
      <w:r w:rsidRPr="00461A70">
        <w:rPr>
          <w:spacing w:val="1"/>
        </w:rPr>
        <w:t xml:space="preserve"> </w:t>
      </w:r>
      <w:r w:rsidRPr="00461A70">
        <w:t>либо</w:t>
      </w:r>
      <w:r w:rsidRPr="00461A70">
        <w:rPr>
          <w:spacing w:val="1"/>
        </w:rPr>
        <w:t xml:space="preserve"> </w:t>
      </w:r>
      <w:r w:rsidRPr="00461A70">
        <w:t>за</w:t>
      </w:r>
      <w:r w:rsidRPr="00461A70">
        <w:rPr>
          <w:spacing w:val="1"/>
        </w:rPr>
        <w:t xml:space="preserve"> </w:t>
      </w:r>
      <w:r w:rsidRPr="00461A70">
        <w:t>счет</w:t>
      </w:r>
      <w:r w:rsidRPr="00461A70">
        <w:rPr>
          <w:spacing w:val="1"/>
        </w:rPr>
        <w:t xml:space="preserve"> </w:t>
      </w:r>
      <w:r w:rsidRPr="00461A70">
        <w:t>выдачи</w:t>
      </w:r>
      <w:r w:rsidRPr="00461A70">
        <w:rPr>
          <w:spacing w:val="1"/>
        </w:rPr>
        <w:t xml:space="preserve"> </w:t>
      </w:r>
      <w:r w:rsidRPr="00461A70">
        <w:t>СИЗ,</w:t>
      </w:r>
      <w:r w:rsidRPr="00461A70">
        <w:rPr>
          <w:spacing w:val="1"/>
        </w:rPr>
        <w:t xml:space="preserve"> </w:t>
      </w:r>
      <w:r w:rsidRPr="00461A70">
        <w:t>обеспечивающих более широкий спектр защитных свойств) по сравнению с</w:t>
      </w:r>
      <w:r w:rsidRPr="00461A70">
        <w:rPr>
          <w:spacing w:val="1"/>
        </w:rPr>
        <w:t xml:space="preserve"> </w:t>
      </w:r>
      <w:r w:rsidRPr="00461A70">
        <w:t>Едиными типовыми нормами, защиту работников от имеющихся на рабочих</w:t>
      </w:r>
      <w:r w:rsidRPr="00461A70">
        <w:rPr>
          <w:spacing w:val="1"/>
        </w:rPr>
        <w:t xml:space="preserve"> </w:t>
      </w:r>
      <w:r w:rsidRPr="00461A70">
        <w:t>местах вредных и (или) опасных производственных факторов и опасностей,</w:t>
      </w:r>
      <w:r w:rsidRPr="00461A70">
        <w:rPr>
          <w:spacing w:val="1"/>
        </w:rPr>
        <w:t xml:space="preserve"> </w:t>
      </w:r>
      <w:r w:rsidRPr="00461A70">
        <w:t>выявленных</w:t>
      </w:r>
      <w:r w:rsidRPr="00461A70">
        <w:rPr>
          <w:spacing w:val="-4"/>
        </w:rPr>
        <w:t xml:space="preserve"> </w:t>
      </w:r>
      <w:r w:rsidRPr="00461A70">
        <w:t>при проведении СОУТ</w:t>
      </w:r>
      <w:r w:rsidRPr="00461A70">
        <w:rPr>
          <w:spacing w:val="-4"/>
        </w:rPr>
        <w:t xml:space="preserve"> </w:t>
      </w:r>
      <w:r w:rsidRPr="00461A70">
        <w:t>и</w:t>
      </w:r>
      <w:r w:rsidRPr="00461A70">
        <w:rPr>
          <w:spacing w:val="-1"/>
        </w:rPr>
        <w:t xml:space="preserve"> </w:t>
      </w:r>
      <w:r w:rsidRPr="00461A70">
        <w:t>ОПР.</w:t>
      </w:r>
    </w:p>
    <w:p w:rsidR="00745C55" w:rsidRPr="00461A70" w:rsidRDefault="00745C55" w:rsidP="00EF0C73">
      <w:pPr>
        <w:pStyle w:val="aff1"/>
        <w:widowControl w:val="0"/>
        <w:numPr>
          <w:ilvl w:val="1"/>
          <w:numId w:val="112"/>
        </w:numPr>
        <w:tabs>
          <w:tab w:val="left" w:pos="1134"/>
          <w:tab w:val="left" w:pos="2066"/>
        </w:tabs>
        <w:autoSpaceDE w:val="0"/>
        <w:autoSpaceDN w:val="0"/>
        <w:ind w:left="0" w:firstLine="426"/>
        <w:jc w:val="both"/>
      </w:pPr>
      <w:r w:rsidRPr="00461A70">
        <w:t>Нормы</w:t>
      </w:r>
      <w:r w:rsidRPr="00461A70">
        <w:rPr>
          <w:spacing w:val="12"/>
        </w:rPr>
        <w:t xml:space="preserve"> </w:t>
      </w:r>
      <w:r w:rsidRPr="00461A70">
        <w:t>должны</w:t>
      </w:r>
      <w:r w:rsidRPr="00461A70">
        <w:rPr>
          <w:spacing w:val="83"/>
        </w:rPr>
        <w:t xml:space="preserve"> </w:t>
      </w:r>
      <w:r w:rsidRPr="00461A70">
        <w:t>содержать</w:t>
      </w:r>
      <w:r w:rsidRPr="00461A70">
        <w:rPr>
          <w:spacing w:val="82"/>
        </w:rPr>
        <w:t xml:space="preserve"> </w:t>
      </w:r>
      <w:r w:rsidRPr="00461A70">
        <w:t>конкретную</w:t>
      </w:r>
      <w:r w:rsidRPr="00461A70">
        <w:rPr>
          <w:spacing w:val="81"/>
        </w:rPr>
        <w:t xml:space="preserve"> </w:t>
      </w:r>
      <w:r w:rsidRPr="00461A70">
        <w:t>информацию</w:t>
      </w:r>
      <w:r w:rsidRPr="00461A70">
        <w:rPr>
          <w:spacing w:val="85"/>
        </w:rPr>
        <w:t xml:space="preserve"> </w:t>
      </w:r>
      <w:r w:rsidRPr="00461A70">
        <w:t>о</w:t>
      </w:r>
      <w:r w:rsidRPr="00461A70">
        <w:rPr>
          <w:spacing w:val="82"/>
        </w:rPr>
        <w:t xml:space="preserve"> </w:t>
      </w:r>
      <w:r w:rsidRPr="00461A70">
        <w:t>классе(ах)</w:t>
      </w:r>
    </w:p>
    <w:p w:rsidR="00745C55" w:rsidRPr="00461A70" w:rsidRDefault="00745C55" w:rsidP="00EF0C73">
      <w:pPr>
        <w:pStyle w:val="af"/>
        <w:tabs>
          <w:tab w:val="left" w:pos="1134"/>
        </w:tabs>
        <w:spacing w:after="0"/>
        <w:ind w:firstLine="426"/>
        <w:jc w:val="both"/>
      </w:pPr>
      <w:r w:rsidRPr="00461A70">
        <w:t>защиты,</w:t>
      </w:r>
      <w:r w:rsidRPr="00461A70">
        <w:rPr>
          <w:spacing w:val="1"/>
        </w:rPr>
        <w:t xml:space="preserve"> </w:t>
      </w:r>
      <w:r w:rsidRPr="00461A70">
        <w:t>эксплуатационных</w:t>
      </w:r>
      <w:r w:rsidRPr="00461A70">
        <w:rPr>
          <w:spacing w:val="1"/>
        </w:rPr>
        <w:t xml:space="preserve"> </w:t>
      </w:r>
      <w:r w:rsidRPr="00461A70">
        <w:t>уровнях</w:t>
      </w:r>
      <w:r w:rsidRPr="00461A70">
        <w:rPr>
          <w:spacing w:val="1"/>
        </w:rPr>
        <w:t xml:space="preserve"> </w:t>
      </w:r>
      <w:r w:rsidRPr="00461A70">
        <w:t>защиты</w:t>
      </w:r>
      <w:r w:rsidRPr="00461A70">
        <w:rPr>
          <w:spacing w:val="1"/>
        </w:rPr>
        <w:t xml:space="preserve"> </w:t>
      </w:r>
      <w:r w:rsidRPr="00461A70">
        <w:t>(если</w:t>
      </w:r>
      <w:r w:rsidRPr="00461A70">
        <w:rPr>
          <w:spacing w:val="1"/>
        </w:rPr>
        <w:t xml:space="preserve"> </w:t>
      </w:r>
      <w:r w:rsidRPr="00461A70">
        <w:t>это</w:t>
      </w:r>
      <w:r w:rsidRPr="00461A70">
        <w:rPr>
          <w:spacing w:val="1"/>
        </w:rPr>
        <w:t xml:space="preserve"> </w:t>
      </w:r>
      <w:r w:rsidRPr="00461A70">
        <w:t>предусмотрено</w:t>
      </w:r>
      <w:r w:rsidRPr="00461A70">
        <w:rPr>
          <w:spacing w:val="1"/>
        </w:rPr>
        <w:t xml:space="preserve"> </w:t>
      </w:r>
      <w:r w:rsidRPr="00461A70">
        <w:t>для</w:t>
      </w:r>
      <w:r w:rsidRPr="00461A70">
        <w:rPr>
          <w:spacing w:val="1"/>
        </w:rPr>
        <w:t xml:space="preserve"> </w:t>
      </w:r>
      <w:r w:rsidRPr="00461A70">
        <w:t>данного типа СИЗ), особенностях конструкции, комплектности, планируемых к</w:t>
      </w:r>
      <w:r w:rsidRPr="00461A70">
        <w:rPr>
          <w:spacing w:val="1"/>
        </w:rPr>
        <w:t xml:space="preserve"> </w:t>
      </w:r>
      <w:r w:rsidRPr="00461A70">
        <w:t>выдаче</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2128"/>
        </w:tabs>
        <w:autoSpaceDE w:val="0"/>
        <w:autoSpaceDN w:val="0"/>
        <w:ind w:left="0" w:firstLine="426"/>
        <w:jc w:val="both"/>
      </w:pPr>
      <w:r w:rsidRPr="00461A70">
        <w:lastRenderedPageBreak/>
        <w:t>Нормы</w:t>
      </w:r>
      <w:r w:rsidRPr="00461A70">
        <w:rPr>
          <w:spacing w:val="1"/>
        </w:rPr>
        <w:t xml:space="preserve"> </w:t>
      </w:r>
      <w:r w:rsidRPr="00461A70">
        <w:t>должны</w:t>
      </w:r>
      <w:r w:rsidRPr="00461A70">
        <w:rPr>
          <w:spacing w:val="1"/>
        </w:rPr>
        <w:t xml:space="preserve"> </w:t>
      </w:r>
      <w:r w:rsidRPr="00461A70">
        <w:t>содержать</w:t>
      </w:r>
      <w:r w:rsidRPr="00461A70">
        <w:rPr>
          <w:spacing w:val="1"/>
        </w:rPr>
        <w:t xml:space="preserve"> </w:t>
      </w:r>
      <w:r w:rsidRPr="00461A70">
        <w:t>информацию</w:t>
      </w:r>
      <w:r w:rsidRPr="00461A70">
        <w:rPr>
          <w:spacing w:val="1"/>
        </w:rPr>
        <w:t xml:space="preserve"> </w:t>
      </w:r>
      <w:r w:rsidRPr="00461A70">
        <w:t>о</w:t>
      </w:r>
      <w:r w:rsidRPr="00461A70">
        <w:rPr>
          <w:spacing w:val="1"/>
        </w:rPr>
        <w:t xml:space="preserve"> </w:t>
      </w:r>
      <w:r w:rsidRPr="00461A70">
        <w:t>СИЗ,</w:t>
      </w:r>
      <w:r w:rsidRPr="00461A70">
        <w:rPr>
          <w:spacing w:val="1"/>
        </w:rPr>
        <w:t xml:space="preserve"> </w:t>
      </w:r>
      <w:r w:rsidRPr="00461A70">
        <w:t>необходимых</w:t>
      </w:r>
      <w:r w:rsidRPr="00461A70">
        <w:rPr>
          <w:spacing w:val="-67"/>
        </w:rPr>
        <w:t xml:space="preserve"> </w:t>
      </w:r>
      <w:r w:rsidRPr="00461A70">
        <w:t>работникам для осуществления трудовой деятельности, включая деятельность</w:t>
      </w:r>
      <w:r w:rsidRPr="00461A70">
        <w:rPr>
          <w:spacing w:val="1"/>
        </w:rPr>
        <w:t xml:space="preserve"> </w:t>
      </w:r>
      <w:r w:rsidRPr="00461A70">
        <w:t>при</w:t>
      </w:r>
      <w:r w:rsidRPr="00461A70">
        <w:rPr>
          <w:spacing w:val="-1"/>
        </w:rPr>
        <w:t xml:space="preserve"> </w:t>
      </w:r>
      <w:r w:rsidRPr="00461A70">
        <w:t>совмещении</w:t>
      </w:r>
      <w:r w:rsidRPr="00461A70">
        <w:rPr>
          <w:spacing w:val="-1"/>
        </w:rPr>
        <w:t xml:space="preserve"> </w:t>
      </w:r>
      <w:r w:rsidRPr="00461A70">
        <w:t>профессий</w:t>
      </w:r>
      <w:r w:rsidRPr="00461A70">
        <w:rPr>
          <w:spacing w:val="-1"/>
        </w:rPr>
        <w:t xml:space="preserve"> </w:t>
      </w:r>
      <w:r w:rsidRPr="00461A70">
        <w:t>или выполнении</w:t>
      </w:r>
      <w:r w:rsidRPr="00461A70">
        <w:rPr>
          <w:spacing w:val="-1"/>
        </w:rPr>
        <w:t xml:space="preserve"> </w:t>
      </w:r>
      <w:r w:rsidRPr="00461A70">
        <w:t>совмещаемых работ.</w:t>
      </w:r>
    </w:p>
    <w:p w:rsidR="00745C55" w:rsidRPr="00461A70" w:rsidRDefault="00745C55" w:rsidP="00EF0C73">
      <w:pPr>
        <w:pStyle w:val="af"/>
        <w:tabs>
          <w:tab w:val="left" w:pos="1134"/>
        </w:tabs>
        <w:spacing w:after="0"/>
        <w:ind w:firstLine="426"/>
        <w:jc w:val="both"/>
      </w:pPr>
      <w:r w:rsidRPr="00461A70">
        <w:t>Объем выдачи СИЗ, выдаваемых работникам в зависимости от профессии</w:t>
      </w:r>
      <w:r w:rsidRPr="00461A70">
        <w:rPr>
          <w:spacing w:val="-67"/>
        </w:rPr>
        <w:t xml:space="preserve"> </w:t>
      </w:r>
      <w:r w:rsidRPr="00461A70">
        <w:t>(должности), определен в Единых типовых нормах выдачи СИЗ работникам по</w:t>
      </w:r>
      <w:r w:rsidRPr="00461A70">
        <w:rPr>
          <w:spacing w:val="1"/>
        </w:rPr>
        <w:t xml:space="preserve"> </w:t>
      </w:r>
      <w:r w:rsidRPr="00461A70">
        <w:t>профессиям</w:t>
      </w:r>
      <w:r w:rsidRPr="00461A70">
        <w:rPr>
          <w:spacing w:val="-1"/>
        </w:rPr>
        <w:t xml:space="preserve"> </w:t>
      </w:r>
      <w:r w:rsidRPr="00461A70">
        <w:t>(должностям).</w:t>
      </w:r>
    </w:p>
    <w:p w:rsidR="00745C55" w:rsidRPr="00461A70" w:rsidRDefault="00745C55" w:rsidP="00EF0C73">
      <w:pPr>
        <w:pStyle w:val="af"/>
        <w:tabs>
          <w:tab w:val="left" w:pos="1134"/>
        </w:tabs>
        <w:spacing w:after="0"/>
        <w:ind w:firstLine="426"/>
        <w:jc w:val="both"/>
      </w:pPr>
      <w:r w:rsidRPr="00461A70">
        <w:t>При</w:t>
      </w:r>
      <w:r w:rsidRPr="00461A70">
        <w:rPr>
          <w:spacing w:val="1"/>
        </w:rPr>
        <w:t xml:space="preserve"> </w:t>
      </w:r>
      <w:r w:rsidRPr="00461A70">
        <w:t>определении</w:t>
      </w:r>
      <w:r w:rsidRPr="00461A70">
        <w:rPr>
          <w:spacing w:val="1"/>
        </w:rPr>
        <w:t xml:space="preserve"> </w:t>
      </w:r>
      <w:r w:rsidRPr="00461A70">
        <w:t>работодателем</w:t>
      </w:r>
      <w:r w:rsidRPr="00461A70">
        <w:rPr>
          <w:spacing w:val="1"/>
        </w:rPr>
        <w:t xml:space="preserve"> </w:t>
      </w:r>
      <w:r w:rsidRPr="00461A70">
        <w:t>объема</w:t>
      </w:r>
      <w:r w:rsidRPr="00461A70">
        <w:rPr>
          <w:spacing w:val="1"/>
        </w:rPr>
        <w:t xml:space="preserve"> </w:t>
      </w:r>
      <w:r w:rsidRPr="00461A70">
        <w:t>выдачи</w:t>
      </w:r>
      <w:r w:rsidRPr="00461A70">
        <w:rPr>
          <w:spacing w:val="1"/>
        </w:rPr>
        <w:t xml:space="preserve"> </w:t>
      </w:r>
      <w:r w:rsidRPr="00461A70">
        <w:t>СИЗ,</w:t>
      </w:r>
      <w:r w:rsidRPr="00461A70">
        <w:rPr>
          <w:spacing w:val="1"/>
        </w:rPr>
        <w:t xml:space="preserve"> </w:t>
      </w:r>
      <w:r w:rsidRPr="00461A70">
        <w:t>выдаваемых</w:t>
      </w:r>
      <w:r w:rsidRPr="00461A70">
        <w:rPr>
          <w:spacing w:val="1"/>
        </w:rPr>
        <w:t xml:space="preserve"> </w:t>
      </w:r>
      <w:r w:rsidRPr="00461A70">
        <w:t>работникам на основании проведенных СОУТ и ОПР, работодатель использует</w:t>
      </w:r>
      <w:r w:rsidRPr="00461A70">
        <w:rPr>
          <w:spacing w:val="1"/>
        </w:rPr>
        <w:t xml:space="preserve"> </w:t>
      </w:r>
      <w:r w:rsidRPr="00461A70">
        <w:t>Единые типовые нормы выдачи СИЗ в зависимости от идентифицированных</w:t>
      </w:r>
      <w:r w:rsidRPr="00461A70">
        <w:rPr>
          <w:spacing w:val="1"/>
        </w:rPr>
        <w:t xml:space="preserve"> </w:t>
      </w:r>
      <w:r w:rsidRPr="00461A70">
        <w:t>опасностей,</w:t>
      </w:r>
      <w:r w:rsidRPr="00461A70">
        <w:rPr>
          <w:spacing w:val="1"/>
        </w:rPr>
        <w:t xml:space="preserve"> </w:t>
      </w:r>
      <w:r w:rsidRPr="00461A70">
        <w:t>Единые</w:t>
      </w:r>
      <w:r w:rsidRPr="00461A70">
        <w:rPr>
          <w:spacing w:val="1"/>
        </w:rPr>
        <w:t xml:space="preserve"> </w:t>
      </w:r>
      <w:r w:rsidRPr="00461A70">
        <w:t>типовые</w:t>
      </w:r>
      <w:r w:rsidRPr="00461A70">
        <w:rPr>
          <w:spacing w:val="1"/>
        </w:rPr>
        <w:t xml:space="preserve"> </w:t>
      </w:r>
      <w:r w:rsidRPr="00461A70">
        <w:t>нормы</w:t>
      </w:r>
      <w:r w:rsidRPr="00461A70">
        <w:rPr>
          <w:spacing w:val="1"/>
        </w:rPr>
        <w:t xml:space="preserve"> </w:t>
      </w:r>
      <w:r w:rsidRPr="00461A70">
        <w:t>выдачи</w:t>
      </w:r>
      <w:r w:rsidRPr="00461A70">
        <w:rPr>
          <w:spacing w:val="1"/>
        </w:rPr>
        <w:t xml:space="preserve"> </w:t>
      </w:r>
      <w:r w:rsidRPr="00461A70">
        <w:t>дерматологических</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смывающих средств.</w:t>
      </w:r>
    </w:p>
    <w:p w:rsidR="00745C55" w:rsidRPr="00461A70" w:rsidRDefault="00745C55" w:rsidP="00EF0C73">
      <w:pPr>
        <w:pStyle w:val="af"/>
        <w:tabs>
          <w:tab w:val="left" w:pos="1134"/>
        </w:tabs>
        <w:spacing w:after="0"/>
        <w:ind w:firstLine="426"/>
        <w:jc w:val="both"/>
      </w:pPr>
      <w:r w:rsidRPr="00461A70">
        <w:t>При определении объема СИЗ, предполагаемых к выдаче работникам на</w:t>
      </w:r>
      <w:r w:rsidRPr="00461A70">
        <w:rPr>
          <w:spacing w:val="1"/>
        </w:rPr>
        <w:t xml:space="preserve"> </w:t>
      </w:r>
      <w:r w:rsidRPr="00461A70">
        <w:t>основании проведенных СОУТ и ОПР, работодатель вправе не учитывать СИЗ</w:t>
      </w:r>
      <w:r w:rsidRPr="00461A70">
        <w:rPr>
          <w:spacing w:val="1"/>
        </w:rPr>
        <w:t xml:space="preserve"> </w:t>
      </w:r>
      <w:r w:rsidRPr="00461A70">
        <w:t>от</w:t>
      </w:r>
      <w:r w:rsidRPr="00461A70">
        <w:rPr>
          <w:spacing w:val="1"/>
        </w:rPr>
        <w:t xml:space="preserve"> </w:t>
      </w:r>
      <w:r w:rsidRPr="00461A70">
        <w:t>опасностей,</w:t>
      </w:r>
      <w:r w:rsidRPr="00461A70">
        <w:rPr>
          <w:spacing w:val="1"/>
        </w:rPr>
        <w:t xml:space="preserve"> </w:t>
      </w:r>
      <w:r w:rsidRPr="00461A70">
        <w:t>уровень</w:t>
      </w:r>
      <w:r w:rsidRPr="00461A70">
        <w:rPr>
          <w:spacing w:val="1"/>
        </w:rPr>
        <w:t xml:space="preserve"> </w:t>
      </w:r>
      <w:r w:rsidRPr="00461A70">
        <w:t>риска</w:t>
      </w:r>
      <w:r w:rsidRPr="00461A70">
        <w:rPr>
          <w:spacing w:val="1"/>
        </w:rPr>
        <w:t xml:space="preserve"> </w:t>
      </w:r>
      <w:r w:rsidRPr="00461A70">
        <w:t>по</w:t>
      </w:r>
      <w:r w:rsidRPr="00461A70">
        <w:rPr>
          <w:spacing w:val="1"/>
        </w:rPr>
        <w:t xml:space="preserve"> </w:t>
      </w:r>
      <w:r w:rsidRPr="00461A70">
        <w:t>которым</w:t>
      </w:r>
      <w:r w:rsidRPr="00461A70">
        <w:rPr>
          <w:spacing w:val="1"/>
        </w:rPr>
        <w:t xml:space="preserve"> </w:t>
      </w:r>
      <w:r w:rsidRPr="00461A70">
        <w:t>не</w:t>
      </w:r>
      <w:r w:rsidRPr="00461A70">
        <w:rPr>
          <w:spacing w:val="1"/>
        </w:rPr>
        <w:t xml:space="preserve"> </w:t>
      </w:r>
      <w:r w:rsidRPr="00461A70">
        <w:t>приведет</w:t>
      </w:r>
      <w:r w:rsidRPr="00461A70">
        <w:rPr>
          <w:spacing w:val="1"/>
        </w:rPr>
        <w:t xml:space="preserve"> </w:t>
      </w:r>
      <w:r w:rsidRPr="00461A70">
        <w:t>к</w:t>
      </w:r>
      <w:r w:rsidRPr="00461A70">
        <w:rPr>
          <w:spacing w:val="1"/>
        </w:rPr>
        <w:t xml:space="preserve"> </w:t>
      </w:r>
      <w:r w:rsidRPr="00461A70">
        <w:t>нанесению</w:t>
      </w:r>
      <w:r w:rsidRPr="00461A70">
        <w:rPr>
          <w:spacing w:val="1"/>
        </w:rPr>
        <w:t xml:space="preserve"> </w:t>
      </w:r>
      <w:r w:rsidRPr="00461A70">
        <w:t>вреда</w:t>
      </w:r>
      <w:r w:rsidRPr="00461A70">
        <w:rPr>
          <w:spacing w:val="1"/>
        </w:rPr>
        <w:t xml:space="preserve"> </w:t>
      </w:r>
      <w:r w:rsidRPr="00461A70">
        <w:t>здоровью работника в процессе трудовой деятельности вследствие реализации</w:t>
      </w:r>
      <w:r w:rsidRPr="00461A70">
        <w:rPr>
          <w:spacing w:val="1"/>
        </w:rPr>
        <w:t xml:space="preserve"> </w:t>
      </w:r>
      <w:r w:rsidRPr="00461A70">
        <w:t>работодателем</w:t>
      </w:r>
      <w:r w:rsidRPr="00461A70">
        <w:rPr>
          <w:spacing w:val="1"/>
        </w:rPr>
        <w:t xml:space="preserve"> </w:t>
      </w:r>
      <w:r w:rsidRPr="00461A70">
        <w:t>иных</w:t>
      </w:r>
      <w:r w:rsidRPr="00461A70">
        <w:rPr>
          <w:spacing w:val="1"/>
        </w:rPr>
        <w:t xml:space="preserve"> </w:t>
      </w:r>
      <w:r w:rsidRPr="00461A70">
        <w:t>мероприятий</w:t>
      </w:r>
      <w:r w:rsidRPr="00461A70">
        <w:rPr>
          <w:spacing w:val="1"/>
        </w:rPr>
        <w:t xml:space="preserve"> </w:t>
      </w:r>
      <w:r w:rsidRPr="00461A70">
        <w:t>по</w:t>
      </w:r>
      <w:r w:rsidRPr="00461A70">
        <w:rPr>
          <w:spacing w:val="1"/>
        </w:rPr>
        <w:t xml:space="preserve"> </w:t>
      </w:r>
      <w:r w:rsidRPr="00461A70">
        <w:t>управлению</w:t>
      </w:r>
      <w:r w:rsidRPr="00461A70">
        <w:rPr>
          <w:spacing w:val="1"/>
        </w:rPr>
        <w:t xml:space="preserve"> </w:t>
      </w:r>
      <w:r w:rsidRPr="00461A70">
        <w:t>рисками,</w:t>
      </w:r>
      <w:r w:rsidRPr="00461A70">
        <w:rPr>
          <w:spacing w:val="1"/>
        </w:rPr>
        <w:t xml:space="preserve"> </w:t>
      </w:r>
      <w:r w:rsidRPr="00461A70">
        <w:t>снижению</w:t>
      </w:r>
      <w:r w:rsidRPr="00461A70">
        <w:rPr>
          <w:spacing w:val="1"/>
        </w:rPr>
        <w:t xml:space="preserve"> </w:t>
      </w:r>
      <w:r w:rsidRPr="00461A70">
        <w:t>их</w:t>
      </w:r>
      <w:r w:rsidRPr="00461A70">
        <w:rPr>
          <w:spacing w:val="1"/>
        </w:rPr>
        <w:t xml:space="preserve"> </w:t>
      </w:r>
      <w:r w:rsidRPr="00461A70">
        <w:t>уровней. При этом реализация указанных мероприятий должна подтверждаться</w:t>
      </w:r>
      <w:r w:rsidRPr="00461A70">
        <w:rPr>
          <w:spacing w:val="1"/>
        </w:rPr>
        <w:t xml:space="preserve"> </w:t>
      </w:r>
      <w:r w:rsidRPr="00461A70">
        <w:t>результатами</w:t>
      </w:r>
      <w:r w:rsidRPr="00461A70">
        <w:rPr>
          <w:spacing w:val="-1"/>
        </w:rPr>
        <w:t xml:space="preserve"> </w:t>
      </w:r>
      <w:r w:rsidRPr="00461A70">
        <w:t>СОУТ</w:t>
      </w:r>
      <w:r w:rsidRPr="00461A70">
        <w:rPr>
          <w:spacing w:val="-2"/>
        </w:rPr>
        <w:t xml:space="preserve"> </w:t>
      </w:r>
      <w:r w:rsidRPr="00461A70">
        <w:t>и (или) ОПР.</w:t>
      </w:r>
    </w:p>
    <w:p w:rsidR="00745C55" w:rsidRPr="00461A70" w:rsidRDefault="00745C55" w:rsidP="00EF0C73">
      <w:pPr>
        <w:pStyle w:val="af"/>
        <w:tabs>
          <w:tab w:val="left" w:pos="1134"/>
        </w:tabs>
        <w:spacing w:after="0"/>
        <w:ind w:firstLine="426"/>
        <w:jc w:val="both"/>
      </w:pPr>
      <w:r w:rsidRPr="00461A70">
        <w:t>В</w:t>
      </w:r>
      <w:r w:rsidRPr="00461A70">
        <w:rPr>
          <w:spacing w:val="1"/>
        </w:rPr>
        <w:t xml:space="preserve"> </w:t>
      </w:r>
      <w:r w:rsidRPr="00461A70">
        <w:t>случае,</w:t>
      </w:r>
      <w:r w:rsidRPr="00461A70">
        <w:rPr>
          <w:spacing w:val="1"/>
        </w:rPr>
        <w:t xml:space="preserve"> </w:t>
      </w:r>
      <w:r w:rsidRPr="00461A70">
        <w:t>если</w:t>
      </w:r>
      <w:r w:rsidRPr="00461A70">
        <w:rPr>
          <w:spacing w:val="1"/>
        </w:rPr>
        <w:t xml:space="preserve"> </w:t>
      </w:r>
      <w:r w:rsidRPr="00461A70">
        <w:t>наименование</w:t>
      </w:r>
      <w:r w:rsidRPr="00461A70">
        <w:rPr>
          <w:spacing w:val="1"/>
        </w:rPr>
        <w:t xml:space="preserve"> </w:t>
      </w:r>
      <w:r w:rsidRPr="00461A70">
        <w:t>профессии</w:t>
      </w:r>
      <w:r w:rsidRPr="00461A70">
        <w:rPr>
          <w:spacing w:val="1"/>
        </w:rPr>
        <w:t xml:space="preserve"> </w:t>
      </w:r>
      <w:r w:rsidRPr="00461A70">
        <w:t>(должности)</w:t>
      </w:r>
      <w:r w:rsidRPr="00461A70">
        <w:rPr>
          <w:spacing w:val="1"/>
        </w:rPr>
        <w:t xml:space="preserve"> </w:t>
      </w:r>
      <w:r w:rsidRPr="00461A70">
        <w:t>отсутствует</w:t>
      </w:r>
      <w:r w:rsidRPr="00461A70">
        <w:rPr>
          <w:spacing w:val="1"/>
        </w:rPr>
        <w:t xml:space="preserve"> </w:t>
      </w:r>
      <w:r w:rsidRPr="00461A70">
        <w:t>в</w:t>
      </w:r>
      <w:r w:rsidRPr="00461A70">
        <w:rPr>
          <w:spacing w:val="1"/>
        </w:rPr>
        <w:t xml:space="preserve"> </w:t>
      </w:r>
      <w:r w:rsidRPr="00461A70">
        <w:t>положениях Единых типовых норм выдачи СИЗ в соответствии с профессией</w:t>
      </w:r>
      <w:r w:rsidRPr="00461A70">
        <w:rPr>
          <w:spacing w:val="1"/>
        </w:rPr>
        <w:t xml:space="preserve"> </w:t>
      </w:r>
      <w:r w:rsidRPr="00461A70">
        <w:t>(должностью)</w:t>
      </w:r>
      <w:r w:rsidRPr="00461A70">
        <w:rPr>
          <w:spacing w:val="1"/>
        </w:rPr>
        <w:t xml:space="preserve"> </w:t>
      </w:r>
      <w:r w:rsidRPr="00461A70">
        <w:t>работника</w:t>
      </w:r>
      <w:r w:rsidRPr="00461A70">
        <w:rPr>
          <w:spacing w:val="1"/>
        </w:rPr>
        <w:t xml:space="preserve"> </w:t>
      </w:r>
      <w:r w:rsidRPr="00461A70">
        <w:t>либо</w:t>
      </w:r>
      <w:r w:rsidRPr="00461A70">
        <w:rPr>
          <w:spacing w:val="1"/>
        </w:rPr>
        <w:t xml:space="preserve"> </w:t>
      </w:r>
      <w:r w:rsidRPr="00461A70">
        <w:t>если</w:t>
      </w:r>
      <w:r w:rsidRPr="00461A70">
        <w:rPr>
          <w:spacing w:val="1"/>
        </w:rPr>
        <w:t xml:space="preserve"> </w:t>
      </w:r>
      <w:r w:rsidRPr="00461A70">
        <w:t>уровень</w:t>
      </w:r>
      <w:r w:rsidRPr="00461A70">
        <w:rPr>
          <w:spacing w:val="1"/>
        </w:rPr>
        <w:t xml:space="preserve"> </w:t>
      </w:r>
      <w:r w:rsidRPr="00461A70">
        <w:t>защиты,</w:t>
      </w:r>
      <w:r w:rsidRPr="00461A70">
        <w:rPr>
          <w:spacing w:val="1"/>
        </w:rPr>
        <w:t xml:space="preserve"> </w:t>
      </w:r>
      <w:r w:rsidRPr="00461A70">
        <w:t>обеспечиваемый</w:t>
      </w:r>
      <w:r w:rsidRPr="00461A70">
        <w:rPr>
          <w:spacing w:val="-67"/>
        </w:rPr>
        <w:t xml:space="preserve"> </w:t>
      </w:r>
      <w:r w:rsidRPr="00461A70">
        <w:t>предлагаемым</w:t>
      </w:r>
      <w:r w:rsidRPr="00461A70">
        <w:rPr>
          <w:spacing w:val="1"/>
        </w:rPr>
        <w:t xml:space="preserve"> </w:t>
      </w:r>
      <w:r w:rsidRPr="00461A70">
        <w:t>данными</w:t>
      </w:r>
      <w:r w:rsidRPr="00461A70">
        <w:rPr>
          <w:spacing w:val="1"/>
        </w:rPr>
        <w:t xml:space="preserve"> </w:t>
      </w:r>
      <w:r w:rsidRPr="00461A70">
        <w:t>положениями</w:t>
      </w:r>
      <w:r w:rsidRPr="00461A70">
        <w:rPr>
          <w:spacing w:val="1"/>
        </w:rPr>
        <w:t xml:space="preserve"> </w:t>
      </w:r>
      <w:r w:rsidRPr="00461A70">
        <w:t>набором</w:t>
      </w:r>
      <w:r w:rsidRPr="00461A70">
        <w:rPr>
          <w:spacing w:val="1"/>
        </w:rPr>
        <w:t xml:space="preserve"> </w:t>
      </w:r>
      <w:r w:rsidRPr="00461A70">
        <w:t>СИЗ,</w:t>
      </w:r>
      <w:r w:rsidRPr="00461A70">
        <w:rPr>
          <w:spacing w:val="1"/>
        </w:rPr>
        <w:t xml:space="preserve"> </w:t>
      </w:r>
      <w:r w:rsidRPr="00461A70">
        <w:t>не</w:t>
      </w:r>
      <w:r w:rsidRPr="00461A70">
        <w:rPr>
          <w:spacing w:val="1"/>
        </w:rPr>
        <w:t xml:space="preserve"> </w:t>
      </w:r>
      <w:r w:rsidRPr="00461A70">
        <w:t>соответствует</w:t>
      </w:r>
      <w:r w:rsidRPr="00461A70">
        <w:rPr>
          <w:spacing w:val="1"/>
        </w:rPr>
        <w:t xml:space="preserve"> </w:t>
      </w:r>
      <w:r w:rsidRPr="00461A70">
        <w:t>имеющимся на рабочих местах вредным и (или) опасным производственным</w:t>
      </w:r>
      <w:r w:rsidRPr="00461A70">
        <w:rPr>
          <w:spacing w:val="1"/>
        </w:rPr>
        <w:t xml:space="preserve"> </w:t>
      </w:r>
      <w:r w:rsidRPr="00461A70">
        <w:t>факторам</w:t>
      </w:r>
      <w:r w:rsidRPr="00461A70">
        <w:rPr>
          <w:spacing w:val="1"/>
        </w:rPr>
        <w:t xml:space="preserve"> </w:t>
      </w:r>
      <w:r w:rsidRPr="00461A70">
        <w:t>и</w:t>
      </w:r>
      <w:r w:rsidRPr="00461A70">
        <w:rPr>
          <w:spacing w:val="1"/>
        </w:rPr>
        <w:t xml:space="preserve"> </w:t>
      </w:r>
      <w:r w:rsidRPr="00461A70">
        <w:t>опасностям,</w:t>
      </w:r>
      <w:r w:rsidRPr="00461A70">
        <w:rPr>
          <w:spacing w:val="1"/>
        </w:rPr>
        <w:t xml:space="preserve"> </w:t>
      </w:r>
      <w:r w:rsidRPr="00461A70">
        <w:t>выявленным</w:t>
      </w:r>
      <w:r w:rsidRPr="00461A70">
        <w:rPr>
          <w:spacing w:val="1"/>
        </w:rPr>
        <w:t xml:space="preserve"> </w:t>
      </w:r>
      <w:r w:rsidRPr="00461A70">
        <w:t>при</w:t>
      </w:r>
      <w:r w:rsidRPr="00461A70">
        <w:rPr>
          <w:spacing w:val="1"/>
        </w:rPr>
        <w:t xml:space="preserve"> </w:t>
      </w:r>
      <w:r w:rsidRPr="00461A70">
        <w:t>проведении</w:t>
      </w:r>
      <w:r w:rsidRPr="00461A70">
        <w:rPr>
          <w:spacing w:val="1"/>
        </w:rPr>
        <w:t xml:space="preserve"> </w:t>
      </w:r>
      <w:r w:rsidRPr="00461A70">
        <w:t>СОУТ</w:t>
      </w:r>
      <w:r w:rsidRPr="00461A70">
        <w:rPr>
          <w:spacing w:val="1"/>
        </w:rPr>
        <w:t xml:space="preserve"> </w:t>
      </w:r>
      <w:r w:rsidRPr="00461A70">
        <w:t>и</w:t>
      </w:r>
      <w:r w:rsidRPr="00461A70">
        <w:rPr>
          <w:spacing w:val="1"/>
        </w:rPr>
        <w:t xml:space="preserve"> </w:t>
      </w:r>
      <w:r w:rsidRPr="00461A70">
        <w:t>ОПР,</w:t>
      </w:r>
      <w:r w:rsidRPr="00461A70">
        <w:rPr>
          <w:spacing w:val="1"/>
        </w:rPr>
        <w:t xml:space="preserve"> </w:t>
      </w:r>
      <w:r w:rsidRPr="00461A70">
        <w:t>работодатель</w:t>
      </w:r>
      <w:r w:rsidRPr="00461A70">
        <w:rPr>
          <w:spacing w:val="1"/>
        </w:rPr>
        <w:t xml:space="preserve"> </w:t>
      </w:r>
      <w:r w:rsidRPr="00461A70">
        <w:t>при</w:t>
      </w:r>
      <w:r w:rsidRPr="00461A70">
        <w:rPr>
          <w:spacing w:val="1"/>
        </w:rPr>
        <w:t xml:space="preserve"> </w:t>
      </w:r>
      <w:r w:rsidRPr="00461A70">
        <w:t>разработке</w:t>
      </w:r>
      <w:r w:rsidRPr="00461A70">
        <w:rPr>
          <w:spacing w:val="1"/>
        </w:rPr>
        <w:t xml:space="preserve"> </w:t>
      </w:r>
      <w:r w:rsidRPr="00461A70">
        <w:t>Норм</w:t>
      </w:r>
      <w:r w:rsidRPr="00461A70">
        <w:rPr>
          <w:spacing w:val="1"/>
        </w:rPr>
        <w:t xml:space="preserve"> </w:t>
      </w:r>
      <w:r w:rsidRPr="00461A70">
        <w:t>должен</w:t>
      </w:r>
      <w:r w:rsidRPr="00461A70">
        <w:rPr>
          <w:spacing w:val="1"/>
        </w:rPr>
        <w:t xml:space="preserve"> </w:t>
      </w:r>
      <w:r w:rsidRPr="00461A70">
        <w:t>руководствоваться</w:t>
      </w:r>
      <w:r w:rsidRPr="00461A70">
        <w:rPr>
          <w:spacing w:val="1"/>
        </w:rPr>
        <w:t xml:space="preserve"> </w:t>
      </w:r>
      <w:r w:rsidRPr="00461A70">
        <w:t>всеми</w:t>
      </w:r>
      <w:r w:rsidRPr="00461A70">
        <w:rPr>
          <w:spacing w:val="1"/>
        </w:rPr>
        <w:t xml:space="preserve"> </w:t>
      </w:r>
      <w:r w:rsidRPr="00461A70">
        <w:t>положениями Единых типовых норм, результатами СОУТ и ОПР, правилами по</w:t>
      </w:r>
      <w:r w:rsidRPr="00461A70">
        <w:rPr>
          <w:spacing w:val="-67"/>
        </w:rPr>
        <w:t xml:space="preserve"> </w:t>
      </w:r>
      <w:r w:rsidRPr="00461A70">
        <w:t>охране</w:t>
      </w:r>
      <w:r w:rsidRPr="00461A70">
        <w:rPr>
          <w:spacing w:val="1"/>
        </w:rPr>
        <w:t xml:space="preserve"> </w:t>
      </w:r>
      <w:r w:rsidRPr="00461A70">
        <w:t>труда,</w:t>
      </w:r>
      <w:r w:rsidRPr="00461A70">
        <w:rPr>
          <w:spacing w:val="1"/>
        </w:rPr>
        <w:t xml:space="preserve"> </w:t>
      </w:r>
      <w:r w:rsidRPr="00461A70">
        <w:t>паспортами</w:t>
      </w:r>
      <w:r w:rsidRPr="00461A70">
        <w:rPr>
          <w:spacing w:val="1"/>
        </w:rPr>
        <w:t xml:space="preserve"> </w:t>
      </w:r>
      <w:r w:rsidRPr="00461A70">
        <w:t>безопасности</w:t>
      </w:r>
      <w:r w:rsidRPr="00461A70">
        <w:rPr>
          <w:spacing w:val="1"/>
        </w:rPr>
        <w:t xml:space="preserve"> </w:t>
      </w:r>
      <w:r w:rsidRPr="00461A70">
        <w:t>при</w:t>
      </w:r>
      <w:r w:rsidRPr="00461A70">
        <w:rPr>
          <w:spacing w:val="1"/>
        </w:rPr>
        <w:t xml:space="preserve"> </w:t>
      </w:r>
      <w:r w:rsidRPr="00461A70">
        <w:t>работе</w:t>
      </w:r>
      <w:r w:rsidRPr="00461A70">
        <w:rPr>
          <w:spacing w:val="1"/>
        </w:rPr>
        <w:t xml:space="preserve"> </w:t>
      </w:r>
      <w:r w:rsidRPr="00461A70">
        <w:t>с</w:t>
      </w:r>
      <w:r w:rsidRPr="00461A70">
        <w:rPr>
          <w:spacing w:val="1"/>
        </w:rPr>
        <w:t xml:space="preserve"> </w:t>
      </w:r>
      <w:r w:rsidRPr="00461A70">
        <w:t>конкретными</w:t>
      </w:r>
      <w:r w:rsidRPr="00461A70">
        <w:rPr>
          <w:spacing w:val="1"/>
        </w:rPr>
        <w:t xml:space="preserve"> </w:t>
      </w:r>
      <w:r w:rsidRPr="00461A70">
        <w:t>химическими веществами и иными документами, содержащими информацию о</w:t>
      </w:r>
      <w:r w:rsidRPr="00461A70">
        <w:rPr>
          <w:spacing w:val="1"/>
        </w:rPr>
        <w:t xml:space="preserve"> </w:t>
      </w:r>
      <w:r w:rsidRPr="00461A70">
        <w:t>необходимости</w:t>
      </w:r>
      <w:r w:rsidRPr="00461A70">
        <w:rPr>
          <w:spacing w:val="-3"/>
        </w:rPr>
        <w:t xml:space="preserve"> </w:t>
      </w:r>
      <w:r w:rsidRPr="00461A70">
        <w:t>применения СИЗ.</w:t>
      </w:r>
    </w:p>
    <w:p w:rsidR="00745C55" w:rsidRPr="00461A70" w:rsidRDefault="00745C55" w:rsidP="00EF0C73">
      <w:pPr>
        <w:pStyle w:val="210"/>
        <w:tabs>
          <w:tab w:val="left" w:pos="1134"/>
        </w:tabs>
        <w:spacing w:line="240" w:lineRule="auto"/>
        <w:ind w:left="0" w:firstLine="426"/>
        <w:rPr>
          <w:sz w:val="24"/>
          <w:szCs w:val="24"/>
        </w:rPr>
      </w:pPr>
      <w:r w:rsidRPr="00461A70">
        <w:rPr>
          <w:sz w:val="24"/>
          <w:szCs w:val="24"/>
        </w:rPr>
        <w:t>В случае, если наименование профессии (должности) отсутствует в</w:t>
      </w:r>
      <w:r w:rsidRPr="00461A70">
        <w:rPr>
          <w:spacing w:val="1"/>
          <w:sz w:val="24"/>
          <w:szCs w:val="24"/>
        </w:rPr>
        <w:t xml:space="preserve"> </w:t>
      </w:r>
      <w:r w:rsidRPr="00461A70">
        <w:rPr>
          <w:sz w:val="24"/>
          <w:szCs w:val="24"/>
        </w:rPr>
        <w:t>Единых</w:t>
      </w:r>
      <w:r w:rsidRPr="00461A70">
        <w:rPr>
          <w:spacing w:val="1"/>
          <w:sz w:val="24"/>
          <w:szCs w:val="24"/>
        </w:rPr>
        <w:t xml:space="preserve"> </w:t>
      </w:r>
      <w:r w:rsidRPr="00461A70">
        <w:rPr>
          <w:sz w:val="24"/>
          <w:szCs w:val="24"/>
        </w:rPr>
        <w:t>типовых</w:t>
      </w:r>
      <w:r w:rsidRPr="00461A70">
        <w:rPr>
          <w:spacing w:val="1"/>
          <w:sz w:val="24"/>
          <w:szCs w:val="24"/>
        </w:rPr>
        <w:t xml:space="preserve"> </w:t>
      </w:r>
      <w:r w:rsidRPr="00461A70">
        <w:rPr>
          <w:sz w:val="24"/>
          <w:szCs w:val="24"/>
        </w:rPr>
        <w:t>нормах</w:t>
      </w:r>
      <w:r w:rsidRPr="00461A70">
        <w:rPr>
          <w:spacing w:val="1"/>
          <w:sz w:val="24"/>
          <w:szCs w:val="24"/>
        </w:rPr>
        <w:t xml:space="preserve"> </w:t>
      </w:r>
      <w:r w:rsidRPr="00461A70">
        <w:rPr>
          <w:sz w:val="24"/>
          <w:szCs w:val="24"/>
        </w:rPr>
        <w:t>выдачи</w:t>
      </w:r>
      <w:r w:rsidRPr="00461A70">
        <w:rPr>
          <w:spacing w:val="1"/>
          <w:sz w:val="24"/>
          <w:szCs w:val="24"/>
        </w:rPr>
        <w:t xml:space="preserve"> </w:t>
      </w:r>
      <w:r w:rsidRPr="00461A70">
        <w:rPr>
          <w:sz w:val="24"/>
          <w:szCs w:val="24"/>
        </w:rPr>
        <w:t>СИЗ</w:t>
      </w:r>
      <w:r w:rsidRPr="00461A70">
        <w:rPr>
          <w:spacing w:val="1"/>
          <w:sz w:val="24"/>
          <w:szCs w:val="24"/>
        </w:rPr>
        <w:t xml:space="preserve"> </w:t>
      </w:r>
      <w:r w:rsidRPr="00461A70">
        <w:rPr>
          <w:sz w:val="24"/>
          <w:szCs w:val="24"/>
        </w:rPr>
        <w:t>в</w:t>
      </w:r>
      <w:r w:rsidRPr="00461A70">
        <w:rPr>
          <w:spacing w:val="1"/>
          <w:sz w:val="24"/>
          <w:szCs w:val="24"/>
        </w:rPr>
        <w:t xml:space="preserve"> </w:t>
      </w:r>
      <w:r w:rsidRPr="00461A70">
        <w:rPr>
          <w:sz w:val="24"/>
          <w:szCs w:val="24"/>
        </w:rPr>
        <w:t>соответствии</w:t>
      </w:r>
      <w:r w:rsidRPr="00461A70">
        <w:rPr>
          <w:spacing w:val="1"/>
          <w:sz w:val="24"/>
          <w:szCs w:val="24"/>
        </w:rPr>
        <w:t xml:space="preserve"> </w:t>
      </w:r>
      <w:r w:rsidRPr="00461A70">
        <w:rPr>
          <w:sz w:val="24"/>
          <w:szCs w:val="24"/>
        </w:rPr>
        <w:t>с</w:t>
      </w:r>
      <w:r w:rsidRPr="00461A70">
        <w:rPr>
          <w:spacing w:val="1"/>
          <w:sz w:val="24"/>
          <w:szCs w:val="24"/>
        </w:rPr>
        <w:t xml:space="preserve"> </w:t>
      </w:r>
      <w:r w:rsidRPr="00461A70">
        <w:rPr>
          <w:sz w:val="24"/>
          <w:szCs w:val="24"/>
        </w:rPr>
        <w:t>профессией</w:t>
      </w:r>
      <w:r w:rsidRPr="00461A70">
        <w:rPr>
          <w:spacing w:val="1"/>
          <w:sz w:val="24"/>
          <w:szCs w:val="24"/>
        </w:rPr>
        <w:t xml:space="preserve"> </w:t>
      </w:r>
      <w:r w:rsidRPr="00461A70">
        <w:rPr>
          <w:sz w:val="24"/>
          <w:szCs w:val="24"/>
        </w:rPr>
        <w:t>(должностью)</w:t>
      </w:r>
      <w:r w:rsidRPr="00461A70">
        <w:rPr>
          <w:spacing w:val="1"/>
          <w:sz w:val="24"/>
          <w:szCs w:val="24"/>
        </w:rPr>
        <w:t xml:space="preserve"> </w:t>
      </w:r>
      <w:r w:rsidRPr="00461A70">
        <w:rPr>
          <w:sz w:val="24"/>
          <w:szCs w:val="24"/>
        </w:rPr>
        <w:t>работника,</w:t>
      </w:r>
      <w:r w:rsidRPr="00461A70">
        <w:rPr>
          <w:spacing w:val="1"/>
          <w:sz w:val="24"/>
          <w:szCs w:val="24"/>
        </w:rPr>
        <w:t xml:space="preserve"> </w:t>
      </w:r>
      <w:r w:rsidRPr="00461A70">
        <w:rPr>
          <w:sz w:val="24"/>
          <w:szCs w:val="24"/>
        </w:rPr>
        <w:t>работодатель</w:t>
      </w:r>
      <w:r w:rsidRPr="00461A70">
        <w:rPr>
          <w:spacing w:val="1"/>
          <w:sz w:val="24"/>
          <w:szCs w:val="24"/>
        </w:rPr>
        <w:t xml:space="preserve"> </w:t>
      </w:r>
      <w:r w:rsidRPr="00461A70">
        <w:rPr>
          <w:sz w:val="24"/>
          <w:szCs w:val="24"/>
        </w:rPr>
        <w:t>при</w:t>
      </w:r>
      <w:r w:rsidRPr="00461A70">
        <w:rPr>
          <w:spacing w:val="1"/>
          <w:sz w:val="24"/>
          <w:szCs w:val="24"/>
        </w:rPr>
        <w:t xml:space="preserve"> </w:t>
      </w:r>
      <w:r w:rsidRPr="00461A70">
        <w:rPr>
          <w:sz w:val="24"/>
          <w:szCs w:val="24"/>
        </w:rPr>
        <w:t>разработке</w:t>
      </w:r>
      <w:r w:rsidRPr="00461A70">
        <w:rPr>
          <w:spacing w:val="1"/>
          <w:sz w:val="24"/>
          <w:szCs w:val="24"/>
        </w:rPr>
        <w:t xml:space="preserve"> </w:t>
      </w:r>
      <w:r w:rsidRPr="00461A70">
        <w:rPr>
          <w:sz w:val="24"/>
          <w:szCs w:val="24"/>
        </w:rPr>
        <w:t>Норм</w:t>
      </w:r>
      <w:r w:rsidRPr="00461A70">
        <w:rPr>
          <w:spacing w:val="1"/>
          <w:sz w:val="24"/>
          <w:szCs w:val="24"/>
        </w:rPr>
        <w:t xml:space="preserve"> </w:t>
      </w:r>
      <w:r w:rsidRPr="00461A70">
        <w:rPr>
          <w:sz w:val="24"/>
          <w:szCs w:val="24"/>
        </w:rPr>
        <w:t>может</w:t>
      </w:r>
      <w:r w:rsidRPr="00461A70">
        <w:rPr>
          <w:spacing w:val="1"/>
          <w:sz w:val="24"/>
          <w:szCs w:val="24"/>
        </w:rPr>
        <w:t xml:space="preserve"> </w:t>
      </w:r>
      <w:r w:rsidRPr="00461A70">
        <w:rPr>
          <w:sz w:val="24"/>
          <w:szCs w:val="24"/>
        </w:rPr>
        <w:t>руководствоваться</w:t>
      </w:r>
      <w:r w:rsidRPr="00461A70">
        <w:rPr>
          <w:spacing w:val="1"/>
          <w:sz w:val="24"/>
          <w:szCs w:val="24"/>
        </w:rPr>
        <w:t xml:space="preserve"> </w:t>
      </w:r>
      <w:r w:rsidRPr="00461A70">
        <w:rPr>
          <w:sz w:val="24"/>
          <w:szCs w:val="24"/>
        </w:rPr>
        <w:t>наименованиями</w:t>
      </w:r>
      <w:r w:rsidRPr="00461A70">
        <w:rPr>
          <w:spacing w:val="1"/>
          <w:sz w:val="24"/>
          <w:szCs w:val="24"/>
        </w:rPr>
        <w:t xml:space="preserve"> </w:t>
      </w:r>
      <w:r w:rsidRPr="00461A70">
        <w:rPr>
          <w:sz w:val="24"/>
          <w:szCs w:val="24"/>
        </w:rPr>
        <w:t>профессий</w:t>
      </w:r>
      <w:r w:rsidRPr="00461A70">
        <w:rPr>
          <w:spacing w:val="1"/>
          <w:sz w:val="24"/>
          <w:szCs w:val="24"/>
        </w:rPr>
        <w:t xml:space="preserve"> </w:t>
      </w:r>
      <w:r w:rsidRPr="00461A70">
        <w:rPr>
          <w:sz w:val="24"/>
          <w:szCs w:val="24"/>
        </w:rPr>
        <w:t>(должностей)</w:t>
      </w:r>
      <w:r w:rsidRPr="00461A70">
        <w:rPr>
          <w:spacing w:val="1"/>
          <w:sz w:val="24"/>
          <w:szCs w:val="24"/>
        </w:rPr>
        <w:t xml:space="preserve"> </w:t>
      </w:r>
      <w:r w:rsidRPr="00461A70">
        <w:rPr>
          <w:sz w:val="24"/>
          <w:szCs w:val="24"/>
        </w:rPr>
        <w:t>и</w:t>
      </w:r>
      <w:r w:rsidRPr="00461A70">
        <w:rPr>
          <w:spacing w:val="1"/>
          <w:sz w:val="24"/>
          <w:szCs w:val="24"/>
        </w:rPr>
        <w:t xml:space="preserve"> </w:t>
      </w:r>
      <w:r w:rsidRPr="00461A70">
        <w:rPr>
          <w:sz w:val="24"/>
          <w:szCs w:val="24"/>
        </w:rPr>
        <w:t>соответствующими им характеристиками, указанными в соответствующих</w:t>
      </w:r>
      <w:r w:rsidRPr="00461A70">
        <w:rPr>
          <w:spacing w:val="-67"/>
          <w:sz w:val="24"/>
          <w:szCs w:val="24"/>
        </w:rPr>
        <w:t xml:space="preserve"> </w:t>
      </w:r>
      <w:r w:rsidRPr="00461A70">
        <w:rPr>
          <w:sz w:val="24"/>
          <w:szCs w:val="24"/>
        </w:rPr>
        <w:t>положениях</w:t>
      </w:r>
      <w:r w:rsidRPr="00461A70">
        <w:rPr>
          <w:spacing w:val="1"/>
          <w:sz w:val="24"/>
          <w:szCs w:val="24"/>
        </w:rPr>
        <w:t xml:space="preserve"> </w:t>
      </w:r>
      <w:r w:rsidRPr="00461A70">
        <w:rPr>
          <w:sz w:val="24"/>
          <w:szCs w:val="24"/>
        </w:rPr>
        <w:t>профессиональных</w:t>
      </w:r>
      <w:r w:rsidRPr="00461A70">
        <w:rPr>
          <w:spacing w:val="1"/>
          <w:sz w:val="24"/>
          <w:szCs w:val="24"/>
        </w:rPr>
        <w:t xml:space="preserve"> </w:t>
      </w:r>
      <w:r w:rsidRPr="00461A70">
        <w:rPr>
          <w:sz w:val="24"/>
          <w:szCs w:val="24"/>
        </w:rPr>
        <w:t>стандартов,</w:t>
      </w:r>
      <w:r w:rsidRPr="00461A70">
        <w:rPr>
          <w:spacing w:val="1"/>
          <w:sz w:val="24"/>
          <w:szCs w:val="24"/>
        </w:rPr>
        <w:t xml:space="preserve"> </w:t>
      </w:r>
      <w:r w:rsidRPr="00461A70">
        <w:rPr>
          <w:sz w:val="24"/>
          <w:szCs w:val="24"/>
        </w:rPr>
        <w:t>а</w:t>
      </w:r>
      <w:r w:rsidRPr="00461A70">
        <w:rPr>
          <w:spacing w:val="1"/>
          <w:sz w:val="24"/>
          <w:szCs w:val="24"/>
        </w:rPr>
        <w:t xml:space="preserve"> </w:t>
      </w:r>
      <w:r w:rsidRPr="00461A70">
        <w:rPr>
          <w:sz w:val="24"/>
          <w:szCs w:val="24"/>
        </w:rPr>
        <w:t>в</w:t>
      </w:r>
      <w:r w:rsidRPr="00461A70">
        <w:rPr>
          <w:spacing w:val="1"/>
          <w:sz w:val="24"/>
          <w:szCs w:val="24"/>
        </w:rPr>
        <w:t xml:space="preserve"> </w:t>
      </w:r>
      <w:r w:rsidRPr="00461A70">
        <w:rPr>
          <w:sz w:val="24"/>
          <w:szCs w:val="24"/>
        </w:rPr>
        <w:t>случае</w:t>
      </w:r>
      <w:r w:rsidRPr="00461A70">
        <w:rPr>
          <w:spacing w:val="1"/>
          <w:sz w:val="24"/>
          <w:szCs w:val="24"/>
        </w:rPr>
        <w:t xml:space="preserve"> </w:t>
      </w:r>
      <w:r w:rsidRPr="00461A70">
        <w:rPr>
          <w:sz w:val="24"/>
          <w:szCs w:val="24"/>
        </w:rPr>
        <w:t>их</w:t>
      </w:r>
      <w:r w:rsidRPr="00461A70">
        <w:rPr>
          <w:spacing w:val="1"/>
          <w:sz w:val="24"/>
          <w:szCs w:val="24"/>
        </w:rPr>
        <w:t xml:space="preserve"> </w:t>
      </w:r>
      <w:r w:rsidRPr="00461A70">
        <w:rPr>
          <w:sz w:val="24"/>
          <w:szCs w:val="24"/>
        </w:rPr>
        <w:t>отсутствия</w:t>
      </w:r>
      <w:r w:rsidRPr="00461A70">
        <w:rPr>
          <w:spacing w:val="1"/>
          <w:sz w:val="24"/>
          <w:szCs w:val="24"/>
        </w:rPr>
        <w:t xml:space="preserve"> </w:t>
      </w:r>
      <w:r w:rsidRPr="00461A70">
        <w:rPr>
          <w:sz w:val="24"/>
          <w:szCs w:val="24"/>
        </w:rPr>
        <w:t>в</w:t>
      </w:r>
      <w:r w:rsidRPr="00461A70">
        <w:rPr>
          <w:spacing w:val="-67"/>
          <w:sz w:val="24"/>
          <w:szCs w:val="24"/>
        </w:rPr>
        <w:t xml:space="preserve"> </w:t>
      </w:r>
      <w:r w:rsidRPr="00461A70">
        <w:rPr>
          <w:sz w:val="24"/>
          <w:szCs w:val="24"/>
        </w:rPr>
        <w:t>квалификационных справочниках.</w:t>
      </w:r>
    </w:p>
    <w:p w:rsidR="00745C55" w:rsidRPr="00461A70" w:rsidRDefault="00745C55" w:rsidP="00EF0C73">
      <w:pPr>
        <w:pStyle w:val="aff1"/>
        <w:widowControl w:val="0"/>
        <w:numPr>
          <w:ilvl w:val="1"/>
          <w:numId w:val="112"/>
        </w:numPr>
        <w:tabs>
          <w:tab w:val="left" w:pos="1134"/>
          <w:tab w:val="left" w:pos="2046"/>
        </w:tabs>
        <w:autoSpaceDE w:val="0"/>
        <w:autoSpaceDN w:val="0"/>
        <w:ind w:left="0" w:firstLine="426"/>
        <w:jc w:val="both"/>
      </w:pPr>
      <w:r w:rsidRPr="00461A70">
        <w:t>Работодатель в рамках проведения ОПР организует мониторинг и</w:t>
      </w:r>
      <w:r w:rsidRPr="00461A70">
        <w:rPr>
          <w:spacing w:val="1"/>
        </w:rPr>
        <w:t xml:space="preserve"> </w:t>
      </w:r>
      <w:r w:rsidRPr="00461A70">
        <w:t>актуализацию</w:t>
      </w:r>
      <w:r w:rsidRPr="00461A70">
        <w:rPr>
          <w:spacing w:val="1"/>
        </w:rPr>
        <w:t xml:space="preserve"> </w:t>
      </w:r>
      <w:r w:rsidRPr="00461A70">
        <w:t>Норм,</w:t>
      </w:r>
      <w:r w:rsidRPr="00461A70">
        <w:rPr>
          <w:spacing w:val="1"/>
        </w:rPr>
        <w:t xml:space="preserve"> </w:t>
      </w:r>
      <w:r w:rsidRPr="00461A70">
        <w:t>в</w:t>
      </w:r>
      <w:r w:rsidRPr="00461A70">
        <w:rPr>
          <w:spacing w:val="1"/>
        </w:rPr>
        <w:t xml:space="preserve"> </w:t>
      </w:r>
      <w:r w:rsidRPr="00461A70">
        <w:t>том</w:t>
      </w:r>
      <w:r w:rsidRPr="00461A70">
        <w:rPr>
          <w:spacing w:val="1"/>
        </w:rPr>
        <w:t xml:space="preserve"> </w:t>
      </w:r>
      <w:r w:rsidRPr="00461A70">
        <w:t>числе</w:t>
      </w:r>
      <w:r w:rsidRPr="00461A70">
        <w:rPr>
          <w:spacing w:val="1"/>
        </w:rPr>
        <w:t xml:space="preserve"> </w:t>
      </w:r>
      <w:r w:rsidRPr="00461A70">
        <w:t>на</w:t>
      </w:r>
      <w:r w:rsidRPr="00461A70">
        <w:rPr>
          <w:spacing w:val="1"/>
        </w:rPr>
        <w:t xml:space="preserve"> </w:t>
      </w:r>
      <w:r w:rsidRPr="00461A70">
        <w:t>основании</w:t>
      </w:r>
      <w:r w:rsidRPr="00461A70">
        <w:rPr>
          <w:spacing w:val="1"/>
        </w:rPr>
        <w:t xml:space="preserve"> </w:t>
      </w:r>
      <w:r w:rsidRPr="00461A70">
        <w:t>заявления</w:t>
      </w:r>
      <w:r w:rsidRPr="00461A70">
        <w:rPr>
          <w:spacing w:val="1"/>
        </w:rPr>
        <w:t xml:space="preserve"> </w:t>
      </w:r>
      <w:r w:rsidRPr="00461A70">
        <w:t>работника,</w:t>
      </w:r>
      <w:r w:rsidRPr="00461A70">
        <w:rPr>
          <w:spacing w:val="1"/>
        </w:rPr>
        <w:t xml:space="preserve"> </w:t>
      </w:r>
      <w:r w:rsidRPr="00461A70">
        <w:t>его</w:t>
      </w:r>
      <w:r w:rsidRPr="00461A70">
        <w:rPr>
          <w:spacing w:val="1"/>
        </w:rPr>
        <w:t xml:space="preserve"> </w:t>
      </w:r>
      <w:r w:rsidRPr="00461A70">
        <w:t>руководителя или представителя выборного</w:t>
      </w:r>
      <w:r w:rsidRPr="00461A70">
        <w:rPr>
          <w:spacing w:val="1"/>
        </w:rPr>
        <w:t xml:space="preserve"> </w:t>
      </w:r>
      <w:r w:rsidRPr="00461A70">
        <w:t>органа первичной профсоюзной</w:t>
      </w:r>
      <w:r w:rsidRPr="00461A70">
        <w:rPr>
          <w:spacing w:val="1"/>
        </w:rPr>
        <w:t xml:space="preserve"> </w:t>
      </w:r>
      <w:r w:rsidRPr="00461A70">
        <w:t>организации, наличия и (или) возможного появления вредных и (или) опасных</w:t>
      </w:r>
      <w:r w:rsidRPr="00461A70">
        <w:rPr>
          <w:spacing w:val="1"/>
        </w:rPr>
        <w:t xml:space="preserve"> </w:t>
      </w:r>
      <w:r w:rsidRPr="00461A70">
        <w:t>производственных</w:t>
      </w:r>
      <w:r w:rsidRPr="00461A70">
        <w:rPr>
          <w:spacing w:val="1"/>
        </w:rPr>
        <w:t xml:space="preserve"> </w:t>
      </w:r>
      <w:r w:rsidRPr="00461A70">
        <w:t>факторов</w:t>
      </w:r>
      <w:r w:rsidRPr="00461A70">
        <w:rPr>
          <w:spacing w:val="1"/>
        </w:rPr>
        <w:t xml:space="preserve"> </w:t>
      </w:r>
      <w:r w:rsidRPr="00461A70">
        <w:t>на</w:t>
      </w:r>
      <w:r w:rsidRPr="00461A70">
        <w:rPr>
          <w:spacing w:val="1"/>
        </w:rPr>
        <w:t xml:space="preserve"> </w:t>
      </w:r>
      <w:r w:rsidRPr="00461A70">
        <w:t>каждом</w:t>
      </w:r>
      <w:r w:rsidRPr="00461A70">
        <w:rPr>
          <w:spacing w:val="1"/>
        </w:rPr>
        <w:t xml:space="preserve"> </w:t>
      </w:r>
      <w:r w:rsidRPr="00461A70">
        <w:t>рабочем</w:t>
      </w:r>
      <w:r w:rsidRPr="00461A70">
        <w:rPr>
          <w:spacing w:val="1"/>
        </w:rPr>
        <w:t xml:space="preserve"> </w:t>
      </w:r>
      <w:r w:rsidRPr="00461A70">
        <w:t>месте,</w:t>
      </w:r>
      <w:r w:rsidRPr="00461A70">
        <w:rPr>
          <w:spacing w:val="1"/>
        </w:rPr>
        <w:t xml:space="preserve"> </w:t>
      </w:r>
      <w:r w:rsidRPr="00461A70">
        <w:t>а также</w:t>
      </w:r>
      <w:r w:rsidRPr="00461A70">
        <w:rPr>
          <w:spacing w:val="1"/>
        </w:rPr>
        <w:t xml:space="preserve"> </w:t>
      </w:r>
      <w:r w:rsidRPr="00461A70">
        <w:t>опасностей,</w:t>
      </w:r>
      <w:r w:rsidRPr="00461A70">
        <w:rPr>
          <w:spacing w:val="1"/>
        </w:rPr>
        <w:t xml:space="preserve"> </w:t>
      </w:r>
      <w:r w:rsidRPr="00461A70">
        <w:t>представляющих угрозу</w:t>
      </w:r>
      <w:r w:rsidRPr="00461A70">
        <w:rPr>
          <w:spacing w:val="-5"/>
        </w:rPr>
        <w:t xml:space="preserve"> </w:t>
      </w:r>
      <w:r w:rsidRPr="00461A70">
        <w:t>жизни и здоровью</w:t>
      </w:r>
      <w:r w:rsidRPr="00461A70">
        <w:rPr>
          <w:spacing w:val="-2"/>
        </w:rPr>
        <w:t xml:space="preserve"> </w:t>
      </w:r>
      <w:r w:rsidRPr="00461A70">
        <w:t>работников.</w:t>
      </w:r>
    </w:p>
    <w:p w:rsidR="00745C55" w:rsidRPr="00461A70" w:rsidRDefault="00745C55" w:rsidP="00EF0C73">
      <w:pPr>
        <w:pStyle w:val="af"/>
        <w:tabs>
          <w:tab w:val="left" w:pos="1134"/>
        </w:tabs>
        <w:spacing w:after="0"/>
        <w:ind w:firstLine="426"/>
        <w:jc w:val="both"/>
      </w:pPr>
      <w:r w:rsidRPr="00461A70">
        <w:t>В случае выявления не зафиксированных ранее опасностей, требующих</w:t>
      </w:r>
      <w:r w:rsidRPr="00461A70">
        <w:rPr>
          <w:spacing w:val="1"/>
        </w:rPr>
        <w:t xml:space="preserve"> </w:t>
      </w:r>
      <w:r w:rsidRPr="00461A70">
        <w:t>применения СИЗ для защиты работника, работодатель обязан актуализировать</w:t>
      </w:r>
      <w:r w:rsidRPr="00461A70">
        <w:rPr>
          <w:spacing w:val="1"/>
        </w:rPr>
        <w:t xml:space="preserve"> </w:t>
      </w:r>
      <w:r w:rsidRPr="00461A70">
        <w:t>Нормы</w:t>
      </w:r>
      <w:r w:rsidRPr="00461A70">
        <w:rPr>
          <w:spacing w:val="-1"/>
        </w:rPr>
        <w:t xml:space="preserve"> </w:t>
      </w:r>
      <w:r w:rsidRPr="00461A70">
        <w:t>и</w:t>
      </w:r>
      <w:r w:rsidRPr="00461A70">
        <w:rPr>
          <w:spacing w:val="-3"/>
        </w:rPr>
        <w:t xml:space="preserve"> </w:t>
      </w:r>
      <w:r w:rsidRPr="00461A70">
        <w:t>обеспечить</w:t>
      </w:r>
      <w:r w:rsidRPr="00461A70">
        <w:rPr>
          <w:spacing w:val="-1"/>
        </w:rPr>
        <w:t xml:space="preserve"> </w:t>
      </w:r>
      <w:r w:rsidRPr="00461A70">
        <w:t>выдачу</w:t>
      </w:r>
      <w:r w:rsidRPr="00461A70">
        <w:rPr>
          <w:spacing w:val="-3"/>
        </w:rPr>
        <w:t xml:space="preserve"> </w:t>
      </w:r>
      <w:r w:rsidRPr="00461A70">
        <w:t>вновь</w:t>
      </w:r>
      <w:r w:rsidRPr="00461A70">
        <w:rPr>
          <w:spacing w:val="-2"/>
        </w:rPr>
        <w:t xml:space="preserve"> </w:t>
      </w:r>
      <w:r w:rsidRPr="00461A70">
        <w:t>включенных</w:t>
      </w:r>
      <w:r w:rsidRPr="00461A70">
        <w:rPr>
          <w:spacing w:val="1"/>
        </w:rPr>
        <w:t xml:space="preserve"> </w:t>
      </w:r>
      <w:r w:rsidRPr="00461A70">
        <w:t>СИЗ.</w:t>
      </w:r>
    </w:p>
    <w:p w:rsidR="00745C55" w:rsidRPr="00461A70" w:rsidRDefault="00745C55" w:rsidP="00EF0C73">
      <w:pPr>
        <w:pStyle w:val="aff1"/>
        <w:widowControl w:val="0"/>
        <w:numPr>
          <w:ilvl w:val="1"/>
          <w:numId w:val="112"/>
        </w:numPr>
        <w:tabs>
          <w:tab w:val="left" w:pos="1134"/>
          <w:tab w:val="left" w:pos="2020"/>
        </w:tabs>
        <w:autoSpaceDE w:val="0"/>
        <w:autoSpaceDN w:val="0"/>
        <w:ind w:left="0" w:firstLine="426"/>
        <w:jc w:val="both"/>
      </w:pPr>
      <w:r w:rsidRPr="00461A70">
        <w:t>Все СИЗ, включенные в Нормы, являются обязательными к выдаче</w:t>
      </w:r>
      <w:r w:rsidRPr="00461A70">
        <w:rPr>
          <w:spacing w:val="1"/>
        </w:rPr>
        <w:t xml:space="preserve"> </w:t>
      </w:r>
      <w:r w:rsidRPr="00461A70">
        <w:t>работникам</w:t>
      </w:r>
      <w:r w:rsidRPr="00461A70">
        <w:rPr>
          <w:spacing w:val="-1"/>
        </w:rPr>
        <w:t xml:space="preserve"> </w:t>
      </w:r>
      <w:r w:rsidRPr="00461A70">
        <w:t>за</w:t>
      </w:r>
      <w:r w:rsidRPr="00461A70">
        <w:rPr>
          <w:spacing w:val="-2"/>
        </w:rPr>
        <w:t xml:space="preserve"> </w:t>
      </w:r>
      <w:r w:rsidRPr="00461A70">
        <w:t>счет средств</w:t>
      </w:r>
      <w:r w:rsidRPr="00461A70">
        <w:rPr>
          <w:spacing w:val="-2"/>
        </w:rPr>
        <w:t xml:space="preserve"> </w:t>
      </w:r>
      <w:r w:rsidRPr="00461A70">
        <w:t>работодателя.</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5352"/>
        </w:tabs>
        <w:spacing w:line="240" w:lineRule="auto"/>
        <w:ind w:left="0" w:firstLine="426"/>
        <w:jc w:val="center"/>
        <w:rPr>
          <w:sz w:val="24"/>
          <w:szCs w:val="24"/>
        </w:rPr>
      </w:pPr>
      <w:r w:rsidRPr="00461A70">
        <w:rPr>
          <w:sz w:val="24"/>
          <w:szCs w:val="24"/>
        </w:rPr>
        <w:t>Выбор</w:t>
      </w:r>
      <w:r w:rsidRPr="00461A70">
        <w:rPr>
          <w:spacing w:val="-1"/>
          <w:sz w:val="24"/>
          <w:szCs w:val="24"/>
        </w:rPr>
        <w:t xml:space="preserve"> </w:t>
      </w:r>
      <w:r w:rsidRPr="00461A70">
        <w:rPr>
          <w:sz w:val="24"/>
          <w:szCs w:val="24"/>
        </w:rPr>
        <w:t>СИЗ</w:t>
      </w:r>
    </w:p>
    <w:p w:rsidR="00745C55" w:rsidRPr="00461A70" w:rsidRDefault="00745C55" w:rsidP="00EF0C73">
      <w:pPr>
        <w:pStyle w:val="aff1"/>
        <w:widowControl w:val="0"/>
        <w:numPr>
          <w:ilvl w:val="1"/>
          <w:numId w:val="111"/>
        </w:numPr>
        <w:tabs>
          <w:tab w:val="left" w:pos="1134"/>
          <w:tab w:val="left" w:pos="2310"/>
        </w:tabs>
        <w:autoSpaceDE w:val="0"/>
        <w:autoSpaceDN w:val="0"/>
        <w:ind w:left="0" w:firstLine="426"/>
        <w:jc w:val="both"/>
      </w:pPr>
      <w:r w:rsidRPr="00461A70">
        <w:t>Выбор</w:t>
      </w:r>
      <w:r w:rsidRPr="00461A70">
        <w:rPr>
          <w:spacing w:val="1"/>
        </w:rPr>
        <w:t xml:space="preserve"> </w:t>
      </w:r>
      <w:r w:rsidRPr="00461A70">
        <w:t>СИЗ</w:t>
      </w:r>
      <w:r w:rsidRPr="00461A70">
        <w:rPr>
          <w:spacing w:val="1"/>
        </w:rPr>
        <w:t xml:space="preserve"> </w:t>
      </w:r>
      <w:r w:rsidRPr="00461A70">
        <w:t>осуществляется</w:t>
      </w:r>
      <w:r w:rsidRPr="00461A70">
        <w:rPr>
          <w:spacing w:val="1"/>
        </w:rPr>
        <w:t xml:space="preserve"> </w:t>
      </w:r>
      <w:r w:rsidRPr="00461A70">
        <w:t>работодателем</w:t>
      </w:r>
      <w:r w:rsidRPr="00461A70">
        <w:rPr>
          <w:spacing w:val="1"/>
        </w:rPr>
        <w:t xml:space="preserve"> </w:t>
      </w:r>
      <w:r w:rsidRPr="00461A70">
        <w:t>посредством</w:t>
      </w:r>
      <w:r w:rsidRPr="00461A70">
        <w:rPr>
          <w:spacing w:val="1"/>
        </w:rPr>
        <w:t xml:space="preserve"> </w:t>
      </w:r>
      <w:r w:rsidRPr="00461A70">
        <w:t>сопоставления информации, представленной в Нормах с данными о защитных</w:t>
      </w:r>
      <w:r w:rsidRPr="00461A70">
        <w:rPr>
          <w:spacing w:val="1"/>
        </w:rPr>
        <w:t xml:space="preserve"> </w:t>
      </w:r>
      <w:r w:rsidRPr="00461A70">
        <w:t>свойствах</w:t>
      </w:r>
      <w:r w:rsidRPr="00461A70">
        <w:rPr>
          <w:spacing w:val="1"/>
        </w:rPr>
        <w:t xml:space="preserve"> </w:t>
      </w:r>
      <w:r w:rsidRPr="00461A70">
        <w:t>и</w:t>
      </w:r>
      <w:r w:rsidRPr="00461A70">
        <w:rPr>
          <w:spacing w:val="1"/>
        </w:rPr>
        <w:t xml:space="preserve"> </w:t>
      </w:r>
      <w:r w:rsidRPr="00461A70">
        <w:t>эксплуатационных</w:t>
      </w:r>
      <w:r w:rsidRPr="00461A70">
        <w:rPr>
          <w:spacing w:val="1"/>
        </w:rPr>
        <w:t xml:space="preserve"> </w:t>
      </w:r>
      <w:r w:rsidRPr="00461A70">
        <w:t>характеристиках</w:t>
      </w:r>
      <w:r w:rsidRPr="00461A70">
        <w:rPr>
          <w:spacing w:val="1"/>
        </w:rPr>
        <w:t xml:space="preserve"> </w:t>
      </w:r>
      <w:r w:rsidRPr="00461A70">
        <w:t>конкретных</w:t>
      </w:r>
      <w:r w:rsidRPr="00461A70">
        <w:rPr>
          <w:spacing w:val="1"/>
        </w:rPr>
        <w:t xml:space="preserve"> </w:t>
      </w:r>
      <w:r w:rsidRPr="00461A70">
        <w:t>СИЗ,</w:t>
      </w:r>
      <w:r w:rsidRPr="00461A70">
        <w:rPr>
          <w:spacing w:val="1"/>
        </w:rPr>
        <w:t xml:space="preserve"> </w:t>
      </w:r>
      <w:r w:rsidRPr="00461A70">
        <w:t>в</w:t>
      </w:r>
      <w:r w:rsidRPr="00461A70">
        <w:rPr>
          <w:spacing w:val="1"/>
        </w:rPr>
        <w:t xml:space="preserve"> </w:t>
      </w:r>
      <w:r w:rsidRPr="00461A70">
        <w:t>соответствии</w:t>
      </w:r>
      <w:r w:rsidRPr="00461A70">
        <w:rPr>
          <w:spacing w:val="1"/>
        </w:rPr>
        <w:t xml:space="preserve"> </w:t>
      </w:r>
      <w:r w:rsidRPr="00461A70">
        <w:t>с</w:t>
      </w:r>
      <w:r w:rsidRPr="00461A70">
        <w:rPr>
          <w:spacing w:val="1"/>
        </w:rPr>
        <w:t xml:space="preserve"> </w:t>
      </w:r>
      <w:r w:rsidRPr="00461A70">
        <w:t>действующими</w:t>
      </w:r>
      <w:r w:rsidRPr="00461A70">
        <w:rPr>
          <w:spacing w:val="1"/>
        </w:rPr>
        <w:t xml:space="preserve"> </w:t>
      </w:r>
      <w:r w:rsidRPr="00461A70">
        <w:t>документами</w:t>
      </w:r>
      <w:r w:rsidRPr="00461A70">
        <w:rPr>
          <w:spacing w:val="1"/>
        </w:rPr>
        <w:t xml:space="preserve"> </w:t>
      </w:r>
      <w:r w:rsidRPr="00461A70">
        <w:t>о</w:t>
      </w:r>
      <w:r w:rsidRPr="00461A70">
        <w:rPr>
          <w:spacing w:val="1"/>
        </w:rPr>
        <w:t xml:space="preserve"> </w:t>
      </w:r>
      <w:r w:rsidRPr="00461A70">
        <w:t>подтверждении</w:t>
      </w:r>
      <w:r w:rsidRPr="00461A70">
        <w:rPr>
          <w:spacing w:val="1"/>
        </w:rPr>
        <w:t xml:space="preserve"> </w:t>
      </w:r>
      <w:r w:rsidRPr="00461A70">
        <w:t>соответствия,</w:t>
      </w:r>
      <w:r w:rsidRPr="00461A70">
        <w:rPr>
          <w:spacing w:val="-67"/>
        </w:rPr>
        <w:t xml:space="preserve"> </w:t>
      </w:r>
      <w:r w:rsidRPr="00461A70">
        <w:t>размещенными</w:t>
      </w:r>
      <w:r w:rsidRPr="00461A70">
        <w:rPr>
          <w:spacing w:val="1"/>
        </w:rPr>
        <w:t xml:space="preserve"> </w:t>
      </w:r>
      <w:r w:rsidRPr="00461A70">
        <w:t>в</w:t>
      </w:r>
      <w:r w:rsidRPr="00461A70">
        <w:rPr>
          <w:spacing w:val="1"/>
        </w:rPr>
        <w:t xml:space="preserve"> </w:t>
      </w:r>
      <w:r w:rsidRPr="00461A70">
        <w:t>Федеральной</w:t>
      </w:r>
      <w:r w:rsidRPr="00461A70">
        <w:rPr>
          <w:spacing w:val="1"/>
        </w:rPr>
        <w:t xml:space="preserve"> </w:t>
      </w:r>
      <w:r w:rsidRPr="00461A70">
        <w:t>государственной</w:t>
      </w:r>
      <w:r w:rsidRPr="00461A70">
        <w:rPr>
          <w:spacing w:val="1"/>
        </w:rPr>
        <w:t xml:space="preserve"> </w:t>
      </w:r>
      <w:r w:rsidRPr="00461A70">
        <w:t>информационной</w:t>
      </w:r>
      <w:r w:rsidRPr="00461A70">
        <w:rPr>
          <w:spacing w:val="1"/>
        </w:rPr>
        <w:t xml:space="preserve"> </w:t>
      </w:r>
      <w:r w:rsidRPr="00461A70">
        <w:t>системе</w:t>
      </w:r>
      <w:r w:rsidRPr="00461A70">
        <w:rPr>
          <w:spacing w:val="1"/>
        </w:rPr>
        <w:t xml:space="preserve"> </w:t>
      </w:r>
      <w:r w:rsidRPr="00461A70">
        <w:t>Федеральной</w:t>
      </w:r>
      <w:r w:rsidRPr="00461A70">
        <w:rPr>
          <w:spacing w:val="1"/>
        </w:rPr>
        <w:t xml:space="preserve"> </w:t>
      </w:r>
      <w:r w:rsidRPr="00461A70">
        <w:t>службы</w:t>
      </w:r>
      <w:r w:rsidRPr="00461A70">
        <w:rPr>
          <w:spacing w:val="1"/>
        </w:rPr>
        <w:t xml:space="preserve"> </w:t>
      </w:r>
      <w:r w:rsidRPr="00461A70">
        <w:t>по</w:t>
      </w:r>
      <w:r w:rsidRPr="00461A70">
        <w:rPr>
          <w:spacing w:val="1"/>
        </w:rPr>
        <w:t xml:space="preserve"> </w:t>
      </w:r>
      <w:r w:rsidRPr="00461A70">
        <w:t>аккредитации,</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иными</w:t>
      </w:r>
      <w:r w:rsidRPr="00461A70">
        <w:rPr>
          <w:spacing w:val="1"/>
        </w:rPr>
        <w:t xml:space="preserve"> </w:t>
      </w:r>
      <w:r w:rsidRPr="00461A70">
        <w:t>документам,</w:t>
      </w:r>
      <w:r w:rsidRPr="00461A70">
        <w:rPr>
          <w:spacing w:val="-67"/>
        </w:rPr>
        <w:t xml:space="preserve"> </w:t>
      </w:r>
      <w:r w:rsidRPr="00461A70">
        <w:t>действующим</w:t>
      </w:r>
      <w:r w:rsidRPr="00461A70">
        <w:rPr>
          <w:spacing w:val="-1"/>
        </w:rPr>
        <w:t xml:space="preserve"> </w:t>
      </w:r>
      <w:r w:rsidRPr="00461A70">
        <w:t>для данного</w:t>
      </w:r>
      <w:r w:rsidRPr="00461A70">
        <w:rPr>
          <w:spacing w:val="1"/>
        </w:rPr>
        <w:t xml:space="preserve"> </w:t>
      </w:r>
      <w:r w:rsidRPr="00461A70">
        <w:t>вида продукции.</w:t>
      </w:r>
    </w:p>
    <w:p w:rsidR="00745C55" w:rsidRPr="00461A70" w:rsidRDefault="00745C55" w:rsidP="00EF0C73">
      <w:pPr>
        <w:pStyle w:val="aff1"/>
        <w:widowControl w:val="0"/>
        <w:numPr>
          <w:ilvl w:val="1"/>
          <w:numId w:val="111"/>
        </w:numPr>
        <w:tabs>
          <w:tab w:val="left" w:pos="1134"/>
          <w:tab w:val="left" w:pos="1984"/>
        </w:tabs>
        <w:autoSpaceDE w:val="0"/>
        <w:autoSpaceDN w:val="0"/>
        <w:ind w:left="0" w:firstLine="426"/>
        <w:jc w:val="both"/>
      </w:pPr>
      <w:r w:rsidRPr="00461A70">
        <w:t>Область применения, класс защиты и (или) эксплуатационные уровни</w:t>
      </w:r>
      <w:r w:rsidRPr="00461A70">
        <w:rPr>
          <w:spacing w:val="-67"/>
        </w:rPr>
        <w:t xml:space="preserve"> </w:t>
      </w:r>
      <w:r w:rsidRPr="00461A70">
        <w:t>СИЗ</w:t>
      </w:r>
      <w:r w:rsidRPr="00461A70">
        <w:rPr>
          <w:spacing w:val="1"/>
        </w:rPr>
        <w:t xml:space="preserve"> </w:t>
      </w:r>
      <w:r w:rsidRPr="00461A70">
        <w:t>(если</w:t>
      </w:r>
      <w:r w:rsidRPr="00461A70">
        <w:rPr>
          <w:spacing w:val="1"/>
        </w:rPr>
        <w:t xml:space="preserve"> </w:t>
      </w:r>
      <w:r w:rsidRPr="00461A70">
        <w:t>это</w:t>
      </w:r>
      <w:r w:rsidRPr="00461A70">
        <w:rPr>
          <w:spacing w:val="1"/>
        </w:rPr>
        <w:t xml:space="preserve"> </w:t>
      </w:r>
      <w:r w:rsidRPr="00461A70">
        <w:t>предусмотрено</w:t>
      </w:r>
      <w:r w:rsidRPr="00461A70">
        <w:rPr>
          <w:spacing w:val="1"/>
        </w:rPr>
        <w:t xml:space="preserve"> </w:t>
      </w:r>
      <w:r w:rsidRPr="00461A70">
        <w:t>для</w:t>
      </w:r>
      <w:r w:rsidRPr="00461A70">
        <w:rPr>
          <w:spacing w:val="1"/>
        </w:rPr>
        <w:t xml:space="preserve"> </w:t>
      </w:r>
      <w:r w:rsidRPr="00461A70">
        <w:t>данного</w:t>
      </w:r>
      <w:r w:rsidRPr="00461A70">
        <w:rPr>
          <w:spacing w:val="1"/>
        </w:rPr>
        <w:t xml:space="preserve"> </w:t>
      </w:r>
      <w:r w:rsidRPr="00461A70">
        <w:t>типа</w:t>
      </w:r>
      <w:r w:rsidRPr="00461A70">
        <w:rPr>
          <w:spacing w:val="1"/>
        </w:rPr>
        <w:t xml:space="preserve"> </w:t>
      </w:r>
      <w:r w:rsidRPr="00461A70">
        <w:t>СИЗ),</w:t>
      </w:r>
      <w:r w:rsidRPr="00461A70">
        <w:rPr>
          <w:spacing w:val="1"/>
        </w:rPr>
        <w:t xml:space="preserve"> </w:t>
      </w:r>
      <w:r w:rsidRPr="00461A70">
        <w:t>указанные</w:t>
      </w:r>
      <w:r w:rsidRPr="00461A70">
        <w:rPr>
          <w:spacing w:val="1"/>
        </w:rPr>
        <w:t xml:space="preserve"> </w:t>
      </w:r>
      <w:r w:rsidRPr="00461A70">
        <w:t>в</w:t>
      </w:r>
      <w:r w:rsidRPr="00461A70">
        <w:rPr>
          <w:spacing w:val="1"/>
        </w:rPr>
        <w:t xml:space="preserve"> </w:t>
      </w:r>
      <w:r w:rsidRPr="00461A70">
        <w:t>эксплуатационной</w:t>
      </w:r>
      <w:r w:rsidRPr="00461A70">
        <w:rPr>
          <w:spacing w:val="1"/>
        </w:rPr>
        <w:t xml:space="preserve"> </w:t>
      </w:r>
      <w:r w:rsidRPr="00461A70">
        <w:t>документации</w:t>
      </w:r>
      <w:r w:rsidRPr="00461A70">
        <w:rPr>
          <w:spacing w:val="1"/>
        </w:rPr>
        <w:t xml:space="preserve"> </w:t>
      </w:r>
      <w:r w:rsidRPr="00461A70">
        <w:t>изготовителя,</w:t>
      </w:r>
      <w:r w:rsidRPr="00461A70">
        <w:rPr>
          <w:spacing w:val="1"/>
        </w:rPr>
        <w:t xml:space="preserve"> </w:t>
      </w:r>
      <w:r w:rsidRPr="00461A70">
        <w:t>должны</w:t>
      </w:r>
      <w:r w:rsidRPr="00461A70">
        <w:rPr>
          <w:spacing w:val="1"/>
        </w:rPr>
        <w:t xml:space="preserve"> </w:t>
      </w:r>
      <w:r w:rsidRPr="00461A70">
        <w:t>по</w:t>
      </w:r>
      <w:r w:rsidRPr="00461A70">
        <w:rPr>
          <w:spacing w:val="1"/>
        </w:rPr>
        <w:t xml:space="preserve"> </w:t>
      </w:r>
      <w:r w:rsidRPr="00461A70">
        <w:t>уровню</w:t>
      </w:r>
      <w:r w:rsidRPr="00461A70">
        <w:rPr>
          <w:spacing w:val="1"/>
        </w:rPr>
        <w:t xml:space="preserve"> </w:t>
      </w:r>
      <w:r w:rsidRPr="00461A70">
        <w:t>защиты</w:t>
      </w:r>
      <w:r w:rsidRPr="00461A70">
        <w:rPr>
          <w:spacing w:val="1"/>
        </w:rPr>
        <w:t xml:space="preserve"> </w:t>
      </w:r>
      <w:r w:rsidRPr="00461A70">
        <w:t>соответствовать</w:t>
      </w:r>
      <w:r w:rsidRPr="00461A70">
        <w:rPr>
          <w:spacing w:val="1"/>
        </w:rPr>
        <w:t xml:space="preserve"> </w:t>
      </w:r>
      <w:r w:rsidRPr="00461A70">
        <w:t>уровням</w:t>
      </w:r>
      <w:r w:rsidRPr="00461A70">
        <w:rPr>
          <w:spacing w:val="1"/>
        </w:rPr>
        <w:t xml:space="preserve"> </w:t>
      </w:r>
      <w:r w:rsidRPr="00461A70">
        <w:t>воздействия</w:t>
      </w:r>
      <w:r w:rsidRPr="00461A70">
        <w:rPr>
          <w:spacing w:val="1"/>
        </w:rPr>
        <w:t xml:space="preserve"> </w:t>
      </w:r>
      <w:r w:rsidRPr="00461A70">
        <w:t>вредных</w:t>
      </w:r>
      <w:r w:rsidRPr="00461A70">
        <w:rPr>
          <w:spacing w:val="1"/>
        </w:rPr>
        <w:t xml:space="preserve"> </w:t>
      </w:r>
      <w:r w:rsidRPr="00461A70">
        <w:t>и</w:t>
      </w:r>
      <w:r w:rsidRPr="00461A70">
        <w:rPr>
          <w:spacing w:val="1"/>
        </w:rPr>
        <w:t xml:space="preserve"> </w:t>
      </w:r>
      <w:r w:rsidRPr="00461A70">
        <w:lastRenderedPageBreak/>
        <w:t>(или)</w:t>
      </w:r>
      <w:r w:rsidRPr="00461A70">
        <w:rPr>
          <w:spacing w:val="1"/>
        </w:rPr>
        <w:t xml:space="preserve"> </w:t>
      </w:r>
      <w:r w:rsidRPr="00461A70">
        <w:t>опасных</w:t>
      </w:r>
      <w:r w:rsidRPr="00461A70">
        <w:rPr>
          <w:spacing w:val="1"/>
        </w:rPr>
        <w:t xml:space="preserve"> </w:t>
      </w:r>
      <w:r w:rsidRPr="00461A70">
        <w:t>производственных факторов, установленных по результатам СОУТ, характеру</w:t>
      </w:r>
      <w:r w:rsidRPr="00461A70">
        <w:rPr>
          <w:spacing w:val="1"/>
        </w:rPr>
        <w:t xml:space="preserve"> </w:t>
      </w:r>
      <w:r w:rsidRPr="00461A70">
        <w:t>воздействия опасностей, выявленных по результатам ОПР, а также характеру</w:t>
      </w:r>
      <w:r w:rsidRPr="00461A70">
        <w:rPr>
          <w:spacing w:val="1"/>
        </w:rPr>
        <w:t xml:space="preserve"> </w:t>
      </w:r>
      <w:r w:rsidRPr="00461A70">
        <w:t>выполняемой</w:t>
      </w:r>
      <w:r w:rsidRPr="00461A70">
        <w:rPr>
          <w:spacing w:val="1"/>
        </w:rPr>
        <w:t xml:space="preserve"> </w:t>
      </w:r>
      <w:r w:rsidRPr="00461A70">
        <w:t>работы,</w:t>
      </w:r>
      <w:r w:rsidRPr="00461A70">
        <w:rPr>
          <w:spacing w:val="1"/>
        </w:rPr>
        <w:t xml:space="preserve"> </w:t>
      </w:r>
      <w:r w:rsidRPr="00461A70">
        <w:t>продолжительности</w:t>
      </w:r>
      <w:r w:rsidRPr="00461A70">
        <w:rPr>
          <w:spacing w:val="1"/>
        </w:rPr>
        <w:t xml:space="preserve"> </w:t>
      </w:r>
      <w:r w:rsidRPr="00461A70">
        <w:t>работы,</w:t>
      </w:r>
      <w:r w:rsidRPr="00461A70">
        <w:rPr>
          <w:spacing w:val="1"/>
        </w:rPr>
        <w:t xml:space="preserve"> </w:t>
      </w:r>
      <w:r w:rsidRPr="00461A70">
        <w:t>индивидуальным</w:t>
      </w:r>
      <w:r w:rsidRPr="00461A70">
        <w:rPr>
          <w:spacing w:val="1"/>
        </w:rPr>
        <w:t xml:space="preserve"> </w:t>
      </w:r>
      <w:r w:rsidRPr="00461A70">
        <w:t>особенностям пользователя, совместимости конкретного вида СИЗ с другими</w:t>
      </w:r>
      <w:r w:rsidRPr="00461A70">
        <w:rPr>
          <w:spacing w:val="1"/>
        </w:rPr>
        <w:t xml:space="preserve"> </w:t>
      </w:r>
      <w:r w:rsidRPr="00461A70">
        <w:t>используемыми</w:t>
      </w:r>
      <w:r w:rsidRPr="00461A70">
        <w:rPr>
          <w:spacing w:val="-1"/>
        </w:rPr>
        <w:t xml:space="preserve"> </w:t>
      </w:r>
      <w:r w:rsidRPr="00461A70">
        <w:t>СИЗ.</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1134"/>
          <w:tab w:val="left" w:pos="3744"/>
        </w:tabs>
        <w:spacing w:line="240" w:lineRule="auto"/>
        <w:ind w:left="0" w:firstLine="426"/>
        <w:jc w:val="center"/>
        <w:rPr>
          <w:sz w:val="24"/>
          <w:szCs w:val="24"/>
        </w:rPr>
      </w:pPr>
      <w:r w:rsidRPr="00461A70">
        <w:rPr>
          <w:sz w:val="24"/>
          <w:szCs w:val="24"/>
        </w:rPr>
        <w:t>Выдача</w:t>
      </w:r>
      <w:r w:rsidRPr="00461A70">
        <w:rPr>
          <w:spacing w:val="-1"/>
          <w:sz w:val="24"/>
          <w:szCs w:val="24"/>
        </w:rPr>
        <w:t xml:space="preserve"> </w:t>
      </w:r>
      <w:r w:rsidRPr="00461A70">
        <w:rPr>
          <w:sz w:val="24"/>
          <w:szCs w:val="24"/>
        </w:rPr>
        <w:t>СИЗ</w:t>
      </w:r>
      <w:r w:rsidRPr="00461A70">
        <w:rPr>
          <w:spacing w:val="-2"/>
          <w:sz w:val="24"/>
          <w:szCs w:val="24"/>
        </w:rPr>
        <w:t xml:space="preserve"> </w:t>
      </w:r>
      <w:r w:rsidRPr="00461A70">
        <w:rPr>
          <w:sz w:val="24"/>
          <w:szCs w:val="24"/>
        </w:rPr>
        <w:t>индивидуального</w:t>
      </w:r>
      <w:r w:rsidRPr="00461A70">
        <w:rPr>
          <w:spacing w:val="-1"/>
          <w:sz w:val="24"/>
          <w:szCs w:val="24"/>
        </w:rPr>
        <w:t xml:space="preserve"> </w:t>
      </w:r>
      <w:r w:rsidRPr="00461A70">
        <w:rPr>
          <w:sz w:val="24"/>
          <w:szCs w:val="24"/>
        </w:rPr>
        <w:t>учета</w:t>
      </w:r>
    </w:p>
    <w:p w:rsidR="00745C55" w:rsidRPr="00461A70" w:rsidRDefault="00745C55" w:rsidP="00EF0C73">
      <w:pPr>
        <w:pStyle w:val="aff1"/>
        <w:widowControl w:val="0"/>
        <w:numPr>
          <w:ilvl w:val="1"/>
          <w:numId w:val="110"/>
        </w:numPr>
        <w:tabs>
          <w:tab w:val="left" w:pos="1134"/>
          <w:tab w:val="left" w:pos="2075"/>
        </w:tabs>
        <w:autoSpaceDE w:val="0"/>
        <w:autoSpaceDN w:val="0"/>
        <w:ind w:left="0" w:firstLine="426"/>
        <w:jc w:val="both"/>
      </w:pPr>
      <w:r w:rsidRPr="00461A70">
        <w:t>СИЗ,</w:t>
      </w:r>
      <w:r w:rsidRPr="00461A70">
        <w:rPr>
          <w:spacing w:val="1"/>
        </w:rPr>
        <w:t xml:space="preserve"> </w:t>
      </w:r>
      <w:r w:rsidRPr="00461A70">
        <w:t>выдаваемые</w:t>
      </w:r>
      <w:r w:rsidRPr="00461A70">
        <w:rPr>
          <w:spacing w:val="1"/>
        </w:rPr>
        <w:t xml:space="preserve"> </w:t>
      </w:r>
      <w:r w:rsidRPr="00461A70">
        <w:t>работникам,</w:t>
      </w:r>
      <w:r w:rsidRPr="00461A70">
        <w:rPr>
          <w:spacing w:val="1"/>
        </w:rPr>
        <w:t xml:space="preserve"> </w:t>
      </w:r>
      <w:r w:rsidRPr="00461A70">
        <w:t>должны</w:t>
      </w:r>
      <w:r w:rsidRPr="00461A70">
        <w:rPr>
          <w:spacing w:val="1"/>
        </w:rPr>
        <w:t xml:space="preserve"> </w:t>
      </w:r>
      <w:r w:rsidRPr="00461A70">
        <w:t>соответствовать</w:t>
      </w:r>
      <w:r w:rsidRPr="00461A70">
        <w:rPr>
          <w:spacing w:val="1"/>
        </w:rPr>
        <w:t xml:space="preserve"> </w:t>
      </w:r>
      <w:r w:rsidRPr="00461A70">
        <w:t>их</w:t>
      </w:r>
      <w:r w:rsidRPr="00461A70">
        <w:rPr>
          <w:spacing w:val="1"/>
        </w:rPr>
        <w:t xml:space="preserve"> </w:t>
      </w:r>
      <w:r w:rsidRPr="00461A70">
        <w:t>полу,</w:t>
      </w:r>
      <w:r w:rsidRPr="00461A70">
        <w:rPr>
          <w:spacing w:val="1"/>
        </w:rPr>
        <w:t xml:space="preserve"> </w:t>
      </w:r>
      <w:r w:rsidRPr="00461A70">
        <w:t>антропометрическим</w:t>
      </w:r>
      <w:r w:rsidRPr="00461A70">
        <w:rPr>
          <w:spacing w:val="-1"/>
        </w:rPr>
        <w:t xml:space="preserve"> </w:t>
      </w:r>
      <w:r w:rsidRPr="00461A70">
        <w:t>параметрам,</w:t>
      </w:r>
      <w:r w:rsidRPr="00461A70">
        <w:rPr>
          <w:spacing w:val="-1"/>
        </w:rPr>
        <w:t xml:space="preserve"> </w:t>
      </w:r>
      <w:r w:rsidRPr="00461A70">
        <w:t>а также Нормам.</w:t>
      </w:r>
    </w:p>
    <w:p w:rsidR="00745C55" w:rsidRPr="00461A70" w:rsidRDefault="00745C55" w:rsidP="00EF0C73">
      <w:pPr>
        <w:pStyle w:val="aff1"/>
        <w:widowControl w:val="0"/>
        <w:numPr>
          <w:ilvl w:val="1"/>
          <w:numId w:val="110"/>
        </w:numPr>
        <w:tabs>
          <w:tab w:val="left" w:pos="1134"/>
          <w:tab w:val="left" w:pos="2121"/>
        </w:tabs>
        <w:autoSpaceDE w:val="0"/>
        <w:autoSpaceDN w:val="0"/>
        <w:ind w:left="0" w:firstLine="426"/>
        <w:jc w:val="both"/>
      </w:pPr>
      <w:r w:rsidRPr="00461A70">
        <w:t>Выдача</w:t>
      </w:r>
      <w:r w:rsidRPr="00461A70">
        <w:rPr>
          <w:spacing w:val="1"/>
        </w:rPr>
        <w:t xml:space="preserve"> </w:t>
      </w:r>
      <w:r w:rsidRPr="00461A70">
        <w:t>работникам</w:t>
      </w:r>
      <w:r w:rsidRPr="00461A70">
        <w:rPr>
          <w:spacing w:val="1"/>
        </w:rPr>
        <w:t xml:space="preserve"> </w:t>
      </w:r>
      <w:r w:rsidRPr="00461A70">
        <w:t>и</w:t>
      </w:r>
      <w:r w:rsidRPr="00461A70">
        <w:rPr>
          <w:spacing w:val="1"/>
        </w:rPr>
        <w:t xml:space="preserve"> </w:t>
      </w:r>
      <w:r w:rsidRPr="00461A70">
        <w:t>возврат</w:t>
      </w:r>
      <w:r w:rsidRPr="00461A70">
        <w:rPr>
          <w:spacing w:val="1"/>
        </w:rPr>
        <w:t xml:space="preserve"> </w:t>
      </w:r>
      <w:r w:rsidRPr="00461A70">
        <w:t>ими</w:t>
      </w:r>
      <w:r w:rsidRPr="00461A70">
        <w:rPr>
          <w:spacing w:val="1"/>
        </w:rPr>
        <w:t xml:space="preserve"> </w:t>
      </w:r>
      <w:r w:rsidRPr="00461A70">
        <w:t>СИЗ,</w:t>
      </w:r>
      <w:r w:rsidRPr="00461A70">
        <w:rPr>
          <w:spacing w:val="1"/>
        </w:rPr>
        <w:t xml:space="preserve"> </w:t>
      </w:r>
      <w:r w:rsidRPr="00461A70">
        <w:t>смывающих</w:t>
      </w:r>
      <w:r w:rsidRPr="00461A70">
        <w:rPr>
          <w:spacing w:val="1"/>
        </w:rPr>
        <w:t xml:space="preserve"> </w:t>
      </w:r>
      <w:r w:rsidRPr="00461A70">
        <w:t>средств</w:t>
      </w:r>
      <w:r w:rsidRPr="00461A70">
        <w:rPr>
          <w:spacing w:val="-67"/>
        </w:rPr>
        <w:t xml:space="preserve"> </w:t>
      </w:r>
      <w:r w:rsidRPr="00461A70">
        <w:t xml:space="preserve">фиксируются записью в личной карточке учета выдачи СИЗ </w:t>
      </w:r>
      <w:r w:rsidRPr="00461A70">
        <w:rPr>
          <w:b/>
        </w:rPr>
        <w:t>(приложение № 2)</w:t>
      </w:r>
      <w:r w:rsidRPr="00461A70">
        <w:rPr>
          <w:b/>
          <w:spacing w:val="-67"/>
        </w:rPr>
        <w:t xml:space="preserve"> </w:t>
      </w:r>
      <w:r w:rsidRPr="00461A70">
        <w:t>(в</w:t>
      </w:r>
      <w:r w:rsidRPr="00461A70">
        <w:rPr>
          <w:spacing w:val="-2"/>
        </w:rPr>
        <w:t xml:space="preserve"> </w:t>
      </w:r>
      <w:r w:rsidRPr="00461A70">
        <w:t>электронном</w:t>
      </w:r>
      <w:r w:rsidRPr="00461A70">
        <w:rPr>
          <w:spacing w:val="-3"/>
        </w:rPr>
        <w:t xml:space="preserve"> </w:t>
      </w:r>
      <w:r w:rsidRPr="00461A70">
        <w:t>или</w:t>
      </w:r>
      <w:r w:rsidRPr="00461A70">
        <w:rPr>
          <w:spacing w:val="-3"/>
        </w:rPr>
        <w:t xml:space="preserve"> </w:t>
      </w:r>
      <w:r w:rsidRPr="00461A70">
        <w:t>бумажном виде).</w:t>
      </w:r>
    </w:p>
    <w:p w:rsidR="00745C55" w:rsidRPr="00461A70" w:rsidRDefault="00745C55" w:rsidP="00EF0C73">
      <w:pPr>
        <w:pStyle w:val="aff1"/>
        <w:widowControl w:val="0"/>
        <w:numPr>
          <w:ilvl w:val="1"/>
          <w:numId w:val="110"/>
        </w:numPr>
        <w:tabs>
          <w:tab w:val="left" w:pos="1134"/>
          <w:tab w:val="left" w:pos="1981"/>
        </w:tabs>
        <w:autoSpaceDE w:val="0"/>
        <w:autoSpaceDN w:val="0"/>
        <w:ind w:left="0" w:firstLine="426"/>
        <w:jc w:val="both"/>
      </w:pPr>
      <w:r w:rsidRPr="00461A70">
        <w:t>В случае обеспечения учета выдачи СИЗ в электронном виде, ведение</w:t>
      </w:r>
      <w:r w:rsidRPr="00461A70">
        <w:rPr>
          <w:spacing w:val="-67"/>
        </w:rPr>
        <w:t xml:space="preserve"> </w:t>
      </w:r>
      <w:r w:rsidRPr="00461A70">
        <w:t>личных</w:t>
      </w:r>
      <w:r w:rsidRPr="00461A70">
        <w:rPr>
          <w:spacing w:val="-4"/>
        </w:rPr>
        <w:t xml:space="preserve"> </w:t>
      </w:r>
      <w:r w:rsidRPr="00461A70">
        <w:t>карточек на</w:t>
      </w:r>
      <w:r w:rsidRPr="00461A70">
        <w:rPr>
          <w:spacing w:val="-2"/>
        </w:rPr>
        <w:t xml:space="preserve"> </w:t>
      </w:r>
      <w:r w:rsidRPr="00461A70">
        <w:t>бумажном</w:t>
      </w:r>
      <w:r w:rsidRPr="00461A70">
        <w:rPr>
          <w:spacing w:val="-3"/>
        </w:rPr>
        <w:t xml:space="preserve"> </w:t>
      </w:r>
      <w:r w:rsidRPr="00461A70">
        <w:t>носителе не требуется.</w:t>
      </w:r>
    </w:p>
    <w:p w:rsidR="00745C55" w:rsidRPr="00461A70" w:rsidRDefault="00745C55" w:rsidP="00EF0C73">
      <w:pPr>
        <w:pStyle w:val="aff1"/>
        <w:widowControl w:val="0"/>
        <w:numPr>
          <w:ilvl w:val="1"/>
          <w:numId w:val="110"/>
        </w:numPr>
        <w:tabs>
          <w:tab w:val="left" w:pos="1134"/>
          <w:tab w:val="left" w:pos="1989"/>
        </w:tabs>
        <w:autoSpaceDE w:val="0"/>
        <w:autoSpaceDN w:val="0"/>
        <w:ind w:left="0" w:firstLine="426"/>
        <w:jc w:val="both"/>
      </w:pPr>
      <w:r w:rsidRPr="00461A70">
        <w:t>Работникам, совмещающим профессии или постоянно выполняющим</w:t>
      </w:r>
      <w:r w:rsidRPr="00461A70">
        <w:rPr>
          <w:spacing w:val="-67"/>
        </w:rPr>
        <w:t xml:space="preserve"> </w:t>
      </w:r>
      <w:r w:rsidRPr="00461A70">
        <w:t>совмещаемые</w:t>
      </w:r>
      <w:r w:rsidRPr="00461A70">
        <w:rPr>
          <w:spacing w:val="1"/>
        </w:rPr>
        <w:t xml:space="preserve"> </w:t>
      </w:r>
      <w:r w:rsidRPr="00461A70">
        <w:t>работы,</w:t>
      </w:r>
      <w:r w:rsidRPr="00461A70">
        <w:rPr>
          <w:spacing w:val="1"/>
        </w:rPr>
        <w:t xml:space="preserve"> </w:t>
      </w:r>
      <w:r w:rsidRPr="00461A70">
        <w:t>в</w:t>
      </w:r>
      <w:r w:rsidRPr="00461A70">
        <w:rPr>
          <w:spacing w:val="1"/>
        </w:rPr>
        <w:t xml:space="preserve"> </w:t>
      </w:r>
      <w:r w:rsidRPr="00461A70">
        <w:t>том</w:t>
      </w:r>
      <w:r w:rsidRPr="00461A70">
        <w:rPr>
          <w:spacing w:val="1"/>
        </w:rPr>
        <w:t xml:space="preserve"> </w:t>
      </w:r>
      <w:r w:rsidRPr="00461A70">
        <w:t>числе</w:t>
      </w:r>
      <w:r w:rsidRPr="00461A70">
        <w:rPr>
          <w:spacing w:val="1"/>
        </w:rPr>
        <w:t xml:space="preserve"> </w:t>
      </w:r>
      <w:r w:rsidRPr="00461A70">
        <w:t>в</w:t>
      </w:r>
      <w:r w:rsidRPr="00461A70">
        <w:rPr>
          <w:spacing w:val="1"/>
        </w:rPr>
        <w:t xml:space="preserve"> </w:t>
      </w:r>
      <w:r w:rsidRPr="00461A70">
        <w:t>составе</w:t>
      </w:r>
      <w:r w:rsidRPr="00461A70">
        <w:rPr>
          <w:spacing w:val="1"/>
        </w:rPr>
        <w:t xml:space="preserve"> </w:t>
      </w:r>
      <w:r w:rsidRPr="00461A70">
        <w:t>комплексных</w:t>
      </w:r>
      <w:r w:rsidRPr="00461A70">
        <w:rPr>
          <w:spacing w:val="1"/>
        </w:rPr>
        <w:t xml:space="preserve"> </w:t>
      </w:r>
      <w:r w:rsidRPr="00461A70">
        <w:t>бригад,</w:t>
      </w:r>
      <w:r w:rsidRPr="00461A70">
        <w:rPr>
          <w:spacing w:val="1"/>
        </w:rPr>
        <w:t xml:space="preserve"> </w:t>
      </w:r>
      <w:r w:rsidRPr="00461A70">
        <w:t>помимо</w:t>
      </w:r>
      <w:r w:rsidRPr="00461A70">
        <w:rPr>
          <w:spacing w:val="1"/>
        </w:rPr>
        <w:t xml:space="preserve"> </w:t>
      </w:r>
      <w:r w:rsidRPr="00461A70">
        <w:t>выдаваемых им СИЗ по основной профессии, дополнительно выдаются другие</w:t>
      </w:r>
      <w:r w:rsidRPr="00461A70">
        <w:rPr>
          <w:spacing w:val="1"/>
        </w:rPr>
        <w:t xml:space="preserve"> </w:t>
      </w:r>
      <w:r w:rsidRPr="00461A70">
        <w:t>виды СИЗ, в зависимости от выполняемых работ, предусмотренные Нормами</w:t>
      </w:r>
      <w:r w:rsidRPr="00461A70">
        <w:rPr>
          <w:spacing w:val="1"/>
        </w:rPr>
        <w:t xml:space="preserve"> </w:t>
      </w:r>
      <w:r w:rsidRPr="00461A70">
        <w:t>для совмещаемой профессии (совмещаемому виду работ), с внесением отметки</w:t>
      </w:r>
      <w:r w:rsidRPr="00461A70">
        <w:rPr>
          <w:spacing w:val="1"/>
        </w:rPr>
        <w:t xml:space="preserve"> </w:t>
      </w:r>
      <w:r w:rsidRPr="00461A70">
        <w:t>о выданных</w:t>
      </w:r>
      <w:r w:rsidRPr="00461A70">
        <w:rPr>
          <w:spacing w:val="1"/>
        </w:rPr>
        <w:t xml:space="preserve"> </w:t>
      </w:r>
      <w:r w:rsidRPr="00461A70">
        <w:t>СИЗ в</w:t>
      </w:r>
      <w:r w:rsidRPr="00461A70">
        <w:rPr>
          <w:spacing w:val="-2"/>
        </w:rPr>
        <w:t xml:space="preserve"> </w:t>
      </w:r>
      <w:r w:rsidRPr="00461A70">
        <w:t>личную</w:t>
      </w:r>
      <w:r w:rsidRPr="00461A70">
        <w:rPr>
          <w:spacing w:val="1"/>
        </w:rPr>
        <w:t xml:space="preserve"> </w:t>
      </w:r>
      <w:r w:rsidRPr="00461A70">
        <w:t>карточку</w:t>
      </w:r>
      <w:r w:rsidRPr="00461A70">
        <w:rPr>
          <w:spacing w:val="-2"/>
        </w:rPr>
        <w:t xml:space="preserve"> </w:t>
      </w:r>
      <w:r w:rsidRPr="00461A70">
        <w:t>учета</w:t>
      </w:r>
      <w:r w:rsidRPr="00461A70">
        <w:rPr>
          <w:spacing w:val="-1"/>
        </w:rPr>
        <w:t xml:space="preserve"> </w:t>
      </w:r>
      <w:r w:rsidRPr="00461A70">
        <w:t>выдачи</w:t>
      </w:r>
      <w:r w:rsidRPr="00461A70">
        <w:rPr>
          <w:spacing w:val="1"/>
        </w:rPr>
        <w:t xml:space="preserve"> </w:t>
      </w:r>
      <w:r w:rsidRPr="00461A70">
        <w:t>СИЗ.</w:t>
      </w:r>
    </w:p>
    <w:p w:rsidR="00745C55" w:rsidRPr="00461A70" w:rsidRDefault="00745C55" w:rsidP="00EF0C73">
      <w:pPr>
        <w:pStyle w:val="af"/>
        <w:tabs>
          <w:tab w:val="left" w:pos="1134"/>
        </w:tabs>
        <w:spacing w:after="0"/>
        <w:ind w:firstLine="426"/>
        <w:jc w:val="both"/>
      </w:pPr>
    </w:p>
    <w:p w:rsidR="00745C55" w:rsidRPr="00461A70" w:rsidRDefault="00745C55" w:rsidP="00EF0C73">
      <w:pPr>
        <w:pStyle w:val="210"/>
        <w:numPr>
          <w:ilvl w:val="0"/>
          <w:numId w:val="118"/>
        </w:numPr>
        <w:tabs>
          <w:tab w:val="left" w:pos="0"/>
          <w:tab w:val="left" w:pos="567"/>
          <w:tab w:val="left" w:pos="851"/>
          <w:tab w:val="left" w:pos="1418"/>
          <w:tab w:val="left" w:pos="9356"/>
        </w:tabs>
        <w:spacing w:line="240" w:lineRule="auto"/>
        <w:ind w:left="0" w:firstLine="426"/>
        <w:jc w:val="center"/>
        <w:rPr>
          <w:sz w:val="24"/>
          <w:szCs w:val="24"/>
        </w:rPr>
      </w:pPr>
      <w:r w:rsidRPr="00461A70">
        <w:rPr>
          <w:sz w:val="24"/>
          <w:szCs w:val="24"/>
        </w:rPr>
        <w:t>Выдача</w:t>
      </w:r>
      <w:r w:rsidRPr="00461A70">
        <w:rPr>
          <w:spacing w:val="-1"/>
          <w:sz w:val="24"/>
          <w:szCs w:val="24"/>
        </w:rPr>
        <w:t xml:space="preserve"> </w:t>
      </w:r>
      <w:r w:rsidRPr="00461A70">
        <w:rPr>
          <w:sz w:val="24"/>
          <w:szCs w:val="24"/>
        </w:rPr>
        <w:t>смывающих средств</w:t>
      </w:r>
    </w:p>
    <w:p w:rsidR="00745C55" w:rsidRPr="00461A70" w:rsidRDefault="00745C55" w:rsidP="00EF0C73">
      <w:pPr>
        <w:pStyle w:val="aff1"/>
        <w:widowControl w:val="0"/>
        <w:numPr>
          <w:ilvl w:val="1"/>
          <w:numId w:val="109"/>
        </w:numPr>
        <w:tabs>
          <w:tab w:val="left" w:pos="0"/>
          <w:tab w:val="left" w:pos="567"/>
          <w:tab w:val="left" w:pos="851"/>
          <w:tab w:val="left" w:pos="1418"/>
          <w:tab w:val="left" w:pos="1980"/>
          <w:tab w:val="left" w:pos="9214"/>
          <w:tab w:val="left" w:pos="9356"/>
        </w:tabs>
        <w:autoSpaceDE w:val="0"/>
        <w:autoSpaceDN w:val="0"/>
        <w:ind w:left="0" w:firstLine="425"/>
        <w:jc w:val="both"/>
      </w:pPr>
      <w:r w:rsidRPr="00461A70">
        <w:t>В</w:t>
      </w:r>
      <w:r w:rsidRPr="00461A70">
        <w:rPr>
          <w:spacing w:val="-4"/>
        </w:rPr>
        <w:t xml:space="preserve"> </w:t>
      </w:r>
      <w:r w:rsidRPr="00461A70">
        <w:t>Муниципальном автономном дошкольном образовательном учреждении «Детский сад №307 комбинированного вида с воспитанием и обучением на татарском языке</w:t>
      </w:r>
      <w:r w:rsidRPr="00461A70">
        <w:rPr>
          <w:spacing w:val="-2"/>
        </w:rPr>
        <w:t xml:space="preserve"> </w:t>
      </w:r>
      <w:r w:rsidRPr="00461A70">
        <w:t>неустойчивые</w:t>
      </w:r>
      <w:r w:rsidRPr="00461A70">
        <w:rPr>
          <w:spacing w:val="-2"/>
        </w:rPr>
        <w:t xml:space="preserve"> </w:t>
      </w:r>
      <w:r w:rsidRPr="00461A70">
        <w:t>загрязнения.</w:t>
      </w:r>
    </w:p>
    <w:p w:rsidR="00745C55" w:rsidRPr="00461A70" w:rsidRDefault="00745C55" w:rsidP="00EF0C73">
      <w:pPr>
        <w:pStyle w:val="af"/>
        <w:tabs>
          <w:tab w:val="left" w:pos="0"/>
          <w:tab w:val="left" w:pos="567"/>
          <w:tab w:val="left" w:pos="851"/>
          <w:tab w:val="left" w:pos="1418"/>
          <w:tab w:val="left" w:pos="9214"/>
          <w:tab w:val="left" w:pos="9356"/>
        </w:tabs>
        <w:spacing w:after="0"/>
        <w:ind w:firstLine="425"/>
        <w:jc w:val="both"/>
      </w:pPr>
      <w:r w:rsidRPr="00461A70">
        <w:t>Работникам</w:t>
      </w:r>
      <w:r w:rsidRPr="00461A70">
        <w:rPr>
          <w:spacing w:val="33"/>
        </w:rPr>
        <w:t xml:space="preserve"> </w:t>
      </w:r>
      <w:r w:rsidRPr="00461A70">
        <w:t>выдаются</w:t>
      </w:r>
      <w:r w:rsidRPr="00461A70">
        <w:rPr>
          <w:spacing w:val="33"/>
        </w:rPr>
        <w:t xml:space="preserve"> </w:t>
      </w:r>
      <w:r w:rsidRPr="00461A70">
        <w:t>смывающие</w:t>
      </w:r>
      <w:r w:rsidRPr="00461A70">
        <w:rPr>
          <w:spacing w:val="33"/>
        </w:rPr>
        <w:t xml:space="preserve"> </w:t>
      </w:r>
      <w:r w:rsidRPr="00461A70">
        <w:t>средства</w:t>
      </w:r>
      <w:r w:rsidRPr="00461A70">
        <w:rPr>
          <w:spacing w:val="32"/>
        </w:rPr>
        <w:t xml:space="preserve"> </w:t>
      </w:r>
      <w:r w:rsidRPr="00461A70">
        <w:t>в</w:t>
      </w:r>
      <w:r w:rsidRPr="00461A70">
        <w:rPr>
          <w:spacing w:val="32"/>
        </w:rPr>
        <w:t xml:space="preserve"> </w:t>
      </w:r>
      <w:r w:rsidRPr="00461A70">
        <w:t>виде</w:t>
      </w:r>
      <w:r w:rsidRPr="00461A70">
        <w:rPr>
          <w:spacing w:val="33"/>
        </w:rPr>
        <w:t xml:space="preserve"> </w:t>
      </w:r>
      <w:r w:rsidRPr="00461A70">
        <w:t>жидких</w:t>
      </w:r>
      <w:r w:rsidRPr="00461A70">
        <w:rPr>
          <w:spacing w:val="33"/>
        </w:rPr>
        <w:t xml:space="preserve"> </w:t>
      </w:r>
      <w:r w:rsidRPr="00461A70">
        <w:t>моющих</w:t>
      </w:r>
      <w:r w:rsidRPr="00461A70">
        <w:rPr>
          <w:spacing w:val="-67"/>
        </w:rPr>
        <w:t xml:space="preserve"> </w:t>
      </w:r>
      <w:r w:rsidRPr="00461A70">
        <w:t>средств.</w:t>
      </w:r>
    </w:p>
    <w:p w:rsidR="00745C55" w:rsidRPr="00461A70" w:rsidRDefault="00745C55" w:rsidP="00EF0C73">
      <w:pPr>
        <w:pStyle w:val="aff1"/>
        <w:widowControl w:val="0"/>
        <w:numPr>
          <w:ilvl w:val="1"/>
          <w:numId w:val="109"/>
        </w:numPr>
        <w:tabs>
          <w:tab w:val="left" w:pos="0"/>
          <w:tab w:val="left" w:pos="567"/>
          <w:tab w:val="left" w:pos="851"/>
          <w:tab w:val="left" w:pos="1418"/>
          <w:tab w:val="left" w:pos="2087"/>
          <w:tab w:val="left" w:pos="7453"/>
          <w:tab w:val="left" w:pos="9214"/>
          <w:tab w:val="left" w:pos="9356"/>
        </w:tabs>
        <w:autoSpaceDE w:val="0"/>
        <w:autoSpaceDN w:val="0"/>
        <w:ind w:left="0" w:firstLine="425"/>
        <w:jc w:val="both"/>
      </w:pPr>
      <w:r w:rsidRPr="00461A70">
        <w:t>Работодатель</w:t>
      </w:r>
      <w:r w:rsidRPr="00461A70">
        <w:rPr>
          <w:spacing w:val="31"/>
        </w:rPr>
        <w:t xml:space="preserve"> </w:t>
      </w:r>
      <w:r w:rsidRPr="00461A70">
        <w:t>не</w:t>
      </w:r>
      <w:r w:rsidRPr="00461A70">
        <w:rPr>
          <w:spacing w:val="34"/>
        </w:rPr>
        <w:t xml:space="preserve"> </w:t>
      </w:r>
      <w:r w:rsidRPr="00461A70">
        <w:t>выдает</w:t>
      </w:r>
      <w:r w:rsidRPr="00461A70">
        <w:rPr>
          <w:spacing w:val="35"/>
        </w:rPr>
        <w:t xml:space="preserve"> </w:t>
      </w:r>
      <w:r w:rsidRPr="00461A70">
        <w:t>непосредственно</w:t>
      </w:r>
      <w:r w:rsidRPr="00461A70">
        <w:rPr>
          <w:spacing w:val="35"/>
        </w:rPr>
        <w:t xml:space="preserve"> </w:t>
      </w:r>
      <w:r w:rsidRPr="00461A70">
        <w:t>работнику</w:t>
      </w:r>
      <w:r w:rsidRPr="00461A70">
        <w:rPr>
          <w:spacing w:val="30"/>
        </w:rPr>
        <w:t xml:space="preserve"> </w:t>
      </w:r>
      <w:r w:rsidRPr="00461A70">
        <w:t>смывающие</w:t>
      </w:r>
      <w:r w:rsidRPr="00461A70">
        <w:rPr>
          <w:spacing w:val="-67"/>
        </w:rPr>
        <w:t xml:space="preserve"> </w:t>
      </w:r>
      <w:r w:rsidRPr="00461A70">
        <w:t>средства,</w:t>
      </w:r>
      <w:r w:rsidRPr="00461A70">
        <w:rPr>
          <w:spacing w:val="127"/>
        </w:rPr>
        <w:t xml:space="preserve"> </w:t>
      </w:r>
      <w:r w:rsidRPr="00461A70">
        <w:t>а</w:t>
      </w:r>
      <w:r w:rsidRPr="00461A70">
        <w:rPr>
          <w:spacing w:val="129"/>
        </w:rPr>
        <w:t xml:space="preserve"> </w:t>
      </w:r>
      <w:r w:rsidRPr="00461A70">
        <w:t>обеспечивает</w:t>
      </w:r>
      <w:r w:rsidRPr="00461A70">
        <w:rPr>
          <w:spacing w:val="127"/>
        </w:rPr>
        <w:t xml:space="preserve"> </w:t>
      </w:r>
      <w:r w:rsidRPr="00461A70">
        <w:t>их</w:t>
      </w:r>
      <w:r w:rsidRPr="00461A70">
        <w:rPr>
          <w:spacing w:val="129"/>
        </w:rPr>
        <w:t xml:space="preserve"> </w:t>
      </w:r>
      <w:r w:rsidRPr="00461A70">
        <w:t>постоянное</w:t>
      </w:r>
      <w:r w:rsidRPr="00461A70">
        <w:rPr>
          <w:spacing w:val="128"/>
        </w:rPr>
        <w:t xml:space="preserve"> </w:t>
      </w:r>
      <w:r w:rsidRPr="00461A70">
        <w:t>наличие</w:t>
      </w:r>
      <w:r>
        <w:t xml:space="preserve"> </w:t>
      </w:r>
      <w:r w:rsidRPr="00461A70">
        <w:t>в</w:t>
      </w:r>
      <w:r w:rsidRPr="00461A70">
        <w:rPr>
          <w:spacing w:val="51"/>
        </w:rPr>
        <w:t xml:space="preserve"> </w:t>
      </w:r>
      <w:r w:rsidRPr="00461A70">
        <w:t>туалетных</w:t>
      </w:r>
      <w:r w:rsidRPr="00461A70">
        <w:rPr>
          <w:spacing w:val="51"/>
        </w:rPr>
        <w:t xml:space="preserve"> </w:t>
      </w:r>
      <w:r w:rsidRPr="00461A70">
        <w:t>комнатах.</w:t>
      </w:r>
    </w:p>
    <w:p w:rsidR="00745C55" w:rsidRPr="00461A70" w:rsidRDefault="00745C55" w:rsidP="00EF0C73">
      <w:pPr>
        <w:pStyle w:val="af"/>
        <w:tabs>
          <w:tab w:val="left" w:pos="0"/>
          <w:tab w:val="left" w:pos="567"/>
          <w:tab w:val="left" w:pos="851"/>
          <w:tab w:val="left" w:pos="1418"/>
          <w:tab w:val="left" w:pos="9214"/>
          <w:tab w:val="left" w:pos="9356"/>
        </w:tabs>
        <w:spacing w:after="0"/>
        <w:ind w:firstLine="425"/>
        <w:jc w:val="both"/>
      </w:pPr>
      <w:r w:rsidRPr="00461A70">
        <w:t>Отметка</w:t>
      </w:r>
      <w:r w:rsidRPr="00461A70">
        <w:rPr>
          <w:spacing w:val="36"/>
        </w:rPr>
        <w:t xml:space="preserve"> </w:t>
      </w:r>
      <w:r w:rsidRPr="00461A70">
        <w:t>о</w:t>
      </w:r>
      <w:r w:rsidRPr="00461A70">
        <w:rPr>
          <w:spacing w:val="37"/>
        </w:rPr>
        <w:t xml:space="preserve"> </w:t>
      </w:r>
      <w:r w:rsidRPr="00461A70">
        <w:t>выдаче</w:t>
      </w:r>
      <w:r w:rsidRPr="00461A70">
        <w:rPr>
          <w:spacing w:val="34"/>
        </w:rPr>
        <w:t xml:space="preserve"> </w:t>
      </w:r>
      <w:r w:rsidRPr="00461A70">
        <w:t>на</w:t>
      </w:r>
      <w:r w:rsidRPr="00461A70">
        <w:rPr>
          <w:spacing w:val="36"/>
        </w:rPr>
        <w:t xml:space="preserve"> </w:t>
      </w:r>
      <w:r w:rsidRPr="00461A70">
        <w:t>данных</w:t>
      </w:r>
      <w:r w:rsidRPr="00461A70">
        <w:rPr>
          <w:spacing w:val="37"/>
        </w:rPr>
        <w:t xml:space="preserve"> </w:t>
      </w:r>
      <w:r w:rsidRPr="00461A70">
        <w:t>условиях</w:t>
      </w:r>
      <w:r w:rsidRPr="00461A70">
        <w:rPr>
          <w:spacing w:val="37"/>
        </w:rPr>
        <w:t xml:space="preserve"> </w:t>
      </w:r>
      <w:r w:rsidRPr="00461A70">
        <w:t>указанных</w:t>
      </w:r>
      <w:r w:rsidRPr="00461A70">
        <w:rPr>
          <w:spacing w:val="37"/>
        </w:rPr>
        <w:t xml:space="preserve"> </w:t>
      </w:r>
      <w:r w:rsidRPr="00461A70">
        <w:t>смывающих</w:t>
      </w:r>
      <w:r w:rsidRPr="00461A70">
        <w:rPr>
          <w:spacing w:val="37"/>
        </w:rPr>
        <w:t xml:space="preserve"> </w:t>
      </w:r>
      <w:r w:rsidRPr="00461A70">
        <w:t>средств</w:t>
      </w:r>
      <w:r w:rsidRPr="00461A70">
        <w:rPr>
          <w:spacing w:val="35"/>
        </w:rPr>
        <w:t xml:space="preserve"> </w:t>
      </w:r>
      <w:r w:rsidRPr="00461A70">
        <w:t>в</w:t>
      </w:r>
      <w:r w:rsidRPr="00461A70">
        <w:rPr>
          <w:spacing w:val="-67"/>
        </w:rPr>
        <w:t xml:space="preserve"> </w:t>
      </w:r>
      <w:r w:rsidRPr="00461A70">
        <w:t>личную</w:t>
      </w:r>
      <w:r w:rsidRPr="00461A70">
        <w:rPr>
          <w:spacing w:val="-2"/>
        </w:rPr>
        <w:t xml:space="preserve"> </w:t>
      </w:r>
      <w:r w:rsidRPr="00461A70">
        <w:t>карточку</w:t>
      </w:r>
      <w:r w:rsidRPr="00461A70">
        <w:rPr>
          <w:spacing w:val="-2"/>
        </w:rPr>
        <w:t xml:space="preserve"> </w:t>
      </w:r>
      <w:r w:rsidRPr="00461A70">
        <w:t>учета выдачи СИЗ не</w:t>
      </w:r>
      <w:r w:rsidRPr="00461A70">
        <w:rPr>
          <w:spacing w:val="-3"/>
        </w:rPr>
        <w:t xml:space="preserve"> </w:t>
      </w:r>
      <w:r w:rsidRPr="00461A70">
        <w:t>производится.</w:t>
      </w:r>
    </w:p>
    <w:p w:rsidR="00745C55" w:rsidRPr="00461A70" w:rsidRDefault="00745C55" w:rsidP="00EF0C73">
      <w:pPr>
        <w:pStyle w:val="af"/>
        <w:tabs>
          <w:tab w:val="left" w:pos="0"/>
          <w:tab w:val="left" w:pos="567"/>
          <w:tab w:val="left" w:pos="851"/>
          <w:tab w:val="left" w:pos="1418"/>
          <w:tab w:val="left" w:pos="9214"/>
          <w:tab w:val="left" w:pos="9356"/>
        </w:tabs>
        <w:spacing w:after="0"/>
        <w:ind w:firstLine="425"/>
        <w:jc w:val="both"/>
      </w:pPr>
      <w:r w:rsidRPr="00461A70">
        <w:t>Контроль за исправностью дозирующих систем (дозаторов), их ремонт и</w:t>
      </w:r>
      <w:r w:rsidRPr="00461A70">
        <w:rPr>
          <w:spacing w:val="1"/>
        </w:rPr>
        <w:t xml:space="preserve"> </w:t>
      </w:r>
      <w:r w:rsidRPr="00461A70">
        <w:t>замена</w:t>
      </w:r>
      <w:r w:rsidRPr="00461A70">
        <w:rPr>
          <w:spacing w:val="-4"/>
        </w:rPr>
        <w:t xml:space="preserve"> </w:t>
      </w:r>
      <w:r w:rsidRPr="00461A70">
        <w:t>осуществляется работодателем.</w:t>
      </w:r>
    </w:p>
    <w:p w:rsidR="00745C55" w:rsidRPr="00461A70" w:rsidRDefault="00745C55" w:rsidP="00EF0C73">
      <w:pPr>
        <w:pStyle w:val="af"/>
        <w:tabs>
          <w:tab w:val="left" w:pos="0"/>
          <w:tab w:val="left" w:pos="567"/>
          <w:tab w:val="left" w:pos="1418"/>
          <w:tab w:val="left" w:pos="9214"/>
          <w:tab w:val="left" w:pos="9356"/>
        </w:tabs>
        <w:spacing w:after="0"/>
        <w:ind w:firstLine="425"/>
        <w:jc w:val="both"/>
      </w:pPr>
    </w:p>
    <w:p w:rsidR="00745C55" w:rsidRPr="00461A70" w:rsidRDefault="00745C55" w:rsidP="00EF0C73">
      <w:pPr>
        <w:pStyle w:val="210"/>
        <w:numPr>
          <w:ilvl w:val="0"/>
          <w:numId w:val="118"/>
        </w:numPr>
        <w:tabs>
          <w:tab w:val="left" w:pos="0"/>
          <w:tab w:val="left" w:pos="567"/>
          <w:tab w:val="left" w:pos="1418"/>
          <w:tab w:val="left" w:pos="1960"/>
          <w:tab w:val="left" w:pos="9356"/>
        </w:tabs>
        <w:spacing w:line="240" w:lineRule="auto"/>
        <w:ind w:left="0" w:firstLine="0"/>
        <w:jc w:val="center"/>
        <w:rPr>
          <w:sz w:val="24"/>
          <w:szCs w:val="24"/>
        </w:rPr>
      </w:pPr>
      <w:r w:rsidRPr="00461A70">
        <w:rPr>
          <w:sz w:val="24"/>
          <w:szCs w:val="24"/>
        </w:rPr>
        <w:t>Выдача</w:t>
      </w:r>
      <w:r w:rsidRPr="00461A70">
        <w:rPr>
          <w:spacing w:val="-1"/>
          <w:sz w:val="24"/>
          <w:szCs w:val="24"/>
        </w:rPr>
        <w:t xml:space="preserve"> </w:t>
      </w:r>
      <w:r w:rsidRPr="00461A70">
        <w:rPr>
          <w:sz w:val="24"/>
          <w:szCs w:val="24"/>
        </w:rPr>
        <w:t>СИЗ</w:t>
      </w:r>
      <w:r w:rsidRPr="00461A70">
        <w:rPr>
          <w:spacing w:val="-2"/>
          <w:sz w:val="24"/>
          <w:szCs w:val="24"/>
        </w:rPr>
        <w:t xml:space="preserve"> </w:t>
      </w:r>
      <w:r w:rsidRPr="00461A70">
        <w:rPr>
          <w:sz w:val="24"/>
          <w:szCs w:val="24"/>
        </w:rPr>
        <w:t>с</w:t>
      </w:r>
      <w:r w:rsidRPr="00461A70">
        <w:rPr>
          <w:spacing w:val="-4"/>
          <w:sz w:val="24"/>
          <w:szCs w:val="24"/>
        </w:rPr>
        <w:t xml:space="preserve"> </w:t>
      </w:r>
      <w:r w:rsidRPr="00461A70">
        <w:rPr>
          <w:sz w:val="24"/>
          <w:szCs w:val="24"/>
        </w:rPr>
        <w:t>учетом</w:t>
      </w:r>
      <w:r w:rsidRPr="00461A70">
        <w:rPr>
          <w:spacing w:val="-2"/>
          <w:sz w:val="24"/>
          <w:szCs w:val="24"/>
        </w:rPr>
        <w:t xml:space="preserve"> </w:t>
      </w:r>
      <w:r w:rsidRPr="00461A70">
        <w:rPr>
          <w:sz w:val="24"/>
          <w:szCs w:val="24"/>
        </w:rPr>
        <w:t>климатических</w:t>
      </w:r>
      <w:r w:rsidRPr="00461A70">
        <w:rPr>
          <w:spacing w:val="-1"/>
          <w:sz w:val="24"/>
          <w:szCs w:val="24"/>
        </w:rPr>
        <w:t xml:space="preserve"> </w:t>
      </w:r>
      <w:r w:rsidRPr="00461A70">
        <w:rPr>
          <w:sz w:val="24"/>
          <w:szCs w:val="24"/>
        </w:rPr>
        <w:t>особенностей</w:t>
      </w:r>
      <w:r w:rsidRPr="00461A70">
        <w:rPr>
          <w:spacing w:val="-3"/>
          <w:sz w:val="24"/>
          <w:szCs w:val="24"/>
        </w:rPr>
        <w:t xml:space="preserve"> </w:t>
      </w:r>
      <w:r w:rsidRPr="00461A70">
        <w:rPr>
          <w:sz w:val="24"/>
          <w:szCs w:val="24"/>
        </w:rPr>
        <w:t>и</w:t>
      </w:r>
      <w:r w:rsidRPr="00461A70">
        <w:rPr>
          <w:spacing w:val="-3"/>
          <w:sz w:val="24"/>
          <w:szCs w:val="24"/>
        </w:rPr>
        <w:t xml:space="preserve"> </w:t>
      </w:r>
      <w:r w:rsidRPr="00461A70">
        <w:rPr>
          <w:sz w:val="24"/>
          <w:szCs w:val="24"/>
        </w:rPr>
        <w:t>сезонности</w:t>
      </w:r>
    </w:p>
    <w:p w:rsidR="00745C55" w:rsidRPr="00461A70" w:rsidRDefault="00745C55" w:rsidP="00EF0C73">
      <w:pPr>
        <w:pStyle w:val="aff1"/>
        <w:widowControl w:val="0"/>
        <w:numPr>
          <w:ilvl w:val="1"/>
          <w:numId w:val="108"/>
        </w:numPr>
        <w:tabs>
          <w:tab w:val="left" w:pos="0"/>
          <w:tab w:val="left" w:pos="567"/>
          <w:tab w:val="left" w:pos="993"/>
          <w:tab w:val="left" w:pos="1418"/>
          <w:tab w:val="left" w:pos="9356"/>
        </w:tabs>
        <w:autoSpaceDE w:val="0"/>
        <w:autoSpaceDN w:val="0"/>
        <w:ind w:left="0" w:firstLine="426"/>
        <w:jc w:val="both"/>
      </w:pPr>
      <w:r w:rsidRPr="00461A70">
        <w:t>Работникам</w:t>
      </w:r>
      <w:r w:rsidRPr="00461A70">
        <w:rPr>
          <w:spacing w:val="1"/>
        </w:rPr>
        <w:t xml:space="preserve"> </w:t>
      </w:r>
      <w:r w:rsidRPr="00461A70">
        <w:t>для</w:t>
      </w:r>
      <w:r w:rsidRPr="00461A70">
        <w:rPr>
          <w:spacing w:val="1"/>
        </w:rPr>
        <w:t xml:space="preserve"> </w:t>
      </w:r>
      <w:r w:rsidRPr="00461A70">
        <w:t>использования</w:t>
      </w:r>
      <w:r w:rsidRPr="00461A70">
        <w:rPr>
          <w:spacing w:val="1"/>
        </w:rPr>
        <w:t xml:space="preserve"> </w:t>
      </w:r>
      <w:r w:rsidRPr="00461A70">
        <w:t>на</w:t>
      </w:r>
      <w:r w:rsidRPr="00461A70">
        <w:rPr>
          <w:spacing w:val="1"/>
        </w:rPr>
        <w:t xml:space="preserve"> </w:t>
      </w:r>
      <w:r w:rsidRPr="00461A70">
        <w:t>открытом</w:t>
      </w:r>
      <w:r w:rsidRPr="00461A70">
        <w:rPr>
          <w:spacing w:val="1"/>
        </w:rPr>
        <w:t xml:space="preserve"> </w:t>
      </w:r>
      <w:r w:rsidRPr="00461A70">
        <w:t>воздухе</w:t>
      </w:r>
      <w:r w:rsidRPr="00461A70">
        <w:rPr>
          <w:spacing w:val="1"/>
        </w:rPr>
        <w:t xml:space="preserve"> </w:t>
      </w:r>
      <w:r w:rsidRPr="00461A70">
        <w:t>и</w:t>
      </w:r>
      <w:r w:rsidRPr="00461A70">
        <w:rPr>
          <w:spacing w:val="1"/>
        </w:rPr>
        <w:t xml:space="preserve"> </w:t>
      </w:r>
      <w:r w:rsidRPr="00461A70">
        <w:t>в</w:t>
      </w:r>
      <w:r w:rsidRPr="00461A70">
        <w:rPr>
          <w:spacing w:val="1"/>
        </w:rPr>
        <w:t xml:space="preserve"> </w:t>
      </w:r>
      <w:r w:rsidRPr="00461A70">
        <w:t>иных</w:t>
      </w:r>
      <w:r w:rsidRPr="00461A70">
        <w:rPr>
          <w:spacing w:val="1"/>
        </w:rPr>
        <w:t xml:space="preserve"> </w:t>
      </w:r>
      <w:r w:rsidRPr="00461A70">
        <w:t>условиях</w:t>
      </w:r>
      <w:r w:rsidRPr="00461A70">
        <w:rPr>
          <w:spacing w:val="1"/>
        </w:rPr>
        <w:t xml:space="preserve"> </w:t>
      </w:r>
      <w:r w:rsidRPr="00461A70">
        <w:t>окружающей</w:t>
      </w:r>
      <w:r w:rsidRPr="00461A70">
        <w:rPr>
          <w:spacing w:val="1"/>
        </w:rPr>
        <w:t xml:space="preserve"> </w:t>
      </w:r>
      <w:r w:rsidRPr="00461A70">
        <w:t>среды,</w:t>
      </w:r>
      <w:r w:rsidRPr="00461A70">
        <w:rPr>
          <w:spacing w:val="1"/>
        </w:rPr>
        <w:t xml:space="preserve"> </w:t>
      </w:r>
      <w:r w:rsidRPr="00461A70">
        <w:t>вызывающих</w:t>
      </w:r>
      <w:r w:rsidRPr="00461A70">
        <w:rPr>
          <w:spacing w:val="1"/>
        </w:rPr>
        <w:t xml:space="preserve"> </w:t>
      </w:r>
      <w:r w:rsidRPr="00461A70">
        <w:t>общее</w:t>
      </w:r>
      <w:r w:rsidRPr="00461A70">
        <w:rPr>
          <w:spacing w:val="1"/>
        </w:rPr>
        <w:t xml:space="preserve"> </w:t>
      </w:r>
      <w:r w:rsidRPr="00461A70">
        <w:t>и</w:t>
      </w:r>
      <w:r w:rsidRPr="00461A70">
        <w:rPr>
          <w:spacing w:val="1"/>
        </w:rPr>
        <w:t xml:space="preserve"> </w:t>
      </w:r>
      <w:r w:rsidRPr="00461A70">
        <w:t>(или)</w:t>
      </w:r>
      <w:r w:rsidRPr="00461A70">
        <w:rPr>
          <w:spacing w:val="1"/>
        </w:rPr>
        <w:t xml:space="preserve"> </w:t>
      </w:r>
      <w:r w:rsidRPr="00461A70">
        <w:t>локальное</w:t>
      </w:r>
      <w:r w:rsidRPr="00461A70">
        <w:rPr>
          <w:spacing w:val="1"/>
        </w:rPr>
        <w:t xml:space="preserve"> </w:t>
      </w:r>
      <w:r w:rsidRPr="00461A70">
        <w:t>переохлаждение, выдаются специальная одежда, специальная обувь, головные</w:t>
      </w:r>
      <w:r w:rsidRPr="00461A70">
        <w:rPr>
          <w:spacing w:val="1"/>
        </w:rPr>
        <w:t xml:space="preserve"> </w:t>
      </w:r>
      <w:r w:rsidRPr="00461A70">
        <w:t>уборы,</w:t>
      </w:r>
      <w:r w:rsidRPr="00461A70">
        <w:rPr>
          <w:spacing w:val="1"/>
        </w:rPr>
        <w:t xml:space="preserve"> </w:t>
      </w:r>
      <w:r w:rsidRPr="00461A70">
        <w:t>дерматологические</w:t>
      </w:r>
      <w:r w:rsidRPr="00461A70">
        <w:rPr>
          <w:spacing w:val="1"/>
        </w:rPr>
        <w:t xml:space="preserve"> </w:t>
      </w:r>
      <w:r w:rsidRPr="00461A70">
        <w:t>СИЗ</w:t>
      </w:r>
      <w:r w:rsidRPr="00461A70">
        <w:rPr>
          <w:spacing w:val="1"/>
        </w:rPr>
        <w:t xml:space="preserve"> </w:t>
      </w:r>
      <w:r w:rsidRPr="00461A70">
        <w:t>и</w:t>
      </w:r>
      <w:r w:rsidRPr="00461A70">
        <w:rPr>
          <w:spacing w:val="1"/>
        </w:rPr>
        <w:t xml:space="preserve"> </w:t>
      </w:r>
      <w:r w:rsidRPr="00461A70">
        <w:t>СИЗ</w:t>
      </w:r>
      <w:r w:rsidRPr="00461A70">
        <w:rPr>
          <w:spacing w:val="1"/>
        </w:rPr>
        <w:t xml:space="preserve"> </w:t>
      </w:r>
      <w:r w:rsidRPr="00461A70">
        <w:t>рук,</w:t>
      </w:r>
      <w:r w:rsidRPr="00461A70">
        <w:rPr>
          <w:spacing w:val="1"/>
        </w:rPr>
        <w:t xml:space="preserve"> </w:t>
      </w:r>
      <w:r w:rsidRPr="00461A70">
        <w:t>иные</w:t>
      </w:r>
      <w:r w:rsidRPr="00461A70">
        <w:rPr>
          <w:spacing w:val="1"/>
        </w:rPr>
        <w:t xml:space="preserve"> </w:t>
      </w:r>
      <w:r w:rsidRPr="00461A70">
        <w:t>СИЗ,</w:t>
      </w:r>
      <w:r w:rsidRPr="00461A70">
        <w:rPr>
          <w:spacing w:val="1"/>
        </w:rPr>
        <w:t xml:space="preserve"> </w:t>
      </w:r>
      <w:r w:rsidRPr="00461A70">
        <w:t>необходимые</w:t>
      </w:r>
      <w:r w:rsidRPr="00461A70">
        <w:rPr>
          <w:spacing w:val="70"/>
        </w:rPr>
        <w:t xml:space="preserve"> </w:t>
      </w:r>
      <w:r w:rsidRPr="00461A70">
        <w:t>для</w:t>
      </w:r>
      <w:r w:rsidRPr="00461A70">
        <w:rPr>
          <w:spacing w:val="1"/>
        </w:rPr>
        <w:t xml:space="preserve"> </w:t>
      </w:r>
      <w:r w:rsidRPr="00461A70">
        <w:t>защиты</w:t>
      </w:r>
      <w:r w:rsidRPr="00461A70">
        <w:rPr>
          <w:spacing w:val="1"/>
        </w:rPr>
        <w:t xml:space="preserve"> </w:t>
      </w:r>
      <w:r w:rsidRPr="00461A70">
        <w:t>от</w:t>
      </w:r>
      <w:r w:rsidRPr="00461A70">
        <w:rPr>
          <w:spacing w:val="1"/>
        </w:rPr>
        <w:t xml:space="preserve"> </w:t>
      </w:r>
      <w:r w:rsidRPr="00461A70">
        <w:t>пониженных</w:t>
      </w:r>
      <w:r w:rsidRPr="00461A70">
        <w:rPr>
          <w:spacing w:val="1"/>
        </w:rPr>
        <w:t xml:space="preserve"> </w:t>
      </w:r>
      <w:r w:rsidRPr="00461A70">
        <w:t>температур,</w:t>
      </w:r>
      <w:r w:rsidRPr="00461A70">
        <w:rPr>
          <w:spacing w:val="1"/>
        </w:rPr>
        <w:t xml:space="preserve"> </w:t>
      </w:r>
      <w:r w:rsidRPr="00461A70">
        <w:t>с</w:t>
      </w:r>
      <w:r w:rsidRPr="00461A70">
        <w:rPr>
          <w:spacing w:val="1"/>
        </w:rPr>
        <w:t xml:space="preserve"> </w:t>
      </w:r>
      <w:r w:rsidRPr="00461A70">
        <w:t>классом</w:t>
      </w:r>
      <w:r w:rsidRPr="00461A70">
        <w:rPr>
          <w:spacing w:val="1"/>
        </w:rPr>
        <w:t xml:space="preserve"> </w:t>
      </w:r>
      <w:r w:rsidRPr="00461A70">
        <w:t>защиты</w:t>
      </w:r>
      <w:r w:rsidRPr="00461A70">
        <w:rPr>
          <w:spacing w:val="1"/>
        </w:rPr>
        <w:t xml:space="preserve"> </w:t>
      </w:r>
      <w:r w:rsidRPr="00461A70">
        <w:t>(при</w:t>
      </w:r>
      <w:r w:rsidRPr="00461A70">
        <w:rPr>
          <w:spacing w:val="1"/>
        </w:rPr>
        <w:t xml:space="preserve"> </w:t>
      </w:r>
      <w:r w:rsidRPr="00461A70">
        <w:t>наличии),</w:t>
      </w:r>
      <w:r w:rsidRPr="00461A70">
        <w:rPr>
          <w:spacing w:val="1"/>
        </w:rPr>
        <w:t xml:space="preserve"> </w:t>
      </w:r>
      <w:r w:rsidRPr="00461A70">
        <w:t>соответствующим</w:t>
      </w:r>
      <w:r w:rsidRPr="00461A70">
        <w:rPr>
          <w:spacing w:val="-1"/>
        </w:rPr>
        <w:t xml:space="preserve"> </w:t>
      </w:r>
      <w:r w:rsidRPr="00461A70">
        <w:t>2</w:t>
      </w:r>
      <w:r w:rsidRPr="00461A70">
        <w:rPr>
          <w:spacing w:val="-2"/>
        </w:rPr>
        <w:t xml:space="preserve"> </w:t>
      </w:r>
      <w:r w:rsidRPr="00461A70">
        <w:t>климатическому</w:t>
      </w:r>
      <w:r w:rsidRPr="00461A70">
        <w:rPr>
          <w:spacing w:val="-4"/>
        </w:rPr>
        <w:t xml:space="preserve"> </w:t>
      </w:r>
      <w:r w:rsidRPr="00461A70">
        <w:t>поясу</w:t>
      </w:r>
      <w:r w:rsidRPr="00461A70">
        <w:rPr>
          <w:spacing w:val="-4"/>
        </w:rPr>
        <w:t xml:space="preserve"> </w:t>
      </w:r>
      <w:r w:rsidRPr="00461A70">
        <w:rPr>
          <w:b/>
        </w:rPr>
        <w:t>(приложение</w:t>
      </w:r>
      <w:r w:rsidRPr="00461A70">
        <w:rPr>
          <w:b/>
          <w:spacing w:val="1"/>
        </w:rPr>
        <w:t xml:space="preserve"> </w:t>
      </w:r>
      <w:r w:rsidRPr="00461A70">
        <w:rPr>
          <w:b/>
        </w:rPr>
        <w:t>№</w:t>
      </w:r>
      <w:r w:rsidRPr="00461A70">
        <w:rPr>
          <w:b/>
          <w:spacing w:val="1"/>
        </w:rPr>
        <w:t xml:space="preserve"> </w:t>
      </w:r>
      <w:r w:rsidRPr="00461A70">
        <w:rPr>
          <w:b/>
        </w:rPr>
        <w:t>3)</w:t>
      </w:r>
      <w:r w:rsidRPr="00461A70">
        <w:t>.</w:t>
      </w:r>
    </w:p>
    <w:p w:rsidR="00745C55" w:rsidRPr="00461A70" w:rsidRDefault="00745C55" w:rsidP="00EF0C73">
      <w:pPr>
        <w:pStyle w:val="aff1"/>
        <w:widowControl w:val="0"/>
        <w:numPr>
          <w:ilvl w:val="1"/>
          <w:numId w:val="108"/>
        </w:numPr>
        <w:tabs>
          <w:tab w:val="left" w:pos="0"/>
          <w:tab w:val="left" w:pos="567"/>
          <w:tab w:val="left" w:pos="993"/>
          <w:tab w:val="left" w:pos="1418"/>
          <w:tab w:val="left" w:pos="2274"/>
          <w:tab w:val="left" w:pos="9356"/>
        </w:tabs>
        <w:autoSpaceDE w:val="0"/>
        <w:autoSpaceDN w:val="0"/>
        <w:ind w:left="0" w:firstLine="426"/>
        <w:jc w:val="both"/>
      </w:pPr>
      <w:r w:rsidRPr="00461A70">
        <w:t>Работодатель</w:t>
      </w:r>
      <w:r w:rsidRPr="00461A70">
        <w:rPr>
          <w:spacing w:val="1"/>
        </w:rPr>
        <w:t xml:space="preserve"> </w:t>
      </w:r>
      <w:r w:rsidRPr="00461A70">
        <w:t>может</w:t>
      </w:r>
      <w:r w:rsidRPr="00461A70">
        <w:rPr>
          <w:spacing w:val="1"/>
        </w:rPr>
        <w:t xml:space="preserve"> </w:t>
      </w:r>
      <w:r w:rsidRPr="00461A70">
        <w:t>дополнительно</w:t>
      </w:r>
      <w:r w:rsidRPr="00461A70">
        <w:rPr>
          <w:spacing w:val="1"/>
        </w:rPr>
        <w:t xml:space="preserve"> </w:t>
      </w:r>
      <w:r w:rsidRPr="00461A70">
        <w:t>выдавать</w:t>
      </w:r>
      <w:r w:rsidRPr="00461A70">
        <w:rPr>
          <w:spacing w:val="1"/>
        </w:rPr>
        <w:t xml:space="preserve"> </w:t>
      </w:r>
      <w:r w:rsidRPr="00461A70">
        <w:t>работникам</w:t>
      </w:r>
      <w:r w:rsidRPr="00461A70">
        <w:rPr>
          <w:spacing w:val="-67"/>
        </w:rPr>
        <w:t xml:space="preserve"> </w:t>
      </w:r>
      <w:r w:rsidRPr="00461A70">
        <w:t>специальную</w:t>
      </w:r>
      <w:r w:rsidRPr="00461A70">
        <w:rPr>
          <w:spacing w:val="1"/>
        </w:rPr>
        <w:t xml:space="preserve"> </w:t>
      </w:r>
      <w:r w:rsidRPr="00461A70">
        <w:t>одежду</w:t>
      </w:r>
      <w:r w:rsidRPr="00461A70">
        <w:rPr>
          <w:spacing w:val="1"/>
        </w:rPr>
        <w:t xml:space="preserve"> </w:t>
      </w:r>
      <w:r w:rsidRPr="00461A70">
        <w:t>для</w:t>
      </w:r>
      <w:r w:rsidRPr="00461A70">
        <w:rPr>
          <w:spacing w:val="1"/>
        </w:rPr>
        <w:t xml:space="preserve"> </w:t>
      </w:r>
      <w:r w:rsidRPr="00461A70">
        <w:t>защиты</w:t>
      </w:r>
      <w:r w:rsidRPr="00461A70">
        <w:rPr>
          <w:spacing w:val="1"/>
        </w:rPr>
        <w:t xml:space="preserve"> </w:t>
      </w:r>
      <w:r w:rsidRPr="00461A70">
        <w:t>от</w:t>
      </w:r>
      <w:r w:rsidRPr="00461A70">
        <w:rPr>
          <w:spacing w:val="1"/>
        </w:rPr>
        <w:t xml:space="preserve"> </w:t>
      </w:r>
      <w:r w:rsidRPr="00461A70">
        <w:t>прохладной</w:t>
      </w:r>
      <w:r w:rsidRPr="00461A70">
        <w:rPr>
          <w:spacing w:val="1"/>
        </w:rPr>
        <w:t xml:space="preserve"> </w:t>
      </w:r>
      <w:r w:rsidRPr="00461A70">
        <w:t>окружающей</w:t>
      </w:r>
      <w:r w:rsidRPr="00461A70">
        <w:rPr>
          <w:spacing w:val="1"/>
        </w:rPr>
        <w:t xml:space="preserve"> </w:t>
      </w:r>
      <w:r w:rsidRPr="00461A70">
        <w:t>среды</w:t>
      </w:r>
      <w:r w:rsidRPr="00461A70">
        <w:rPr>
          <w:spacing w:val="1"/>
        </w:rPr>
        <w:t xml:space="preserve"> </w:t>
      </w:r>
      <w:r w:rsidRPr="00461A70">
        <w:t>(окружающая</w:t>
      </w:r>
      <w:r w:rsidRPr="00461A70">
        <w:rPr>
          <w:spacing w:val="1"/>
        </w:rPr>
        <w:t xml:space="preserve"> </w:t>
      </w:r>
      <w:r w:rsidRPr="00461A70">
        <w:t>среда,</w:t>
      </w:r>
      <w:r w:rsidRPr="00461A70">
        <w:rPr>
          <w:spacing w:val="1"/>
        </w:rPr>
        <w:t xml:space="preserve"> </w:t>
      </w:r>
      <w:r w:rsidRPr="00461A70">
        <w:t>характеризующаяся</w:t>
      </w:r>
      <w:r w:rsidRPr="00461A70">
        <w:rPr>
          <w:spacing w:val="1"/>
        </w:rPr>
        <w:t xml:space="preserve"> </w:t>
      </w:r>
      <w:r w:rsidRPr="00461A70">
        <w:t>сочетанием</w:t>
      </w:r>
      <w:r w:rsidRPr="00461A70">
        <w:rPr>
          <w:spacing w:val="1"/>
        </w:rPr>
        <w:t xml:space="preserve"> </w:t>
      </w:r>
      <w:r w:rsidRPr="00461A70">
        <w:t>влажности</w:t>
      </w:r>
      <w:r w:rsidRPr="00461A70">
        <w:rPr>
          <w:spacing w:val="1"/>
        </w:rPr>
        <w:t xml:space="preserve"> </w:t>
      </w:r>
      <w:r w:rsidRPr="00461A70">
        <w:t>и</w:t>
      </w:r>
      <w:r w:rsidRPr="00461A70">
        <w:rPr>
          <w:spacing w:val="1"/>
        </w:rPr>
        <w:t xml:space="preserve"> </w:t>
      </w:r>
      <w:r w:rsidRPr="00461A70">
        <w:t>ветра</w:t>
      </w:r>
      <w:r w:rsidRPr="00461A70">
        <w:rPr>
          <w:spacing w:val="1"/>
        </w:rPr>
        <w:t xml:space="preserve"> </w:t>
      </w:r>
      <w:r w:rsidRPr="00461A70">
        <w:t>при</w:t>
      </w:r>
      <w:r w:rsidRPr="00461A70">
        <w:rPr>
          <w:spacing w:val="-67"/>
        </w:rPr>
        <w:t xml:space="preserve"> </w:t>
      </w:r>
      <w:r w:rsidRPr="00461A70">
        <w:t>температуре</w:t>
      </w:r>
      <w:r w:rsidRPr="00461A70">
        <w:rPr>
          <w:spacing w:val="-1"/>
        </w:rPr>
        <w:t xml:space="preserve"> </w:t>
      </w:r>
      <w:r w:rsidRPr="00461A70">
        <w:t>воздуха выше минус 5°С).</w:t>
      </w:r>
    </w:p>
    <w:p w:rsidR="00745C55" w:rsidRPr="00461A70" w:rsidRDefault="00745C55" w:rsidP="00EF0C73">
      <w:pPr>
        <w:pStyle w:val="aff1"/>
        <w:widowControl w:val="0"/>
        <w:numPr>
          <w:ilvl w:val="1"/>
          <w:numId w:val="108"/>
        </w:numPr>
        <w:tabs>
          <w:tab w:val="left" w:pos="0"/>
          <w:tab w:val="left" w:pos="567"/>
          <w:tab w:val="left" w:pos="993"/>
          <w:tab w:val="left" w:pos="1418"/>
          <w:tab w:val="left" w:pos="2018"/>
          <w:tab w:val="left" w:pos="9356"/>
        </w:tabs>
        <w:autoSpaceDE w:val="0"/>
        <w:autoSpaceDN w:val="0"/>
        <w:ind w:left="0" w:firstLine="426"/>
        <w:jc w:val="both"/>
      </w:pPr>
      <w:r w:rsidRPr="00461A70">
        <w:t>СИЗ, предназначенные для использования на открытом воздухе для</w:t>
      </w:r>
      <w:r w:rsidRPr="00461A70">
        <w:rPr>
          <w:spacing w:val="1"/>
        </w:rPr>
        <w:t xml:space="preserve"> </w:t>
      </w:r>
      <w:r w:rsidRPr="00461A70">
        <w:t>защиты</w:t>
      </w:r>
      <w:r w:rsidRPr="00461A70">
        <w:rPr>
          <w:spacing w:val="1"/>
        </w:rPr>
        <w:t xml:space="preserve"> </w:t>
      </w:r>
      <w:r w:rsidRPr="00461A70">
        <w:t>от</w:t>
      </w:r>
      <w:r w:rsidRPr="00461A70">
        <w:rPr>
          <w:spacing w:val="1"/>
        </w:rPr>
        <w:t xml:space="preserve"> </w:t>
      </w:r>
      <w:r w:rsidRPr="00461A70">
        <w:t>пониженных</w:t>
      </w:r>
      <w:r w:rsidRPr="00461A70">
        <w:rPr>
          <w:spacing w:val="1"/>
        </w:rPr>
        <w:t xml:space="preserve"> </w:t>
      </w:r>
      <w:r w:rsidRPr="00461A70">
        <w:t>или</w:t>
      </w:r>
      <w:r w:rsidRPr="00461A70">
        <w:rPr>
          <w:spacing w:val="1"/>
        </w:rPr>
        <w:t xml:space="preserve"> </w:t>
      </w:r>
      <w:r w:rsidRPr="00461A70">
        <w:t>повышенных</w:t>
      </w:r>
      <w:r w:rsidRPr="00461A70">
        <w:rPr>
          <w:spacing w:val="1"/>
        </w:rPr>
        <w:t xml:space="preserve"> </w:t>
      </w:r>
      <w:r w:rsidRPr="00461A70">
        <w:t>температур,</w:t>
      </w:r>
      <w:r w:rsidRPr="00461A70">
        <w:rPr>
          <w:spacing w:val="1"/>
        </w:rPr>
        <w:t xml:space="preserve"> </w:t>
      </w:r>
      <w:r w:rsidRPr="00461A70">
        <w:t>обусловленных</w:t>
      </w:r>
      <w:r w:rsidRPr="00461A70">
        <w:rPr>
          <w:spacing w:val="1"/>
        </w:rPr>
        <w:t xml:space="preserve"> </w:t>
      </w:r>
      <w:r w:rsidRPr="00461A70">
        <w:t>ежегодными</w:t>
      </w:r>
      <w:r w:rsidRPr="00461A70">
        <w:rPr>
          <w:spacing w:val="1"/>
        </w:rPr>
        <w:t xml:space="preserve"> </w:t>
      </w:r>
      <w:r w:rsidRPr="00461A70">
        <w:t>сезонными</w:t>
      </w:r>
      <w:r w:rsidRPr="00461A70">
        <w:rPr>
          <w:spacing w:val="1"/>
        </w:rPr>
        <w:t xml:space="preserve"> </w:t>
      </w:r>
      <w:r w:rsidRPr="00461A70">
        <w:t>изменениями</w:t>
      </w:r>
      <w:r w:rsidRPr="00461A70">
        <w:rPr>
          <w:spacing w:val="1"/>
        </w:rPr>
        <w:t xml:space="preserve"> </w:t>
      </w:r>
      <w:r w:rsidRPr="00461A70">
        <w:t>температуры,</w:t>
      </w:r>
      <w:r w:rsidRPr="00461A70">
        <w:rPr>
          <w:spacing w:val="1"/>
        </w:rPr>
        <w:t xml:space="preserve"> </w:t>
      </w:r>
      <w:r w:rsidRPr="00461A70">
        <w:t>выдаются</w:t>
      </w:r>
      <w:r w:rsidRPr="00461A70">
        <w:rPr>
          <w:spacing w:val="1"/>
        </w:rPr>
        <w:t xml:space="preserve"> </w:t>
      </w:r>
      <w:r w:rsidRPr="00461A70">
        <w:t>работникам</w:t>
      </w:r>
      <w:r w:rsidRPr="00461A70">
        <w:rPr>
          <w:spacing w:val="1"/>
        </w:rPr>
        <w:t xml:space="preserve"> </w:t>
      </w:r>
      <w:r w:rsidRPr="00461A70">
        <w:t>с</w:t>
      </w:r>
      <w:r w:rsidRPr="00461A70">
        <w:rPr>
          <w:spacing w:val="-67"/>
        </w:rPr>
        <w:t xml:space="preserve"> </w:t>
      </w:r>
      <w:r w:rsidRPr="00461A70">
        <w:t>наступлением</w:t>
      </w:r>
      <w:r w:rsidRPr="00461A70">
        <w:rPr>
          <w:spacing w:val="1"/>
        </w:rPr>
        <w:t xml:space="preserve"> </w:t>
      </w:r>
      <w:r w:rsidRPr="00461A70">
        <w:t>соответствующего</w:t>
      </w:r>
      <w:r w:rsidRPr="00461A70">
        <w:rPr>
          <w:spacing w:val="1"/>
        </w:rPr>
        <w:t xml:space="preserve"> </w:t>
      </w:r>
      <w:r w:rsidRPr="00461A70">
        <w:t>периода</w:t>
      </w:r>
      <w:r w:rsidRPr="00461A70">
        <w:rPr>
          <w:spacing w:val="1"/>
        </w:rPr>
        <w:t xml:space="preserve"> </w:t>
      </w:r>
      <w:r w:rsidRPr="00461A70">
        <w:t>года,</w:t>
      </w:r>
      <w:r w:rsidRPr="00461A70">
        <w:rPr>
          <w:spacing w:val="1"/>
        </w:rPr>
        <w:t xml:space="preserve"> </w:t>
      </w:r>
      <w:r w:rsidRPr="00461A70">
        <w:t>а</w:t>
      </w:r>
      <w:r w:rsidRPr="00461A70">
        <w:rPr>
          <w:spacing w:val="1"/>
        </w:rPr>
        <w:t xml:space="preserve"> </w:t>
      </w:r>
      <w:r w:rsidRPr="00461A70">
        <w:t>с</w:t>
      </w:r>
      <w:r w:rsidRPr="00461A70">
        <w:rPr>
          <w:spacing w:val="1"/>
        </w:rPr>
        <w:t xml:space="preserve"> </w:t>
      </w:r>
      <w:r w:rsidRPr="00461A70">
        <w:t>его</w:t>
      </w:r>
      <w:r w:rsidRPr="00461A70">
        <w:rPr>
          <w:spacing w:val="1"/>
        </w:rPr>
        <w:t xml:space="preserve"> </w:t>
      </w:r>
      <w:r w:rsidRPr="00461A70">
        <w:t>окончанием</w:t>
      </w:r>
      <w:r w:rsidRPr="00461A70">
        <w:rPr>
          <w:spacing w:val="1"/>
        </w:rPr>
        <w:t xml:space="preserve"> </w:t>
      </w:r>
      <w:r w:rsidRPr="00461A70">
        <w:t>сдаются</w:t>
      </w:r>
      <w:r w:rsidRPr="00461A70">
        <w:rPr>
          <w:spacing w:val="-67"/>
        </w:rPr>
        <w:t xml:space="preserve"> </w:t>
      </w:r>
      <w:r w:rsidRPr="00461A70">
        <w:t>работодателю</w:t>
      </w:r>
      <w:r w:rsidRPr="00461A70">
        <w:rPr>
          <w:spacing w:val="-2"/>
        </w:rPr>
        <w:t xml:space="preserve"> </w:t>
      </w:r>
      <w:r w:rsidRPr="00461A70">
        <w:t>для</w:t>
      </w:r>
      <w:r w:rsidRPr="00461A70">
        <w:rPr>
          <w:spacing w:val="-3"/>
        </w:rPr>
        <w:t xml:space="preserve"> </w:t>
      </w:r>
      <w:r w:rsidRPr="00461A70">
        <w:t>хранения</w:t>
      </w:r>
      <w:r w:rsidRPr="00461A70">
        <w:rPr>
          <w:spacing w:val="-3"/>
        </w:rPr>
        <w:t xml:space="preserve"> </w:t>
      </w:r>
      <w:r w:rsidRPr="00461A70">
        <w:t>до</w:t>
      </w:r>
      <w:r w:rsidRPr="00461A70">
        <w:rPr>
          <w:spacing w:val="1"/>
        </w:rPr>
        <w:t xml:space="preserve"> </w:t>
      </w:r>
      <w:r w:rsidRPr="00461A70">
        <w:t>следующего</w:t>
      </w:r>
      <w:r w:rsidRPr="00461A70">
        <w:rPr>
          <w:spacing w:val="1"/>
        </w:rPr>
        <w:t xml:space="preserve"> </w:t>
      </w:r>
      <w:r w:rsidRPr="00461A70">
        <w:t>сезона.</w:t>
      </w:r>
    </w:p>
    <w:p w:rsidR="00745C55" w:rsidRPr="00461A70" w:rsidRDefault="00745C55" w:rsidP="00EF0C73">
      <w:pPr>
        <w:pStyle w:val="af"/>
        <w:tabs>
          <w:tab w:val="left" w:pos="0"/>
          <w:tab w:val="left" w:pos="567"/>
          <w:tab w:val="left" w:pos="993"/>
          <w:tab w:val="left" w:pos="1418"/>
          <w:tab w:val="left" w:pos="9356"/>
        </w:tabs>
        <w:spacing w:after="0"/>
        <w:ind w:firstLine="426"/>
        <w:jc w:val="both"/>
      </w:pPr>
      <w:r w:rsidRPr="00461A70">
        <w:t>Расчет</w:t>
      </w:r>
      <w:r w:rsidRPr="00461A70">
        <w:rPr>
          <w:spacing w:val="1"/>
        </w:rPr>
        <w:t xml:space="preserve"> </w:t>
      </w:r>
      <w:r w:rsidRPr="00461A70">
        <w:t>продолжительности</w:t>
      </w:r>
      <w:r w:rsidRPr="00461A70">
        <w:rPr>
          <w:spacing w:val="1"/>
        </w:rPr>
        <w:t xml:space="preserve"> </w:t>
      </w:r>
      <w:r w:rsidRPr="00461A70">
        <w:t>нормативного</w:t>
      </w:r>
      <w:r w:rsidRPr="00461A70">
        <w:rPr>
          <w:spacing w:val="1"/>
        </w:rPr>
        <w:t xml:space="preserve"> </w:t>
      </w:r>
      <w:r w:rsidRPr="00461A70">
        <w:t>срока</w:t>
      </w:r>
      <w:r w:rsidRPr="00461A70">
        <w:rPr>
          <w:spacing w:val="71"/>
        </w:rPr>
        <w:t xml:space="preserve"> </w:t>
      </w:r>
      <w:r w:rsidRPr="00461A70">
        <w:t>эксплуатации</w:t>
      </w:r>
      <w:r w:rsidRPr="00461A70">
        <w:rPr>
          <w:spacing w:val="1"/>
        </w:rPr>
        <w:t xml:space="preserve"> </w:t>
      </w:r>
      <w:r w:rsidRPr="00461A70">
        <w:t>исчисляется с момента выдачи специальной одежды работнику и не включает</w:t>
      </w:r>
      <w:r w:rsidRPr="00461A70">
        <w:rPr>
          <w:spacing w:val="1"/>
        </w:rPr>
        <w:t xml:space="preserve"> </w:t>
      </w:r>
      <w:r w:rsidRPr="00461A70">
        <w:t>время хранения специальной одежды, отпуска работника и период временной</w:t>
      </w:r>
      <w:r w:rsidRPr="00461A70">
        <w:rPr>
          <w:spacing w:val="1"/>
        </w:rPr>
        <w:t xml:space="preserve"> </w:t>
      </w:r>
      <w:r w:rsidRPr="00461A70">
        <w:t>нетрудоспособности</w:t>
      </w:r>
      <w:r w:rsidRPr="00461A70">
        <w:rPr>
          <w:spacing w:val="-1"/>
        </w:rPr>
        <w:t xml:space="preserve"> </w:t>
      </w:r>
      <w:r w:rsidRPr="00461A70">
        <w:t>работника,</w:t>
      </w:r>
      <w:r w:rsidRPr="00461A70">
        <w:rPr>
          <w:spacing w:val="-1"/>
        </w:rPr>
        <w:t xml:space="preserve"> </w:t>
      </w:r>
      <w:r w:rsidRPr="00461A70">
        <w:t>и</w:t>
      </w:r>
      <w:r w:rsidRPr="00461A70">
        <w:rPr>
          <w:spacing w:val="-3"/>
        </w:rPr>
        <w:t xml:space="preserve"> </w:t>
      </w:r>
      <w:r w:rsidRPr="00461A70">
        <w:t>не превышает</w:t>
      </w:r>
      <w:r w:rsidRPr="00461A70">
        <w:rPr>
          <w:spacing w:val="-3"/>
        </w:rPr>
        <w:t xml:space="preserve"> </w:t>
      </w:r>
      <w:r w:rsidRPr="00461A70">
        <w:t>2,5 года.</w:t>
      </w:r>
    </w:p>
    <w:p w:rsidR="00745C55" w:rsidRPr="00461A70" w:rsidRDefault="00745C55" w:rsidP="00EF0C73">
      <w:pPr>
        <w:pStyle w:val="210"/>
        <w:numPr>
          <w:ilvl w:val="0"/>
          <w:numId w:val="118"/>
        </w:numPr>
        <w:tabs>
          <w:tab w:val="left" w:pos="0"/>
          <w:tab w:val="left" w:pos="567"/>
          <w:tab w:val="left" w:pos="1418"/>
          <w:tab w:val="left" w:pos="4931"/>
          <w:tab w:val="left" w:pos="9214"/>
          <w:tab w:val="left" w:pos="9356"/>
        </w:tabs>
        <w:spacing w:line="240" w:lineRule="auto"/>
        <w:ind w:left="0" w:firstLine="0"/>
        <w:jc w:val="center"/>
        <w:rPr>
          <w:sz w:val="24"/>
          <w:szCs w:val="24"/>
        </w:rPr>
      </w:pPr>
      <w:r w:rsidRPr="00461A70">
        <w:rPr>
          <w:sz w:val="24"/>
          <w:szCs w:val="24"/>
        </w:rPr>
        <w:t>Эксплуатация</w:t>
      </w:r>
      <w:r w:rsidRPr="00461A70">
        <w:rPr>
          <w:spacing w:val="-6"/>
          <w:sz w:val="24"/>
          <w:szCs w:val="24"/>
        </w:rPr>
        <w:t xml:space="preserve"> </w:t>
      </w:r>
      <w:r w:rsidRPr="00461A70">
        <w:rPr>
          <w:sz w:val="24"/>
          <w:szCs w:val="24"/>
        </w:rPr>
        <w:t>СИЗ</w:t>
      </w:r>
    </w:p>
    <w:p w:rsidR="00745C55" w:rsidRPr="00461A70" w:rsidRDefault="00745C55" w:rsidP="00EF0C73">
      <w:pPr>
        <w:pStyle w:val="aff1"/>
        <w:widowControl w:val="0"/>
        <w:numPr>
          <w:ilvl w:val="1"/>
          <w:numId w:val="107"/>
        </w:numPr>
        <w:tabs>
          <w:tab w:val="left" w:pos="0"/>
          <w:tab w:val="left" w:pos="567"/>
          <w:tab w:val="left" w:pos="993"/>
          <w:tab w:val="left" w:pos="2284"/>
          <w:tab w:val="left" w:pos="9214"/>
          <w:tab w:val="left" w:pos="9356"/>
        </w:tabs>
        <w:autoSpaceDE w:val="0"/>
        <w:autoSpaceDN w:val="0"/>
        <w:ind w:left="0" w:firstLine="426"/>
        <w:jc w:val="both"/>
      </w:pPr>
      <w:r w:rsidRPr="00461A70">
        <w:t>Нормативные</w:t>
      </w:r>
      <w:r w:rsidRPr="00461A70">
        <w:rPr>
          <w:spacing w:val="1"/>
        </w:rPr>
        <w:t xml:space="preserve"> </w:t>
      </w:r>
      <w:r w:rsidRPr="00461A70">
        <w:t>сроки</w:t>
      </w:r>
      <w:r w:rsidRPr="00461A70">
        <w:rPr>
          <w:spacing w:val="1"/>
        </w:rPr>
        <w:t xml:space="preserve"> </w:t>
      </w:r>
      <w:r w:rsidRPr="00461A70">
        <w:t>эксплуатации</w:t>
      </w:r>
      <w:r w:rsidRPr="00461A70">
        <w:rPr>
          <w:spacing w:val="1"/>
        </w:rPr>
        <w:t xml:space="preserve"> </w:t>
      </w:r>
      <w:r w:rsidRPr="00461A70">
        <w:t>СИЗ</w:t>
      </w:r>
      <w:r w:rsidRPr="00461A70">
        <w:rPr>
          <w:spacing w:val="1"/>
        </w:rPr>
        <w:t xml:space="preserve"> </w:t>
      </w:r>
      <w:r w:rsidRPr="00461A70">
        <w:t>исчисляются</w:t>
      </w:r>
      <w:r w:rsidRPr="00461A70">
        <w:rPr>
          <w:spacing w:val="1"/>
        </w:rPr>
        <w:t xml:space="preserve"> </w:t>
      </w:r>
      <w:r w:rsidRPr="00461A70">
        <w:t>со</w:t>
      </w:r>
      <w:r w:rsidRPr="00461A70">
        <w:rPr>
          <w:spacing w:val="1"/>
        </w:rPr>
        <w:t xml:space="preserve"> </w:t>
      </w:r>
      <w:r w:rsidRPr="00461A70">
        <w:t>дня</w:t>
      </w:r>
      <w:r w:rsidRPr="00461A70">
        <w:rPr>
          <w:spacing w:val="1"/>
        </w:rPr>
        <w:t xml:space="preserve"> </w:t>
      </w:r>
      <w:r w:rsidRPr="00461A70">
        <w:t>фактической</w:t>
      </w:r>
      <w:r w:rsidRPr="00461A70">
        <w:rPr>
          <w:spacing w:val="1"/>
        </w:rPr>
        <w:t xml:space="preserve"> </w:t>
      </w:r>
      <w:r w:rsidRPr="00461A70">
        <w:t>выдачи</w:t>
      </w:r>
      <w:r w:rsidRPr="00461A70">
        <w:rPr>
          <w:spacing w:val="1"/>
        </w:rPr>
        <w:t xml:space="preserve"> </w:t>
      </w:r>
      <w:r w:rsidRPr="00461A70">
        <w:lastRenderedPageBreak/>
        <w:t>их</w:t>
      </w:r>
      <w:r w:rsidRPr="00461A70">
        <w:rPr>
          <w:spacing w:val="1"/>
        </w:rPr>
        <w:t xml:space="preserve"> </w:t>
      </w:r>
      <w:r w:rsidRPr="00461A70">
        <w:t>работникам,</w:t>
      </w:r>
      <w:r w:rsidRPr="00461A70">
        <w:rPr>
          <w:spacing w:val="1"/>
        </w:rPr>
        <w:t xml:space="preserve"> </w:t>
      </w:r>
      <w:r w:rsidRPr="00461A70">
        <w:t>указанного</w:t>
      </w:r>
      <w:r w:rsidRPr="00461A70">
        <w:rPr>
          <w:spacing w:val="1"/>
        </w:rPr>
        <w:t xml:space="preserve"> </w:t>
      </w:r>
      <w:r w:rsidRPr="00461A70">
        <w:t>в</w:t>
      </w:r>
      <w:r w:rsidRPr="00461A70">
        <w:rPr>
          <w:spacing w:val="1"/>
        </w:rPr>
        <w:t xml:space="preserve"> </w:t>
      </w:r>
      <w:r w:rsidRPr="00461A70">
        <w:t>личной</w:t>
      </w:r>
      <w:r w:rsidRPr="00461A70">
        <w:rPr>
          <w:spacing w:val="1"/>
        </w:rPr>
        <w:t xml:space="preserve"> </w:t>
      </w:r>
      <w:r w:rsidRPr="00461A70">
        <w:t>карточке</w:t>
      </w:r>
      <w:r w:rsidRPr="00461A70">
        <w:rPr>
          <w:spacing w:val="1"/>
        </w:rPr>
        <w:t xml:space="preserve"> </w:t>
      </w:r>
      <w:r w:rsidRPr="00461A70">
        <w:t>учета</w:t>
      </w:r>
      <w:r w:rsidRPr="00461A70">
        <w:rPr>
          <w:spacing w:val="1"/>
        </w:rPr>
        <w:t xml:space="preserve"> </w:t>
      </w:r>
      <w:r w:rsidRPr="00461A70">
        <w:t>выдачи СИЗ.</w:t>
      </w:r>
    </w:p>
    <w:p w:rsidR="00745C55" w:rsidRPr="00461A70" w:rsidRDefault="00745C55" w:rsidP="00EF0C73">
      <w:pPr>
        <w:pStyle w:val="aff1"/>
        <w:widowControl w:val="0"/>
        <w:numPr>
          <w:ilvl w:val="1"/>
          <w:numId w:val="107"/>
        </w:numPr>
        <w:tabs>
          <w:tab w:val="left" w:pos="0"/>
          <w:tab w:val="left" w:pos="567"/>
          <w:tab w:val="left" w:pos="993"/>
          <w:tab w:val="left" w:pos="2178"/>
          <w:tab w:val="left" w:pos="9214"/>
          <w:tab w:val="left" w:pos="9356"/>
        </w:tabs>
        <w:autoSpaceDE w:val="0"/>
        <w:autoSpaceDN w:val="0"/>
        <w:ind w:left="0" w:firstLine="426"/>
        <w:jc w:val="both"/>
      </w:pPr>
      <w:r w:rsidRPr="00461A70">
        <w:t>В процессе эксплуатации СИЗ работникам запрещается выносить</w:t>
      </w:r>
      <w:r w:rsidRPr="00461A70">
        <w:rPr>
          <w:spacing w:val="1"/>
        </w:rPr>
        <w:t xml:space="preserve"> </w:t>
      </w:r>
      <w:r w:rsidRPr="00461A70">
        <w:t>СИЗ</w:t>
      </w:r>
      <w:r w:rsidRPr="00461A70">
        <w:rPr>
          <w:spacing w:val="1"/>
        </w:rPr>
        <w:t xml:space="preserve"> </w:t>
      </w:r>
      <w:r w:rsidRPr="00461A70">
        <w:t>по</w:t>
      </w:r>
      <w:r w:rsidRPr="00461A70">
        <w:rPr>
          <w:spacing w:val="1"/>
        </w:rPr>
        <w:t xml:space="preserve"> </w:t>
      </w:r>
      <w:r w:rsidRPr="00461A70">
        <w:t>окончании</w:t>
      </w:r>
      <w:r w:rsidRPr="00461A70">
        <w:rPr>
          <w:spacing w:val="1"/>
        </w:rPr>
        <w:t xml:space="preserve"> </w:t>
      </w:r>
      <w:r w:rsidRPr="00461A70">
        <w:t>рабочего</w:t>
      </w:r>
      <w:r w:rsidRPr="00461A70">
        <w:rPr>
          <w:spacing w:val="1"/>
        </w:rPr>
        <w:t xml:space="preserve"> </w:t>
      </w:r>
      <w:r w:rsidRPr="00461A70">
        <w:t>дня</w:t>
      </w:r>
      <w:r w:rsidRPr="00461A70">
        <w:rPr>
          <w:spacing w:val="1"/>
        </w:rPr>
        <w:t xml:space="preserve"> </w:t>
      </w:r>
      <w:r w:rsidRPr="00461A70">
        <w:t>за</w:t>
      </w:r>
      <w:r w:rsidRPr="00461A70">
        <w:rPr>
          <w:spacing w:val="1"/>
        </w:rPr>
        <w:t xml:space="preserve"> </w:t>
      </w:r>
      <w:r w:rsidRPr="00461A70">
        <w:t>пределы</w:t>
      </w:r>
      <w:r w:rsidRPr="00461A70">
        <w:rPr>
          <w:spacing w:val="1"/>
        </w:rPr>
        <w:t xml:space="preserve"> </w:t>
      </w:r>
      <w:r w:rsidRPr="00461A70">
        <w:t>территории</w:t>
      </w:r>
      <w:r w:rsidRPr="00461A70">
        <w:rPr>
          <w:spacing w:val="1"/>
        </w:rPr>
        <w:t xml:space="preserve"> </w:t>
      </w:r>
      <w:r w:rsidRPr="00461A70">
        <w:t>работодателя</w:t>
      </w:r>
      <w:r w:rsidRPr="00461A70">
        <w:rPr>
          <w:spacing w:val="1"/>
        </w:rPr>
        <w:t xml:space="preserve"> </w:t>
      </w:r>
      <w:r w:rsidRPr="00461A70">
        <w:t>или</w:t>
      </w:r>
      <w:r w:rsidRPr="00461A70">
        <w:rPr>
          <w:spacing w:val="1"/>
        </w:rPr>
        <w:t xml:space="preserve"> </w:t>
      </w:r>
      <w:r w:rsidRPr="00461A70">
        <w:t>территории</w:t>
      </w:r>
      <w:r w:rsidRPr="00461A70">
        <w:rPr>
          <w:spacing w:val="-1"/>
        </w:rPr>
        <w:t xml:space="preserve"> </w:t>
      </w:r>
      <w:r w:rsidRPr="00461A70">
        <w:t>выполнения работ.</w:t>
      </w:r>
    </w:p>
    <w:p w:rsidR="00745C55" w:rsidRPr="00461A70" w:rsidRDefault="00745C55" w:rsidP="00EF0C73">
      <w:pPr>
        <w:pStyle w:val="aff1"/>
        <w:widowControl w:val="0"/>
        <w:numPr>
          <w:ilvl w:val="1"/>
          <w:numId w:val="107"/>
        </w:numPr>
        <w:tabs>
          <w:tab w:val="left" w:pos="0"/>
          <w:tab w:val="left" w:pos="567"/>
          <w:tab w:val="left" w:pos="993"/>
          <w:tab w:val="left" w:pos="2245"/>
          <w:tab w:val="left" w:pos="9214"/>
          <w:tab w:val="left" w:pos="9356"/>
        </w:tabs>
        <w:autoSpaceDE w:val="0"/>
        <w:autoSpaceDN w:val="0"/>
        <w:ind w:left="0" w:firstLine="426"/>
        <w:jc w:val="both"/>
      </w:pPr>
      <w:r w:rsidRPr="00461A70">
        <w:t>Все</w:t>
      </w:r>
      <w:r w:rsidRPr="00461A70">
        <w:rPr>
          <w:spacing w:val="1"/>
        </w:rPr>
        <w:t xml:space="preserve"> </w:t>
      </w:r>
      <w:r w:rsidRPr="00461A70">
        <w:t>СИЗ</w:t>
      </w:r>
      <w:r w:rsidRPr="00461A70">
        <w:rPr>
          <w:spacing w:val="1"/>
        </w:rPr>
        <w:t xml:space="preserve"> </w:t>
      </w:r>
      <w:r w:rsidRPr="00461A70">
        <w:t>должны</w:t>
      </w:r>
      <w:r w:rsidRPr="00461A70">
        <w:rPr>
          <w:spacing w:val="1"/>
        </w:rPr>
        <w:t xml:space="preserve"> </w:t>
      </w:r>
      <w:r w:rsidRPr="00461A70">
        <w:t>эксплуатироваться</w:t>
      </w:r>
      <w:r w:rsidRPr="00461A70">
        <w:rPr>
          <w:spacing w:val="1"/>
        </w:rPr>
        <w:t xml:space="preserve"> </w:t>
      </w:r>
      <w:r w:rsidRPr="00461A70">
        <w:t>строго</w:t>
      </w:r>
      <w:r w:rsidRPr="00461A70">
        <w:rPr>
          <w:spacing w:val="1"/>
        </w:rPr>
        <w:t xml:space="preserve"> </w:t>
      </w:r>
      <w:r w:rsidRPr="00461A70">
        <w:t>в</w:t>
      </w:r>
      <w:r w:rsidRPr="00461A70">
        <w:rPr>
          <w:spacing w:val="1"/>
        </w:rPr>
        <w:t xml:space="preserve"> </w:t>
      </w:r>
      <w:r w:rsidRPr="00461A70">
        <w:t>соответствии</w:t>
      </w:r>
      <w:r w:rsidRPr="00461A70">
        <w:rPr>
          <w:spacing w:val="1"/>
        </w:rPr>
        <w:t xml:space="preserve"> </w:t>
      </w:r>
      <w:r w:rsidRPr="00461A70">
        <w:t>с</w:t>
      </w:r>
      <w:r w:rsidRPr="00461A70">
        <w:rPr>
          <w:spacing w:val="1"/>
        </w:rPr>
        <w:t xml:space="preserve"> </w:t>
      </w:r>
      <w:r w:rsidRPr="00461A70">
        <w:t>указаниями в</w:t>
      </w:r>
      <w:r w:rsidRPr="00461A70">
        <w:rPr>
          <w:spacing w:val="-1"/>
        </w:rPr>
        <w:t xml:space="preserve"> </w:t>
      </w:r>
      <w:r w:rsidRPr="00461A70">
        <w:t>эксплуатационной</w:t>
      </w:r>
      <w:r w:rsidRPr="00461A70">
        <w:rPr>
          <w:spacing w:val="-3"/>
        </w:rPr>
        <w:t xml:space="preserve"> </w:t>
      </w:r>
      <w:r w:rsidRPr="00461A70">
        <w:t>документации.</w:t>
      </w:r>
    </w:p>
    <w:p w:rsidR="00745C55" w:rsidRPr="00461A70" w:rsidRDefault="00745C55" w:rsidP="00EF0C73">
      <w:pPr>
        <w:pStyle w:val="aff1"/>
        <w:tabs>
          <w:tab w:val="left" w:pos="0"/>
          <w:tab w:val="left" w:pos="567"/>
          <w:tab w:val="left" w:pos="993"/>
          <w:tab w:val="left" w:pos="2245"/>
          <w:tab w:val="left" w:pos="9356"/>
        </w:tabs>
        <w:ind w:left="0" w:firstLine="426"/>
        <w:jc w:val="both"/>
      </w:pPr>
    </w:p>
    <w:p w:rsidR="00745C55" w:rsidRPr="00461A70" w:rsidRDefault="00745C55" w:rsidP="00EF0C73">
      <w:pPr>
        <w:pStyle w:val="210"/>
        <w:numPr>
          <w:ilvl w:val="0"/>
          <w:numId w:val="118"/>
        </w:numPr>
        <w:tabs>
          <w:tab w:val="left" w:pos="0"/>
          <w:tab w:val="left" w:pos="567"/>
          <w:tab w:val="left" w:pos="993"/>
          <w:tab w:val="left" w:pos="3563"/>
          <w:tab w:val="left" w:pos="9356"/>
        </w:tabs>
        <w:spacing w:line="240" w:lineRule="auto"/>
        <w:ind w:left="0" w:firstLine="426"/>
        <w:jc w:val="center"/>
        <w:rPr>
          <w:sz w:val="24"/>
          <w:szCs w:val="24"/>
        </w:rPr>
      </w:pPr>
      <w:r w:rsidRPr="00461A70">
        <w:rPr>
          <w:sz w:val="24"/>
          <w:szCs w:val="24"/>
        </w:rPr>
        <w:t>Вывод</w:t>
      </w:r>
      <w:r w:rsidRPr="00461A70">
        <w:rPr>
          <w:spacing w:val="-3"/>
          <w:sz w:val="24"/>
          <w:szCs w:val="24"/>
        </w:rPr>
        <w:t xml:space="preserve"> </w:t>
      </w:r>
      <w:r w:rsidRPr="00461A70">
        <w:rPr>
          <w:sz w:val="24"/>
          <w:szCs w:val="24"/>
        </w:rPr>
        <w:t>СИЗ</w:t>
      </w:r>
      <w:r w:rsidRPr="00461A70">
        <w:rPr>
          <w:spacing w:val="-1"/>
          <w:sz w:val="24"/>
          <w:szCs w:val="24"/>
        </w:rPr>
        <w:t xml:space="preserve"> </w:t>
      </w:r>
      <w:r w:rsidRPr="00461A70">
        <w:rPr>
          <w:sz w:val="24"/>
          <w:szCs w:val="24"/>
        </w:rPr>
        <w:t>из</w:t>
      </w:r>
      <w:r w:rsidRPr="00461A70">
        <w:rPr>
          <w:spacing w:val="-1"/>
          <w:sz w:val="24"/>
          <w:szCs w:val="24"/>
        </w:rPr>
        <w:t xml:space="preserve"> </w:t>
      </w:r>
      <w:r w:rsidRPr="00461A70">
        <w:rPr>
          <w:sz w:val="24"/>
          <w:szCs w:val="24"/>
        </w:rPr>
        <w:t>эксплуатации</w:t>
      </w:r>
      <w:r w:rsidRPr="00461A70">
        <w:rPr>
          <w:spacing w:val="-3"/>
          <w:sz w:val="24"/>
          <w:szCs w:val="24"/>
        </w:rPr>
        <w:t xml:space="preserve"> </w:t>
      </w:r>
      <w:r w:rsidRPr="00461A70">
        <w:rPr>
          <w:sz w:val="24"/>
          <w:szCs w:val="24"/>
        </w:rPr>
        <w:t>и</w:t>
      </w:r>
      <w:r w:rsidRPr="00461A70">
        <w:rPr>
          <w:spacing w:val="-3"/>
          <w:sz w:val="24"/>
          <w:szCs w:val="24"/>
        </w:rPr>
        <w:t xml:space="preserve"> </w:t>
      </w:r>
      <w:r w:rsidRPr="00461A70">
        <w:rPr>
          <w:sz w:val="24"/>
          <w:szCs w:val="24"/>
        </w:rPr>
        <w:t>их замена</w:t>
      </w:r>
    </w:p>
    <w:p w:rsidR="00745C55" w:rsidRPr="00461A70" w:rsidRDefault="00745C55" w:rsidP="00EF0C73">
      <w:pPr>
        <w:pStyle w:val="aff1"/>
        <w:widowControl w:val="0"/>
        <w:numPr>
          <w:ilvl w:val="1"/>
          <w:numId w:val="106"/>
        </w:numPr>
        <w:tabs>
          <w:tab w:val="left" w:pos="0"/>
          <w:tab w:val="left" w:pos="567"/>
          <w:tab w:val="left" w:pos="993"/>
          <w:tab w:val="left" w:pos="2265"/>
          <w:tab w:val="left" w:pos="9356"/>
        </w:tabs>
        <w:autoSpaceDE w:val="0"/>
        <w:autoSpaceDN w:val="0"/>
        <w:ind w:left="0" w:firstLine="426"/>
        <w:jc w:val="both"/>
      </w:pPr>
      <w:r w:rsidRPr="00461A70">
        <w:t>По</w:t>
      </w:r>
      <w:r w:rsidRPr="00461A70">
        <w:rPr>
          <w:spacing w:val="1"/>
        </w:rPr>
        <w:t xml:space="preserve"> </w:t>
      </w:r>
      <w:r w:rsidRPr="00461A70">
        <w:t>истечение</w:t>
      </w:r>
      <w:r w:rsidRPr="00461A70">
        <w:rPr>
          <w:spacing w:val="1"/>
        </w:rPr>
        <w:t xml:space="preserve"> </w:t>
      </w:r>
      <w:r w:rsidRPr="00461A70">
        <w:t>нормативных</w:t>
      </w:r>
      <w:r w:rsidRPr="00461A70">
        <w:rPr>
          <w:spacing w:val="1"/>
        </w:rPr>
        <w:t xml:space="preserve"> </w:t>
      </w:r>
      <w:r w:rsidRPr="00461A70">
        <w:t>сроков</w:t>
      </w:r>
      <w:r w:rsidRPr="00461A70">
        <w:rPr>
          <w:spacing w:val="1"/>
        </w:rPr>
        <w:t xml:space="preserve"> </w:t>
      </w:r>
      <w:r w:rsidRPr="00461A70">
        <w:t>эксплуатации</w:t>
      </w:r>
      <w:r w:rsidRPr="00461A70">
        <w:rPr>
          <w:spacing w:val="1"/>
        </w:rPr>
        <w:t xml:space="preserve"> </w:t>
      </w:r>
      <w:r w:rsidRPr="00461A70">
        <w:t>или</w:t>
      </w:r>
      <w:r w:rsidRPr="00461A70">
        <w:rPr>
          <w:spacing w:val="1"/>
        </w:rPr>
        <w:t xml:space="preserve"> </w:t>
      </w:r>
      <w:r w:rsidRPr="00461A70">
        <w:t>сроков</w:t>
      </w:r>
      <w:r w:rsidRPr="00461A70">
        <w:rPr>
          <w:spacing w:val="-67"/>
        </w:rPr>
        <w:t xml:space="preserve"> </w:t>
      </w:r>
      <w:r w:rsidRPr="00461A70">
        <w:t>годности СИЗ работник обязан вернуть СИЗ работодателю, за исключением</w:t>
      </w:r>
      <w:r w:rsidRPr="00461A70">
        <w:rPr>
          <w:spacing w:val="1"/>
        </w:rPr>
        <w:t xml:space="preserve"> </w:t>
      </w:r>
      <w:r w:rsidRPr="00461A70">
        <w:t>СИЗ</w:t>
      </w:r>
      <w:r w:rsidRPr="00461A70">
        <w:rPr>
          <w:spacing w:val="-1"/>
        </w:rPr>
        <w:t xml:space="preserve"> </w:t>
      </w:r>
      <w:r w:rsidRPr="00461A70">
        <w:t>однократного</w:t>
      </w:r>
      <w:r w:rsidRPr="00461A70">
        <w:rPr>
          <w:spacing w:val="-3"/>
        </w:rPr>
        <w:t xml:space="preserve"> </w:t>
      </w:r>
      <w:r w:rsidRPr="00461A70">
        <w:t>применения.</w:t>
      </w:r>
    </w:p>
    <w:p w:rsidR="00745C55" w:rsidRPr="00461A70" w:rsidRDefault="00745C55" w:rsidP="00EF0C73">
      <w:pPr>
        <w:pStyle w:val="aff1"/>
        <w:widowControl w:val="0"/>
        <w:numPr>
          <w:ilvl w:val="1"/>
          <w:numId w:val="106"/>
        </w:numPr>
        <w:tabs>
          <w:tab w:val="left" w:pos="0"/>
          <w:tab w:val="left" w:pos="567"/>
          <w:tab w:val="left" w:pos="993"/>
          <w:tab w:val="left" w:pos="2356"/>
          <w:tab w:val="left" w:pos="9356"/>
        </w:tabs>
        <w:autoSpaceDE w:val="0"/>
        <w:autoSpaceDN w:val="0"/>
        <w:ind w:left="0" w:firstLine="426"/>
        <w:jc w:val="both"/>
      </w:pPr>
      <w:r w:rsidRPr="00461A70">
        <w:t>Контроль</w:t>
      </w:r>
      <w:r w:rsidRPr="00461A70">
        <w:rPr>
          <w:spacing w:val="1"/>
        </w:rPr>
        <w:t xml:space="preserve"> </w:t>
      </w:r>
      <w:r w:rsidRPr="00461A70">
        <w:t>за</w:t>
      </w:r>
      <w:r w:rsidRPr="00461A70">
        <w:rPr>
          <w:spacing w:val="1"/>
        </w:rPr>
        <w:t xml:space="preserve"> </w:t>
      </w:r>
      <w:r w:rsidRPr="00461A70">
        <w:t>своевременной</w:t>
      </w:r>
      <w:r w:rsidRPr="00461A70">
        <w:rPr>
          <w:spacing w:val="1"/>
        </w:rPr>
        <w:t xml:space="preserve"> </w:t>
      </w:r>
      <w:r w:rsidRPr="00461A70">
        <w:t>заменой</w:t>
      </w:r>
      <w:r w:rsidRPr="00461A70">
        <w:rPr>
          <w:spacing w:val="1"/>
        </w:rPr>
        <w:t xml:space="preserve"> </w:t>
      </w:r>
      <w:r w:rsidRPr="00461A70">
        <w:t>СИЗ</w:t>
      </w:r>
      <w:r w:rsidRPr="00461A70">
        <w:rPr>
          <w:spacing w:val="1"/>
        </w:rPr>
        <w:t xml:space="preserve"> </w:t>
      </w:r>
      <w:r w:rsidRPr="00461A70">
        <w:t>по</w:t>
      </w:r>
      <w:r w:rsidRPr="00461A70">
        <w:rPr>
          <w:spacing w:val="1"/>
        </w:rPr>
        <w:t xml:space="preserve"> </w:t>
      </w:r>
      <w:r w:rsidRPr="00461A70">
        <w:t>истечении</w:t>
      </w:r>
      <w:r w:rsidRPr="00461A70">
        <w:rPr>
          <w:spacing w:val="1"/>
        </w:rPr>
        <w:t xml:space="preserve"> </w:t>
      </w:r>
      <w:r w:rsidRPr="00461A70">
        <w:t>нормативных</w:t>
      </w:r>
      <w:r w:rsidRPr="00461A70">
        <w:rPr>
          <w:spacing w:val="1"/>
        </w:rPr>
        <w:t xml:space="preserve"> </w:t>
      </w:r>
      <w:r w:rsidRPr="00461A70">
        <w:t>сроков</w:t>
      </w:r>
      <w:r w:rsidRPr="00461A70">
        <w:rPr>
          <w:spacing w:val="1"/>
        </w:rPr>
        <w:t xml:space="preserve"> </w:t>
      </w:r>
      <w:r w:rsidRPr="00461A70">
        <w:t>эксплуатации</w:t>
      </w:r>
      <w:r w:rsidRPr="00461A70">
        <w:rPr>
          <w:spacing w:val="1"/>
        </w:rPr>
        <w:t xml:space="preserve"> </w:t>
      </w:r>
      <w:r w:rsidRPr="00461A70">
        <w:t>и</w:t>
      </w:r>
      <w:r w:rsidRPr="00461A70">
        <w:rPr>
          <w:spacing w:val="1"/>
        </w:rPr>
        <w:t xml:space="preserve"> </w:t>
      </w:r>
      <w:r w:rsidRPr="00461A70">
        <w:t>сроков</w:t>
      </w:r>
      <w:r w:rsidRPr="00461A70">
        <w:rPr>
          <w:spacing w:val="1"/>
        </w:rPr>
        <w:t xml:space="preserve"> </w:t>
      </w:r>
      <w:r w:rsidRPr="00461A70">
        <w:t>годности</w:t>
      </w:r>
      <w:r w:rsidRPr="00461A70">
        <w:rPr>
          <w:spacing w:val="1"/>
        </w:rPr>
        <w:t xml:space="preserve"> </w:t>
      </w:r>
      <w:r w:rsidRPr="00461A70">
        <w:t>СИЗ</w:t>
      </w:r>
      <w:r w:rsidRPr="00461A70">
        <w:rPr>
          <w:spacing w:val="1"/>
        </w:rPr>
        <w:t xml:space="preserve"> </w:t>
      </w:r>
      <w:r w:rsidRPr="00461A70">
        <w:t>возлагается</w:t>
      </w:r>
      <w:r w:rsidRPr="00461A70">
        <w:rPr>
          <w:spacing w:val="1"/>
        </w:rPr>
        <w:t xml:space="preserve"> </w:t>
      </w:r>
      <w:r w:rsidRPr="00461A70">
        <w:t>на</w:t>
      </w:r>
      <w:r w:rsidRPr="00461A70">
        <w:rPr>
          <w:spacing w:val="1"/>
        </w:rPr>
        <w:t xml:space="preserve"> </w:t>
      </w:r>
      <w:r w:rsidRPr="00461A70">
        <w:t>работодателя.</w:t>
      </w:r>
    </w:p>
    <w:p w:rsidR="00745C55" w:rsidRPr="00461A70" w:rsidRDefault="00745C55" w:rsidP="00EF0C73">
      <w:pPr>
        <w:pStyle w:val="aff1"/>
        <w:widowControl w:val="0"/>
        <w:numPr>
          <w:ilvl w:val="1"/>
          <w:numId w:val="106"/>
        </w:numPr>
        <w:tabs>
          <w:tab w:val="left" w:pos="0"/>
          <w:tab w:val="left" w:pos="567"/>
          <w:tab w:val="left" w:pos="993"/>
          <w:tab w:val="left" w:pos="2121"/>
          <w:tab w:val="left" w:pos="9356"/>
        </w:tabs>
        <w:autoSpaceDE w:val="0"/>
        <w:autoSpaceDN w:val="0"/>
        <w:ind w:left="0" w:firstLine="426"/>
        <w:jc w:val="both"/>
      </w:pPr>
      <w:r w:rsidRPr="00461A70">
        <w:t>Работодатель обеспечивает своевременную замену СИЗ, утративших</w:t>
      </w:r>
      <w:r w:rsidRPr="00461A70">
        <w:rPr>
          <w:spacing w:val="-67"/>
        </w:rPr>
        <w:t xml:space="preserve"> </w:t>
      </w:r>
      <w:r w:rsidRPr="00461A70">
        <w:t>целостность</w:t>
      </w:r>
      <w:r w:rsidRPr="00461A70">
        <w:rPr>
          <w:spacing w:val="5"/>
        </w:rPr>
        <w:t xml:space="preserve"> </w:t>
      </w:r>
      <w:r w:rsidRPr="00461A70">
        <w:t>или</w:t>
      </w:r>
      <w:r w:rsidRPr="00461A70">
        <w:rPr>
          <w:spacing w:val="6"/>
        </w:rPr>
        <w:t xml:space="preserve"> </w:t>
      </w:r>
      <w:r w:rsidRPr="00461A70">
        <w:t>защитные</w:t>
      </w:r>
      <w:r w:rsidRPr="00461A70">
        <w:rPr>
          <w:spacing w:val="7"/>
        </w:rPr>
        <w:t xml:space="preserve"> </w:t>
      </w:r>
      <w:r w:rsidRPr="00461A70">
        <w:t>свойства,</w:t>
      </w:r>
      <w:r w:rsidRPr="00461A70">
        <w:rPr>
          <w:spacing w:val="5"/>
        </w:rPr>
        <w:t xml:space="preserve"> </w:t>
      </w:r>
      <w:r w:rsidRPr="00461A70">
        <w:t>испорченных,</w:t>
      </w:r>
      <w:r w:rsidRPr="00461A70">
        <w:rPr>
          <w:spacing w:val="6"/>
        </w:rPr>
        <w:t xml:space="preserve"> </w:t>
      </w:r>
      <w:r w:rsidRPr="00461A70">
        <w:t>утраченных</w:t>
      </w:r>
      <w:r w:rsidRPr="00461A70">
        <w:rPr>
          <w:spacing w:val="5"/>
        </w:rPr>
        <w:t xml:space="preserve"> </w:t>
      </w:r>
      <w:r w:rsidRPr="00461A70">
        <w:t>или</w:t>
      </w:r>
      <w:r w:rsidRPr="00461A70">
        <w:rPr>
          <w:spacing w:val="7"/>
        </w:rPr>
        <w:t xml:space="preserve"> </w:t>
      </w:r>
      <w:r w:rsidRPr="00461A70">
        <w:t>пропавших</w:t>
      </w:r>
    </w:p>
    <w:p w:rsidR="00745C55" w:rsidRPr="00461A70" w:rsidRDefault="00745C55" w:rsidP="00EF0C73">
      <w:pPr>
        <w:pStyle w:val="af"/>
        <w:tabs>
          <w:tab w:val="left" w:pos="0"/>
          <w:tab w:val="left" w:pos="567"/>
          <w:tab w:val="left" w:pos="993"/>
          <w:tab w:val="left" w:pos="9356"/>
        </w:tabs>
        <w:spacing w:after="0"/>
        <w:ind w:firstLine="426"/>
        <w:jc w:val="both"/>
      </w:pPr>
      <w:r w:rsidRPr="00461A70">
        <w:t>из</w:t>
      </w:r>
      <w:r w:rsidRPr="00461A70">
        <w:rPr>
          <w:spacing w:val="1"/>
        </w:rPr>
        <w:t xml:space="preserve"> </w:t>
      </w:r>
      <w:r w:rsidRPr="00461A70">
        <w:t>установленных</w:t>
      </w:r>
      <w:r w:rsidRPr="00461A70">
        <w:rPr>
          <w:spacing w:val="1"/>
        </w:rPr>
        <w:t xml:space="preserve"> </w:t>
      </w:r>
      <w:r w:rsidRPr="00461A70">
        <w:t>мест</w:t>
      </w:r>
      <w:r w:rsidRPr="00461A70">
        <w:rPr>
          <w:spacing w:val="1"/>
        </w:rPr>
        <w:t xml:space="preserve"> </w:t>
      </w:r>
      <w:r w:rsidRPr="00461A70">
        <w:t>хранения</w:t>
      </w:r>
      <w:r w:rsidRPr="00461A70">
        <w:rPr>
          <w:spacing w:val="1"/>
        </w:rPr>
        <w:t xml:space="preserve"> </w:t>
      </w:r>
      <w:r w:rsidRPr="00461A70">
        <w:t>до</w:t>
      </w:r>
      <w:r w:rsidRPr="00461A70">
        <w:rPr>
          <w:spacing w:val="1"/>
        </w:rPr>
        <w:t xml:space="preserve"> </w:t>
      </w:r>
      <w:r w:rsidRPr="00461A70">
        <w:t>окончания</w:t>
      </w:r>
      <w:r w:rsidRPr="00461A70">
        <w:rPr>
          <w:spacing w:val="1"/>
        </w:rPr>
        <w:t xml:space="preserve"> </w:t>
      </w:r>
      <w:r w:rsidRPr="00461A70">
        <w:t>нормативного</w:t>
      </w:r>
      <w:r w:rsidRPr="00461A70">
        <w:rPr>
          <w:spacing w:val="1"/>
        </w:rPr>
        <w:t xml:space="preserve"> </w:t>
      </w:r>
      <w:r w:rsidRPr="00461A70">
        <w:t>срока</w:t>
      </w:r>
      <w:r w:rsidRPr="00461A70">
        <w:rPr>
          <w:spacing w:val="-67"/>
        </w:rPr>
        <w:t xml:space="preserve"> </w:t>
      </w:r>
      <w:r w:rsidRPr="00461A70">
        <w:t>эксплуатации.</w:t>
      </w:r>
    </w:p>
    <w:p w:rsidR="00745C55" w:rsidRPr="00461A70" w:rsidRDefault="00745C55" w:rsidP="00EF0C73">
      <w:pPr>
        <w:pStyle w:val="aff1"/>
        <w:widowControl w:val="0"/>
        <w:numPr>
          <w:ilvl w:val="1"/>
          <w:numId w:val="106"/>
        </w:numPr>
        <w:tabs>
          <w:tab w:val="left" w:pos="0"/>
          <w:tab w:val="left" w:pos="567"/>
          <w:tab w:val="left" w:pos="993"/>
          <w:tab w:val="left" w:pos="2185"/>
          <w:tab w:val="left" w:pos="9356"/>
        </w:tabs>
        <w:autoSpaceDE w:val="0"/>
        <w:autoSpaceDN w:val="0"/>
        <w:ind w:left="0" w:firstLine="426"/>
        <w:jc w:val="both"/>
      </w:pPr>
      <w:r w:rsidRPr="00461A70">
        <w:t>Списание СИЗ, утративших</w:t>
      </w:r>
      <w:r w:rsidRPr="00461A70">
        <w:rPr>
          <w:spacing w:val="1"/>
        </w:rPr>
        <w:t xml:space="preserve"> </w:t>
      </w:r>
      <w:r w:rsidRPr="00461A70">
        <w:t>целостность или защитные свойства,</w:t>
      </w:r>
      <w:r w:rsidRPr="00461A70">
        <w:rPr>
          <w:spacing w:val="1"/>
        </w:rPr>
        <w:t xml:space="preserve"> </w:t>
      </w:r>
      <w:r w:rsidRPr="00461A70">
        <w:t>испорченных, утраченных или пропавших из установленных мест хранения до</w:t>
      </w:r>
      <w:r w:rsidRPr="00461A70">
        <w:rPr>
          <w:spacing w:val="1"/>
        </w:rPr>
        <w:t xml:space="preserve"> </w:t>
      </w:r>
      <w:r w:rsidRPr="00461A70">
        <w:t>окончания</w:t>
      </w:r>
      <w:r w:rsidRPr="00461A70">
        <w:rPr>
          <w:spacing w:val="1"/>
        </w:rPr>
        <w:t xml:space="preserve"> </w:t>
      </w:r>
      <w:r w:rsidRPr="00461A70">
        <w:t>нормативного</w:t>
      </w:r>
      <w:r w:rsidRPr="00461A70">
        <w:rPr>
          <w:spacing w:val="1"/>
        </w:rPr>
        <w:t xml:space="preserve"> </w:t>
      </w:r>
      <w:r w:rsidRPr="00461A70">
        <w:t>срока</w:t>
      </w:r>
      <w:r w:rsidRPr="00461A70">
        <w:rPr>
          <w:spacing w:val="1"/>
        </w:rPr>
        <w:t xml:space="preserve"> </w:t>
      </w:r>
      <w:r w:rsidRPr="00461A70">
        <w:t>эксплуатации,</w:t>
      </w:r>
      <w:r w:rsidRPr="00461A70">
        <w:rPr>
          <w:spacing w:val="1"/>
        </w:rPr>
        <w:t xml:space="preserve"> </w:t>
      </w:r>
      <w:r w:rsidRPr="00461A70">
        <w:t>производится</w:t>
      </w:r>
      <w:r w:rsidRPr="00461A70">
        <w:rPr>
          <w:spacing w:val="1"/>
        </w:rPr>
        <w:t xml:space="preserve"> </w:t>
      </w:r>
      <w:r w:rsidRPr="00461A70">
        <w:t>в</w:t>
      </w:r>
      <w:r w:rsidRPr="00461A70">
        <w:rPr>
          <w:spacing w:val="1"/>
        </w:rPr>
        <w:t xml:space="preserve"> </w:t>
      </w:r>
      <w:r w:rsidRPr="00461A70">
        <w:t>порядке,</w:t>
      </w:r>
      <w:r w:rsidRPr="00461A70">
        <w:rPr>
          <w:spacing w:val="1"/>
        </w:rPr>
        <w:t xml:space="preserve"> </w:t>
      </w:r>
      <w:r w:rsidRPr="00461A70">
        <w:t>установленном</w:t>
      </w:r>
      <w:r w:rsidRPr="00461A70">
        <w:rPr>
          <w:spacing w:val="-4"/>
        </w:rPr>
        <w:t xml:space="preserve"> </w:t>
      </w:r>
      <w:r w:rsidRPr="00461A70">
        <w:t>работодателем.</w:t>
      </w:r>
    </w:p>
    <w:p w:rsidR="00745C55" w:rsidRPr="00461A70" w:rsidRDefault="00745C55" w:rsidP="00EF0C73">
      <w:pPr>
        <w:pStyle w:val="af"/>
        <w:tabs>
          <w:tab w:val="left" w:pos="0"/>
          <w:tab w:val="left" w:pos="567"/>
          <w:tab w:val="left" w:pos="993"/>
          <w:tab w:val="left" w:pos="9356"/>
        </w:tabs>
        <w:spacing w:after="0"/>
        <w:ind w:firstLine="426"/>
        <w:jc w:val="both"/>
      </w:pPr>
    </w:p>
    <w:p w:rsidR="00745C55" w:rsidRPr="00461A70" w:rsidRDefault="00745C55" w:rsidP="00EF0C73">
      <w:pPr>
        <w:pStyle w:val="210"/>
        <w:tabs>
          <w:tab w:val="left" w:pos="0"/>
          <w:tab w:val="left" w:pos="567"/>
          <w:tab w:val="left" w:pos="1418"/>
          <w:tab w:val="left" w:pos="9356"/>
        </w:tabs>
        <w:spacing w:line="240" w:lineRule="auto"/>
        <w:ind w:left="0" w:firstLine="426"/>
        <w:jc w:val="center"/>
        <w:rPr>
          <w:sz w:val="24"/>
          <w:szCs w:val="24"/>
        </w:rPr>
      </w:pPr>
      <w:r w:rsidRPr="00461A70">
        <w:rPr>
          <w:sz w:val="24"/>
          <w:szCs w:val="24"/>
        </w:rPr>
        <w:t>12.</w:t>
      </w:r>
      <w:r w:rsidRPr="00461A70">
        <w:rPr>
          <w:spacing w:val="-3"/>
          <w:sz w:val="24"/>
          <w:szCs w:val="24"/>
        </w:rPr>
        <w:t xml:space="preserve"> </w:t>
      </w:r>
      <w:r w:rsidRPr="00461A70">
        <w:rPr>
          <w:sz w:val="24"/>
          <w:szCs w:val="24"/>
        </w:rPr>
        <w:t>Организация</w:t>
      </w:r>
      <w:r w:rsidRPr="00461A70">
        <w:rPr>
          <w:spacing w:val="-4"/>
          <w:sz w:val="24"/>
          <w:szCs w:val="24"/>
        </w:rPr>
        <w:t xml:space="preserve"> </w:t>
      </w:r>
      <w:r w:rsidRPr="00461A70">
        <w:rPr>
          <w:sz w:val="24"/>
          <w:szCs w:val="24"/>
        </w:rPr>
        <w:t>работы</w:t>
      </w:r>
      <w:r w:rsidRPr="00461A70">
        <w:rPr>
          <w:spacing w:val="-3"/>
          <w:sz w:val="24"/>
          <w:szCs w:val="24"/>
        </w:rPr>
        <w:t xml:space="preserve"> </w:t>
      </w:r>
      <w:r w:rsidRPr="00461A70">
        <w:rPr>
          <w:sz w:val="24"/>
          <w:szCs w:val="24"/>
        </w:rPr>
        <w:t>по</w:t>
      </w:r>
      <w:r w:rsidRPr="00461A70">
        <w:rPr>
          <w:spacing w:val="-1"/>
          <w:sz w:val="24"/>
          <w:szCs w:val="24"/>
        </w:rPr>
        <w:t xml:space="preserve"> </w:t>
      </w:r>
      <w:r w:rsidRPr="00461A70">
        <w:rPr>
          <w:sz w:val="24"/>
          <w:szCs w:val="24"/>
        </w:rPr>
        <w:t>обеспечению</w:t>
      </w:r>
      <w:r w:rsidRPr="00461A70">
        <w:rPr>
          <w:spacing w:val="-3"/>
          <w:sz w:val="24"/>
          <w:szCs w:val="24"/>
        </w:rPr>
        <w:t xml:space="preserve"> </w:t>
      </w:r>
      <w:r w:rsidRPr="00461A70">
        <w:rPr>
          <w:sz w:val="24"/>
          <w:szCs w:val="24"/>
        </w:rPr>
        <w:t>работников</w:t>
      </w:r>
      <w:r w:rsidRPr="00461A70">
        <w:rPr>
          <w:spacing w:val="-3"/>
          <w:sz w:val="24"/>
          <w:szCs w:val="24"/>
        </w:rPr>
        <w:t xml:space="preserve"> </w:t>
      </w:r>
      <w:r w:rsidRPr="00461A70">
        <w:rPr>
          <w:sz w:val="24"/>
          <w:szCs w:val="24"/>
        </w:rPr>
        <w:t>СИЗ</w:t>
      </w:r>
    </w:p>
    <w:p w:rsidR="00745C55" w:rsidRPr="00461A70" w:rsidRDefault="00745C55" w:rsidP="00EF0C73">
      <w:pPr>
        <w:tabs>
          <w:tab w:val="left" w:pos="0"/>
          <w:tab w:val="left" w:pos="567"/>
          <w:tab w:val="left" w:pos="1418"/>
          <w:tab w:val="left" w:pos="2301"/>
          <w:tab w:val="left" w:pos="9356"/>
        </w:tabs>
        <w:ind w:firstLine="426"/>
        <w:jc w:val="both"/>
      </w:pPr>
      <w:r w:rsidRPr="00461A70">
        <w:t>12.1Для</w:t>
      </w:r>
      <w:r w:rsidRPr="00461A70">
        <w:rPr>
          <w:spacing w:val="1"/>
        </w:rPr>
        <w:t xml:space="preserve"> </w:t>
      </w:r>
      <w:r w:rsidRPr="00461A70">
        <w:t>организации</w:t>
      </w:r>
      <w:r w:rsidRPr="00461A70">
        <w:rPr>
          <w:spacing w:val="1"/>
        </w:rPr>
        <w:t xml:space="preserve"> </w:t>
      </w:r>
      <w:r w:rsidRPr="00461A70">
        <w:t>работы</w:t>
      </w:r>
      <w:r w:rsidRPr="00461A70">
        <w:rPr>
          <w:spacing w:val="1"/>
        </w:rPr>
        <w:t xml:space="preserve"> </w:t>
      </w:r>
      <w:r w:rsidRPr="00461A70">
        <w:t>по</w:t>
      </w:r>
      <w:r w:rsidRPr="00461A70">
        <w:rPr>
          <w:spacing w:val="1"/>
        </w:rPr>
        <w:t xml:space="preserve"> </w:t>
      </w:r>
      <w:r w:rsidRPr="00461A70">
        <w:t>обеспечению</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работодатель</w:t>
      </w:r>
      <w:r w:rsidRPr="00461A70">
        <w:rPr>
          <w:spacing w:val="1"/>
        </w:rPr>
        <w:t xml:space="preserve"> </w:t>
      </w:r>
      <w:r w:rsidRPr="00461A70">
        <w:t>разработал</w:t>
      </w:r>
      <w:r w:rsidRPr="00461A70">
        <w:rPr>
          <w:spacing w:val="1"/>
        </w:rPr>
        <w:t xml:space="preserve"> </w:t>
      </w:r>
      <w:r w:rsidRPr="00461A70">
        <w:t>локальный</w:t>
      </w:r>
      <w:r w:rsidRPr="00461A70">
        <w:rPr>
          <w:spacing w:val="1"/>
        </w:rPr>
        <w:t xml:space="preserve"> </w:t>
      </w:r>
      <w:r w:rsidRPr="00461A70">
        <w:t>нормативный</w:t>
      </w:r>
      <w:r w:rsidRPr="00461A70">
        <w:rPr>
          <w:spacing w:val="1"/>
        </w:rPr>
        <w:t xml:space="preserve"> </w:t>
      </w:r>
      <w:r w:rsidRPr="00461A70">
        <w:t>акт,</w:t>
      </w:r>
      <w:r w:rsidRPr="00461A70">
        <w:rPr>
          <w:spacing w:val="1"/>
        </w:rPr>
        <w:t xml:space="preserve"> </w:t>
      </w:r>
      <w:r w:rsidRPr="00461A70">
        <w:t>устанавливающий</w:t>
      </w:r>
      <w:r w:rsidRPr="00461A70">
        <w:rPr>
          <w:spacing w:val="1"/>
        </w:rPr>
        <w:t xml:space="preserve"> </w:t>
      </w:r>
      <w:r w:rsidRPr="00461A70">
        <w:t>порядок</w:t>
      </w:r>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с</w:t>
      </w:r>
      <w:r w:rsidRPr="00461A70">
        <w:rPr>
          <w:spacing w:val="1"/>
        </w:rPr>
        <w:t xml:space="preserve"> </w:t>
      </w:r>
      <w:r w:rsidRPr="00461A70">
        <w:t>учетом</w:t>
      </w:r>
      <w:r w:rsidRPr="00461A70">
        <w:rPr>
          <w:spacing w:val="1"/>
        </w:rPr>
        <w:t xml:space="preserve"> </w:t>
      </w:r>
      <w:r w:rsidRPr="00461A70">
        <w:t>особенностей</w:t>
      </w:r>
      <w:r w:rsidRPr="00461A70">
        <w:rPr>
          <w:spacing w:val="1"/>
        </w:rPr>
        <w:t xml:space="preserve"> </w:t>
      </w:r>
      <w:r w:rsidRPr="00461A70">
        <w:t>структуры</w:t>
      </w:r>
      <w:r w:rsidRPr="00461A70">
        <w:rPr>
          <w:spacing w:val="1"/>
        </w:rPr>
        <w:t xml:space="preserve"> </w:t>
      </w:r>
      <w:r w:rsidRPr="00461A70">
        <w:t>управления.</w:t>
      </w:r>
    </w:p>
    <w:p w:rsidR="00745C55" w:rsidRPr="00461A70" w:rsidRDefault="00745C55" w:rsidP="00EF0C73">
      <w:pPr>
        <w:tabs>
          <w:tab w:val="left" w:pos="0"/>
          <w:tab w:val="left" w:pos="567"/>
          <w:tab w:val="left" w:pos="1418"/>
          <w:tab w:val="left" w:pos="2195"/>
          <w:tab w:val="left" w:pos="9356"/>
        </w:tabs>
        <w:ind w:firstLine="426"/>
        <w:jc w:val="both"/>
      </w:pPr>
      <w:r w:rsidRPr="00461A70">
        <w:t>12.</w:t>
      </w:r>
      <w:proofErr w:type="gramStart"/>
      <w:r w:rsidRPr="00461A70">
        <w:t>2.Порядок</w:t>
      </w:r>
      <w:proofErr w:type="gramEnd"/>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включает</w:t>
      </w:r>
      <w:r w:rsidRPr="00461A70">
        <w:rPr>
          <w:spacing w:val="1"/>
        </w:rPr>
        <w:t xml:space="preserve"> </w:t>
      </w:r>
      <w:r w:rsidRPr="00461A70">
        <w:t>в</w:t>
      </w:r>
      <w:r w:rsidRPr="00461A70">
        <w:rPr>
          <w:spacing w:val="1"/>
        </w:rPr>
        <w:t xml:space="preserve"> </w:t>
      </w:r>
      <w:r w:rsidRPr="00461A70">
        <w:t>себя</w:t>
      </w:r>
      <w:r w:rsidRPr="00461A70">
        <w:rPr>
          <w:spacing w:val="1"/>
        </w:rPr>
        <w:t xml:space="preserve"> </w:t>
      </w:r>
      <w:r w:rsidRPr="00461A70">
        <w:t>порядок</w:t>
      </w:r>
      <w:r w:rsidRPr="00461A70">
        <w:rPr>
          <w:spacing w:val="-67"/>
        </w:rPr>
        <w:t xml:space="preserve"> </w:t>
      </w:r>
      <w:r w:rsidRPr="00461A70">
        <w:t>выявления</w:t>
      </w:r>
      <w:r w:rsidRPr="00461A70">
        <w:rPr>
          <w:spacing w:val="1"/>
        </w:rPr>
        <w:t xml:space="preserve"> </w:t>
      </w:r>
      <w:r w:rsidRPr="00461A70">
        <w:t>потребности</w:t>
      </w:r>
      <w:r w:rsidRPr="00461A70">
        <w:rPr>
          <w:spacing w:val="1"/>
        </w:rPr>
        <w:t xml:space="preserve"> </w:t>
      </w:r>
      <w:r w:rsidRPr="00461A70">
        <w:t>работников</w:t>
      </w:r>
      <w:r w:rsidRPr="00461A70">
        <w:rPr>
          <w:spacing w:val="1"/>
        </w:rPr>
        <w:t xml:space="preserve"> </w:t>
      </w:r>
      <w:r w:rsidRPr="00461A70">
        <w:t>в</w:t>
      </w:r>
      <w:r w:rsidRPr="00461A70">
        <w:rPr>
          <w:spacing w:val="1"/>
        </w:rPr>
        <w:t xml:space="preserve"> </w:t>
      </w:r>
      <w:r w:rsidRPr="00461A70">
        <w:t>СИЗ,</w:t>
      </w:r>
      <w:r w:rsidRPr="00461A70">
        <w:rPr>
          <w:spacing w:val="1"/>
        </w:rPr>
        <w:t xml:space="preserve"> </w:t>
      </w:r>
      <w:r w:rsidRPr="00461A70">
        <w:t>порядок</w:t>
      </w:r>
      <w:r w:rsidRPr="00461A70">
        <w:rPr>
          <w:spacing w:val="1"/>
        </w:rPr>
        <w:t xml:space="preserve"> </w:t>
      </w:r>
      <w:r w:rsidRPr="00461A70">
        <w:t>выдачи,</w:t>
      </w:r>
      <w:r w:rsidRPr="00461A70">
        <w:rPr>
          <w:spacing w:val="1"/>
        </w:rPr>
        <w:t xml:space="preserve"> </w:t>
      </w:r>
      <w:r w:rsidRPr="00461A70">
        <w:t>эксплуатации</w:t>
      </w:r>
      <w:r w:rsidRPr="00461A70">
        <w:rPr>
          <w:spacing w:val="1"/>
        </w:rPr>
        <w:t xml:space="preserve"> </w:t>
      </w:r>
      <w:r w:rsidRPr="00461A70">
        <w:t>(использования), входного контроля, хранения, ухода (обслуживания), вывода</w:t>
      </w:r>
      <w:r w:rsidRPr="00461A70">
        <w:rPr>
          <w:spacing w:val="1"/>
        </w:rPr>
        <w:t xml:space="preserve"> </w:t>
      </w:r>
      <w:r w:rsidRPr="00461A70">
        <w:t>из</w:t>
      </w:r>
      <w:r w:rsidRPr="00461A70">
        <w:rPr>
          <w:spacing w:val="1"/>
        </w:rPr>
        <w:t xml:space="preserve"> </w:t>
      </w:r>
      <w:r w:rsidRPr="00461A70">
        <w:t>эксплуатации</w:t>
      </w:r>
      <w:r w:rsidRPr="00461A70">
        <w:rPr>
          <w:spacing w:val="1"/>
        </w:rPr>
        <w:t xml:space="preserve"> </w:t>
      </w:r>
      <w:r w:rsidRPr="00461A70">
        <w:t>и</w:t>
      </w:r>
      <w:r w:rsidRPr="00461A70">
        <w:rPr>
          <w:spacing w:val="1"/>
        </w:rPr>
        <w:t xml:space="preserve"> </w:t>
      </w:r>
      <w:r w:rsidRPr="00461A70">
        <w:t>утилизации</w:t>
      </w:r>
      <w:r w:rsidRPr="00461A70">
        <w:rPr>
          <w:spacing w:val="1"/>
        </w:rPr>
        <w:t xml:space="preserve"> </w:t>
      </w:r>
      <w:r w:rsidRPr="00461A70">
        <w:t>СИЗ,</w:t>
      </w:r>
      <w:r w:rsidRPr="00461A70">
        <w:rPr>
          <w:spacing w:val="1"/>
        </w:rPr>
        <w:t xml:space="preserve"> </w:t>
      </w:r>
      <w:r w:rsidRPr="00461A70">
        <w:t>а</w:t>
      </w:r>
      <w:r w:rsidRPr="00461A70">
        <w:rPr>
          <w:spacing w:val="1"/>
        </w:rPr>
        <w:t xml:space="preserve"> </w:t>
      </w:r>
      <w:r w:rsidRPr="00461A70">
        <w:t>также</w:t>
      </w:r>
      <w:r w:rsidRPr="00461A70">
        <w:rPr>
          <w:spacing w:val="1"/>
        </w:rPr>
        <w:t xml:space="preserve"> </w:t>
      </w:r>
      <w:r w:rsidRPr="00461A70">
        <w:t>порядок</w:t>
      </w:r>
      <w:r w:rsidRPr="00461A70">
        <w:rPr>
          <w:spacing w:val="1"/>
        </w:rPr>
        <w:t xml:space="preserve"> </w:t>
      </w:r>
      <w:r w:rsidRPr="00461A70">
        <w:t>информирования</w:t>
      </w:r>
      <w:r w:rsidRPr="00461A70">
        <w:rPr>
          <w:spacing w:val="1"/>
        </w:rPr>
        <w:t xml:space="preserve"> </w:t>
      </w:r>
      <w:r w:rsidRPr="00461A70">
        <w:t>работников</w:t>
      </w:r>
      <w:r w:rsidRPr="00461A70">
        <w:rPr>
          <w:spacing w:val="-5"/>
        </w:rPr>
        <w:t xml:space="preserve"> </w:t>
      </w:r>
      <w:r w:rsidRPr="00461A70">
        <w:t>по</w:t>
      </w:r>
      <w:r w:rsidRPr="00461A70">
        <w:rPr>
          <w:spacing w:val="1"/>
        </w:rPr>
        <w:t xml:space="preserve"> </w:t>
      </w:r>
      <w:r w:rsidRPr="00461A70">
        <w:t>вопросам</w:t>
      </w:r>
      <w:r w:rsidRPr="00461A70">
        <w:rPr>
          <w:spacing w:val="-3"/>
        </w:rPr>
        <w:t xml:space="preserve"> </w:t>
      </w:r>
      <w:r w:rsidRPr="00461A70">
        <w:t>обеспечения СИЗ.</w:t>
      </w:r>
    </w:p>
    <w:p w:rsidR="00745C55" w:rsidRPr="00461A70" w:rsidRDefault="00745C55" w:rsidP="00EF0C73">
      <w:pPr>
        <w:pStyle w:val="aff1"/>
        <w:tabs>
          <w:tab w:val="left" w:pos="0"/>
          <w:tab w:val="left" w:pos="567"/>
          <w:tab w:val="left" w:pos="1418"/>
          <w:tab w:val="left" w:pos="2214"/>
          <w:tab w:val="left" w:pos="9356"/>
        </w:tabs>
        <w:ind w:left="0" w:firstLine="426"/>
        <w:jc w:val="both"/>
      </w:pPr>
      <w:r w:rsidRPr="00461A70">
        <w:t>12.</w:t>
      </w:r>
      <w:proofErr w:type="gramStart"/>
      <w:r w:rsidRPr="00461A70">
        <w:t>3.Порядок</w:t>
      </w:r>
      <w:proofErr w:type="gramEnd"/>
      <w:r w:rsidRPr="00461A70">
        <w:rPr>
          <w:spacing w:val="1"/>
        </w:rPr>
        <w:t xml:space="preserve"> </w:t>
      </w:r>
      <w:r w:rsidRPr="00461A70">
        <w:t>обеспечения</w:t>
      </w:r>
      <w:r w:rsidRPr="00461A70">
        <w:rPr>
          <w:spacing w:val="1"/>
        </w:rPr>
        <w:t xml:space="preserve"> </w:t>
      </w:r>
      <w:r w:rsidRPr="00461A70">
        <w:t>работников</w:t>
      </w:r>
      <w:r w:rsidRPr="00461A70">
        <w:rPr>
          <w:spacing w:val="1"/>
        </w:rPr>
        <w:t xml:space="preserve"> </w:t>
      </w:r>
      <w:r w:rsidRPr="00461A70">
        <w:t>СИЗ</w:t>
      </w:r>
      <w:r w:rsidRPr="00461A70">
        <w:rPr>
          <w:spacing w:val="1"/>
        </w:rPr>
        <w:t xml:space="preserve"> </w:t>
      </w:r>
      <w:r w:rsidRPr="00461A70">
        <w:t>содержит</w:t>
      </w:r>
      <w:r w:rsidRPr="00461A70">
        <w:rPr>
          <w:spacing w:val="1"/>
        </w:rPr>
        <w:t xml:space="preserve"> </w:t>
      </w:r>
      <w:r w:rsidRPr="00461A70">
        <w:t>требования</w:t>
      </w:r>
      <w:r w:rsidRPr="00461A70">
        <w:rPr>
          <w:spacing w:val="1"/>
        </w:rPr>
        <w:t xml:space="preserve"> </w:t>
      </w:r>
      <w:r w:rsidRPr="00461A70">
        <w:t>по</w:t>
      </w:r>
      <w:r w:rsidRPr="00461A70">
        <w:rPr>
          <w:spacing w:val="1"/>
        </w:rPr>
        <w:t xml:space="preserve"> </w:t>
      </w:r>
      <w:r w:rsidRPr="00461A70">
        <w:t>организации</w:t>
      </w:r>
      <w:r w:rsidRPr="00461A70">
        <w:rPr>
          <w:spacing w:val="-2"/>
        </w:rPr>
        <w:t xml:space="preserve"> </w:t>
      </w:r>
      <w:r w:rsidRPr="00461A70">
        <w:t>отдельных этапов</w:t>
      </w:r>
      <w:r w:rsidRPr="00461A70">
        <w:rPr>
          <w:spacing w:val="-3"/>
        </w:rPr>
        <w:t xml:space="preserve"> </w:t>
      </w:r>
      <w:r w:rsidRPr="00461A70">
        <w:t>процесса</w:t>
      </w:r>
      <w:r w:rsidRPr="00461A70">
        <w:rPr>
          <w:spacing w:val="-2"/>
        </w:rPr>
        <w:t xml:space="preserve"> </w:t>
      </w:r>
      <w:r w:rsidRPr="00461A70">
        <w:t>обеспечения</w:t>
      </w:r>
      <w:r w:rsidRPr="00461A70">
        <w:rPr>
          <w:spacing w:val="-1"/>
        </w:rPr>
        <w:t xml:space="preserve"> </w:t>
      </w:r>
      <w:r w:rsidRPr="00461A70">
        <w:t>работников</w:t>
      </w:r>
      <w:r w:rsidRPr="00461A70">
        <w:rPr>
          <w:spacing w:val="-3"/>
        </w:rPr>
        <w:t xml:space="preserve"> </w:t>
      </w:r>
      <w:r w:rsidRPr="00461A70">
        <w:t>СИЗ:</w:t>
      </w:r>
    </w:p>
    <w:p w:rsidR="00745C55" w:rsidRPr="00461A70" w:rsidRDefault="00745C55" w:rsidP="00EF0C73">
      <w:pPr>
        <w:pStyle w:val="af"/>
        <w:tabs>
          <w:tab w:val="left" w:pos="0"/>
          <w:tab w:val="left" w:pos="567"/>
          <w:tab w:val="left" w:pos="1418"/>
          <w:tab w:val="left" w:pos="9356"/>
        </w:tabs>
        <w:spacing w:after="0"/>
        <w:ind w:firstLine="426"/>
        <w:jc w:val="both"/>
      </w:pPr>
      <w:r w:rsidRPr="00461A70">
        <w:t xml:space="preserve">  -планирование</w:t>
      </w:r>
      <w:r w:rsidRPr="00461A70">
        <w:rPr>
          <w:spacing w:val="-6"/>
        </w:rPr>
        <w:t xml:space="preserve"> </w:t>
      </w:r>
      <w:r w:rsidRPr="00461A70">
        <w:t>потребности</w:t>
      </w:r>
      <w:r w:rsidRPr="00461A70">
        <w:rPr>
          <w:spacing w:val="-2"/>
        </w:rPr>
        <w:t xml:space="preserve"> </w:t>
      </w:r>
      <w:r w:rsidRPr="00461A70">
        <w:t>в</w:t>
      </w:r>
      <w:r w:rsidRPr="00461A70">
        <w:rPr>
          <w:spacing w:val="-4"/>
        </w:rPr>
        <w:t xml:space="preserve"> </w:t>
      </w:r>
      <w:r w:rsidRPr="00461A70">
        <w:t>СИЗ,</w:t>
      </w:r>
      <w:r w:rsidRPr="00461A70">
        <w:rPr>
          <w:spacing w:val="-3"/>
        </w:rPr>
        <w:t xml:space="preserve"> </w:t>
      </w:r>
      <w:r w:rsidRPr="00461A70">
        <w:t>включая</w:t>
      </w:r>
      <w:r w:rsidRPr="00461A70">
        <w:rPr>
          <w:spacing w:val="-3"/>
        </w:rPr>
        <w:t xml:space="preserve"> </w:t>
      </w:r>
      <w:r w:rsidRPr="00461A70">
        <w:t>подбор</w:t>
      </w:r>
      <w:r w:rsidRPr="00461A70">
        <w:rPr>
          <w:spacing w:val="-1"/>
        </w:rPr>
        <w:t xml:space="preserve"> </w:t>
      </w:r>
      <w:r w:rsidRPr="00461A70">
        <w:t>СИЗ;</w:t>
      </w:r>
    </w:p>
    <w:p w:rsidR="00745C55" w:rsidRPr="00461A70" w:rsidRDefault="00745C55" w:rsidP="00EF0C73">
      <w:pPr>
        <w:pStyle w:val="af"/>
        <w:tabs>
          <w:tab w:val="left" w:pos="0"/>
          <w:tab w:val="left" w:pos="567"/>
          <w:tab w:val="left" w:pos="1418"/>
          <w:tab w:val="left" w:pos="9356"/>
        </w:tabs>
        <w:spacing w:after="0"/>
        <w:ind w:firstLine="426"/>
        <w:jc w:val="both"/>
      </w:pPr>
      <w:r w:rsidRPr="00461A70">
        <w:t>-обеспечение</w:t>
      </w:r>
      <w:r w:rsidRPr="00461A70">
        <w:rPr>
          <w:spacing w:val="37"/>
        </w:rPr>
        <w:t xml:space="preserve"> </w:t>
      </w:r>
      <w:r w:rsidRPr="00461A70">
        <w:t>работников</w:t>
      </w:r>
      <w:r w:rsidRPr="00461A70">
        <w:rPr>
          <w:spacing w:val="39"/>
        </w:rPr>
        <w:t xml:space="preserve"> </w:t>
      </w:r>
      <w:r w:rsidRPr="00461A70">
        <w:t>СИЗ</w:t>
      </w:r>
      <w:r w:rsidRPr="00461A70">
        <w:rPr>
          <w:spacing w:val="40"/>
        </w:rPr>
        <w:t xml:space="preserve"> </w:t>
      </w:r>
      <w:r w:rsidRPr="00461A70">
        <w:t>(выдача,</w:t>
      </w:r>
      <w:r w:rsidRPr="00461A70">
        <w:rPr>
          <w:spacing w:val="39"/>
        </w:rPr>
        <w:t xml:space="preserve"> </w:t>
      </w:r>
      <w:r w:rsidRPr="00461A70">
        <w:t>эксплуатация,</w:t>
      </w:r>
      <w:r w:rsidRPr="00461A70">
        <w:rPr>
          <w:spacing w:val="39"/>
        </w:rPr>
        <w:t xml:space="preserve"> </w:t>
      </w:r>
      <w:r w:rsidRPr="00461A70">
        <w:t>хранение,</w:t>
      </w:r>
      <w:r w:rsidRPr="00461A70">
        <w:rPr>
          <w:spacing w:val="39"/>
        </w:rPr>
        <w:t xml:space="preserve"> </w:t>
      </w:r>
      <w:r w:rsidRPr="00461A70">
        <w:t>уход</w:t>
      </w:r>
      <w:r w:rsidRPr="00461A70">
        <w:rPr>
          <w:spacing w:val="-67"/>
        </w:rPr>
        <w:t xml:space="preserve"> </w:t>
      </w:r>
      <w:r w:rsidRPr="00461A70">
        <w:t>(обслуживание),</w:t>
      </w:r>
      <w:r w:rsidRPr="00461A70">
        <w:rPr>
          <w:spacing w:val="-2"/>
        </w:rPr>
        <w:t xml:space="preserve"> </w:t>
      </w:r>
      <w:r w:rsidRPr="00461A70">
        <w:t>вывод</w:t>
      </w:r>
      <w:r w:rsidRPr="00461A70">
        <w:rPr>
          <w:spacing w:val="-2"/>
        </w:rPr>
        <w:t xml:space="preserve"> </w:t>
      </w:r>
      <w:r w:rsidRPr="00461A70">
        <w:t>из</w:t>
      </w:r>
      <w:r w:rsidRPr="00461A70">
        <w:rPr>
          <w:spacing w:val="-1"/>
        </w:rPr>
        <w:t xml:space="preserve"> </w:t>
      </w:r>
      <w:r w:rsidRPr="00461A70">
        <w:t>эксплуатации);</w:t>
      </w:r>
    </w:p>
    <w:p w:rsidR="00745C55" w:rsidRPr="00461A70" w:rsidRDefault="00745C55" w:rsidP="00EF0C73">
      <w:pPr>
        <w:pStyle w:val="af"/>
        <w:tabs>
          <w:tab w:val="left" w:pos="0"/>
          <w:tab w:val="left" w:pos="567"/>
          <w:tab w:val="left" w:pos="1418"/>
          <w:tab w:val="left" w:pos="9356"/>
        </w:tabs>
        <w:spacing w:after="0"/>
        <w:ind w:firstLine="426"/>
        <w:jc w:val="both"/>
      </w:pPr>
      <w:r w:rsidRPr="00461A70">
        <w:t>-контроль за обеспеченностью работников СИЗ и их применением, а также</w:t>
      </w:r>
      <w:r w:rsidRPr="00461A70">
        <w:rPr>
          <w:spacing w:val="-67"/>
        </w:rPr>
        <w:t xml:space="preserve"> </w:t>
      </w:r>
      <w:r w:rsidRPr="00461A70">
        <w:t>анализ</w:t>
      </w:r>
      <w:r w:rsidRPr="00461A70">
        <w:rPr>
          <w:spacing w:val="-5"/>
        </w:rPr>
        <w:t xml:space="preserve"> </w:t>
      </w:r>
      <w:r w:rsidRPr="00461A70">
        <w:t>результатов контроля</w:t>
      </w: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0D4CDA" w:rsidRDefault="000D4CDA" w:rsidP="00EF0C73">
      <w:pPr>
        <w:ind w:right="788"/>
        <w:jc w:val="both"/>
        <w:rPr>
          <w:b/>
          <w:i/>
          <w:sz w:val="20"/>
        </w:rPr>
      </w:pPr>
    </w:p>
    <w:p w:rsidR="000D4CDA" w:rsidRDefault="000D4CDA" w:rsidP="00EF0C73">
      <w:pPr>
        <w:ind w:right="788"/>
        <w:jc w:val="both"/>
        <w:rPr>
          <w:b/>
          <w:i/>
          <w:sz w:val="20"/>
        </w:rPr>
      </w:pPr>
    </w:p>
    <w:p w:rsidR="000D4CDA" w:rsidRDefault="000D4CDA"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9C6EF8" w:rsidRDefault="009C6EF8" w:rsidP="00EF0C73">
      <w:pPr>
        <w:ind w:right="788"/>
        <w:jc w:val="both"/>
        <w:rPr>
          <w:b/>
          <w:i/>
          <w:sz w:val="20"/>
        </w:rPr>
      </w:pPr>
    </w:p>
    <w:p w:rsidR="00745C55" w:rsidRDefault="00745C55" w:rsidP="00EF0C73">
      <w:pPr>
        <w:ind w:right="788"/>
        <w:jc w:val="both"/>
        <w:rPr>
          <w:b/>
          <w:i/>
          <w:sz w:val="20"/>
        </w:rPr>
      </w:pPr>
    </w:p>
    <w:p w:rsidR="00745C55" w:rsidRDefault="00745C55" w:rsidP="00EF0C73">
      <w:pPr>
        <w:ind w:right="788"/>
        <w:jc w:val="both"/>
        <w:rPr>
          <w:b/>
          <w:i/>
          <w:sz w:val="20"/>
        </w:rPr>
      </w:pPr>
    </w:p>
    <w:p w:rsidR="00EF0C73" w:rsidRDefault="00745C55" w:rsidP="00745C55">
      <w:pPr>
        <w:tabs>
          <w:tab w:val="left" w:pos="6237"/>
        </w:tabs>
        <w:spacing w:before="73" w:line="237" w:lineRule="auto"/>
        <w:ind w:left="6237"/>
        <w:jc w:val="both"/>
        <w:rPr>
          <w:b/>
          <w:i/>
          <w:spacing w:val="-57"/>
        </w:rPr>
      </w:pPr>
      <w:r w:rsidRPr="0080217B">
        <w:rPr>
          <w:b/>
          <w:i/>
        </w:rPr>
        <w:lastRenderedPageBreak/>
        <w:t>Приложение N 1</w:t>
      </w:r>
      <w:r w:rsidRPr="0080217B">
        <w:rPr>
          <w:b/>
          <w:i/>
          <w:spacing w:val="-57"/>
        </w:rPr>
        <w:t xml:space="preserve"> </w:t>
      </w:r>
    </w:p>
    <w:p w:rsidR="00745C55" w:rsidRPr="0080217B" w:rsidRDefault="00745C55" w:rsidP="00745C55">
      <w:pPr>
        <w:tabs>
          <w:tab w:val="left" w:pos="6237"/>
        </w:tabs>
        <w:spacing w:before="73" w:line="237" w:lineRule="auto"/>
        <w:ind w:left="6237"/>
        <w:jc w:val="both"/>
        <w:rPr>
          <w:i/>
        </w:rPr>
      </w:pPr>
      <w:r w:rsidRPr="0080217B">
        <w:rPr>
          <w:i/>
        </w:rPr>
        <w:t>к Правилам обеспечения</w:t>
      </w:r>
      <w:r w:rsidRPr="0080217B">
        <w:rPr>
          <w:i/>
          <w:spacing w:val="-57"/>
        </w:rPr>
        <w:t xml:space="preserve"> </w:t>
      </w:r>
      <w:r w:rsidRPr="0080217B">
        <w:rPr>
          <w:i/>
        </w:rPr>
        <w:t>работников средствами</w:t>
      </w:r>
      <w:r w:rsidRPr="0080217B">
        <w:rPr>
          <w:i/>
          <w:spacing w:val="-57"/>
        </w:rPr>
        <w:t xml:space="preserve"> </w:t>
      </w:r>
      <w:r w:rsidRPr="0080217B">
        <w:rPr>
          <w:i/>
        </w:rPr>
        <w:t>индивидуальной</w:t>
      </w:r>
      <w:r w:rsidRPr="0080217B">
        <w:rPr>
          <w:i/>
          <w:spacing w:val="-8"/>
        </w:rPr>
        <w:t xml:space="preserve"> </w:t>
      </w:r>
      <w:r w:rsidRPr="0080217B">
        <w:rPr>
          <w:i/>
        </w:rPr>
        <w:t>защиты и смывающими средствами,</w:t>
      </w:r>
      <w:r w:rsidRPr="0080217B">
        <w:rPr>
          <w:i/>
          <w:spacing w:val="-57"/>
        </w:rPr>
        <w:t xml:space="preserve"> </w:t>
      </w:r>
      <w:r w:rsidRPr="0080217B">
        <w:rPr>
          <w:i/>
        </w:rPr>
        <w:t>утвержденным приказом</w:t>
      </w:r>
      <w:r w:rsidRPr="0080217B">
        <w:rPr>
          <w:i/>
          <w:spacing w:val="-57"/>
        </w:rPr>
        <w:t xml:space="preserve"> </w:t>
      </w:r>
      <w:r w:rsidRPr="0080217B">
        <w:rPr>
          <w:i/>
        </w:rPr>
        <w:t>Минтруда</w:t>
      </w:r>
      <w:r w:rsidRPr="0080217B">
        <w:rPr>
          <w:i/>
          <w:spacing w:val="-1"/>
        </w:rPr>
        <w:t xml:space="preserve"> </w:t>
      </w:r>
      <w:r w:rsidRPr="0080217B">
        <w:rPr>
          <w:i/>
        </w:rPr>
        <w:t>России</w:t>
      </w:r>
      <w:r>
        <w:rPr>
          <w:i/>
        </w:rPr>
        <w:t xml:space="preserve"> </w:t>
      </w:r>
      <w:r w:rsidRPr="0080217B">
        <w:rPr>
          <w:i/>
        </w:rPr>
        <w:t>от 29 октября 2021 г. N 766н</w:t>
      </w:r>
      <w:r w:rsidRPr="0080217B">
        <w:rPr>
          <w:i/>
          <w:spacing w:val="-57"/>
        </w:rPr>
        <w:t xml:space="preserve"> </w:t>
      </w:r>
      <w:r w:rsidRPr="0080217B">
        <w:rPr>
          <w:i/>
        </w:rPr>
        <w:t>Рекомендуемый</w:t>
      </w:r>
      <w:r w:rsidRPr="0080217B">
        <w:rPr>
          <w:i/>
          <w:spacing w:val="-6"/>
        </w:rPr>
        <w:t xml:space="preserve"> </w:t>
      </w:r>
      <w:r w:rsidRPr="0080217B">
        <w:rPr>
          <w:i/>
        </w:rPr>
        <w:t>образец</w:t>
      </w:r>
    </w:p>
    <w:p w:rsidR="00745C55" w:rsidRDefault="00745C55" w:rsidP="00745C55">
      <w:pPr>
        <w:pStyle w:val="af"/>
        <w:spacing w:before="10"/>
        <w:rPr>
          <w:i/>
          <w:sz w:val="16"/>
        </w:rPr>
      </w:pPr>
    </w:p>
    <w:p w:rsidR="00745C55" w:rsidRDefault="00745C55" w:rsidP="00745C55">
      <w:pPr>
        <w:pStyle w:val="110"/>
        <w:ind w:left="0" w:firstLine="0"/>
        <w:jc w:val="center"/>
      </w:pPr>
    </w:p>
    <w:p w:rsidR="00745C55" w:rsidRDefault="00745C55" w:rsidP="00745C55">
      <w:pPr>
        <w:pStyle w:val="110"/>
        <w:ind w:left="0" w:firstLine="0"/>
        <w:jc w:val="center"/>
      </w:pPr>
      <w:r>
        <w:t>НОРМЫ</w:t>
      </w:r>
      <w:r>
        <w:rPr>
          <w:spacing w:val="-5"/>
        </w:rPr>
        <w:t xml:space="preserve"> </w:t>
      </w:r>
      <w:r>
        <w:t>ВЫДАЧИ</w:t>
      </w:r>
      <w:r>
        <w:rPr>
          <w:spacing w:val="-2"/>
        </w:rPr>
        <w:t xml:space="preserve"> </w:t>
      </w:r>
      <w:r>
        <w:t>СИЗ</w:t>
      </w:r>
    </w:p>
    <w:p w:rsidR="00745C55" w:rsidRDefault="00745C55" w:rsidP="00745C55">
      <w:pPr>
        <w:pStyle w:val="af"/>
        <w:spacing w:before="7"/>
        <w:rPr>
          <w:b/>
          <w:sz w:val="13"/>
        </w:rPr>
      </w:pPr>
    </w:p>
    <w:tbl>
      <w:tblPr>
        <w:tblStyle w:val="TableNormal"/>
        <w:tblW w:w="9515" w:type="dxa"/>
        <w:tblLayout w:type="fixed"/>
        <w:tblLook w:val="01E0" w:firstRow="1" w:lastRow="1" w:firstColumn="1" w:lastColumn="1" w:noHBand="0" w:noVBand="0"/>
      </w:tblPr>
      <w:tblGrid>
        <w:gridCol w:w="540"/>
        <w:gridCol w:w="1529"/>
        <w:gridCol w:w="1712"/>
        <w:gridCol w:w="1942"/>
        <w:gridCol w:w="1620"/>
        <w:gridCol w:w="1871"/>
        <w:gridCol w:w="301"/>
      </w:tblGrid>
      <w:tr w:rsidR="00745C55" w:rsidTr="00163432">
        <w:trPr>
          <w:trHeight w:val="270"/>
        </w:trPr>
        <w:tc>
          <w:tcPr>
            <w:tcW w:w="9515" w:type="dxa"/>
            <w:gridSpan w:val="7"/>
          </w:tcPr>
          <w:p w:rsidR="00745C55" w:rsidRDefault="00745C55" w:rsidP="00163432">
            <w:pPr>
              <w:pStyle w:val="TableParagraph"/>
              <w:spacing w:line="251" w:lineRule="exact"/>
              <w:ind w:left="6237"/>
              <w:rPr>
                <w:sz w:val="24"/>
                <w:lang w:val="ru-RU"/>
              </w:rPr>
            </w:pPr>
            <w:r>
              <w:rPr>
                <w:sz w:val="24"/>
              </w:rPr>
              <w:t xml:space="preserve">УТВЕРЖДАЮ </w:t>
            </w:r>
          </w:p>
          <w:p w:rsidR="00745C55" w:rsidRDefault="00745C55" w:rsidP="00163432">
            <w:pPr>
              <w:pStyle w:val="TableParagraph"/>
              <w:spacing w:line="251" w:lineRule="exact"/>
              <w:ind w:left="6237" w:right="-2397"/>
              <w:rPr>
                <w:sz w:val="24"/>
              </w:rPr>
            </w:pPr>
            <w:proofErr w:type="spellStart"/>
            <w:r>
              <w:rPr>
                <w:sz w:val="24"/>
              </w:rPr>
              <w:t>Руководитель</w:t>
            </w:r>
            <w:proofErr w:type="spellEnd"/>
            <w:r>
              <w:rPr>
                <w:spacing w:val="-3"/>
                <w:sz w:val="24"/>
              </w:rPr>
              <w:t xml:space="preserve"> </w:t>
            </w:r>
            <w:proofErr w:type="spellStart"/>
            <w:r>
              <w:rPr>
                <w:sz w:val="24"/>
              </w:rPr>
              <w:t>организации</w:t>
            </w:r>
            <w:proofErr w:type="spellEnd"/>
          </w:p>
          <w:tbl>
            <w:tblPr>
              <w:tblStyle w:val="TableNormal"/>
              <w:tblW w:w="0" w:type="auto"/>
              <w:tblLayout w:type="fixed"/>
              <w:tblLook w:val="01E0" w:firstRow="1" w:lastRow="1" w:firstColumn="1" w:lastColumn="1" w:noHBand="0" w:noVBand="0"/>
            </w:tblPr>
            <w:tblGrid>
              <w:gridCol w:w="822"/>
              <w:gridCol w:w="2240"/>
              <w:gridCol w:w="6294"/>
            </w:tblGrid>
            <w:tr w:rsidR="00745C55" w:rsidTr="00163432">
              <w:trPr>
                <w:trHeight w:val="270"/>
              </w:trPr>
              <w:tc>
                <w:tcPr>
                  <w:tcW w:w="822" w:type="dxa"/>
                </w:tcPr>
                <w:p w:rsidR="00745C55" w:rsidRDefault="00745C55" w:rsidP="00163432">
                  <w:pPr>
                    <w:pStyle w:val="TableParagraph"/>
                    <w:spacing w:line="251" w:lineRule="exact"/>
                    <w:rPr>
                      <w:sz w:val="24"/>
                    </w:rPr>
                  </w:pPr>
                  <w:r>
                    <w:rPr>
                      <w:w w:val="99"/>
                      <w:sz w:val="24"/>
                    </w:rPr>
                    <w:t>"</w:t>
                  </w:r>
                </w:p>
              </w:tc>
              <w:tc>
                <w:tcPr>
                  <w:tcW w:w="2240" w:type="dxa"/>
                </w:tcPr>
                <w:p w:rsidR="00745C55" w:rsidRDefault="00745C55" w:rsidP="00163432">
                  <w:pPr>
                    <w:pStyle w:val="TableParagraph"/>
                    <w:spacing w:line="251" w:lineRule="exact"/>
                    <w:rPr>
                      <w:sz w:val="24"/>
                    </w:rPr>
                  </w:pPr>
                  <w:r>
                    <w:rPr>
                      <w:w w:val="99"/>
                      <w:sz w:val="24"/>
                    </w:rPr>
                    <w:t>"</w:t>
                  </w:r>
                </w:p>
              </w:tc>
              <w:tc>
                <w:tcPr>
                  <w:tcW w:w="6294" w:type="dxa"/>
                </w:tcPr>
                <w:p w:rsidR="00745C55" w:rsidRDefault="00745C55" w:rsidP="00163432">
                  <w:pPr>
                    <w:pStyle w:val="TableParagraph"/>
                    <w:tabs>
                      <w:tab w:val="left" w:pos="2992"/>
                      <w:tab w:val="left" w:pos="3532"/>
                    </w:tabs>
                    <w:spacing w:line="251" w:lineRule="exact"/>
                    <w:ind w:left="3175"/>
                    <w:jc w:val="both"/>
                    <w:rPr>
                      <w:sz w:val="24"/>
                    </w:rPr>
                  </w:pPr>
                  <w:r>
                    <w:rPr>
                      <w:sz w:val="24"/>
                      <w:u w:val="single"/>
                    </w:rPr>
                    <w:t xml:space="preserve"> </w:t>
                  </w:r>
                  <w:r>
                    <w:rPr>
                      <w:sz w:val="24"/>
                      <w:u w:val="single"/>
                    </w:rPr>
                    <w:tab/>
                  </w:r>
                  <w:r>
                    <w:rPr>
                      <w:sz w:val="24"/>
                      <w:u w:val="single"/>
                      <w:lang w:val="ru-RU"/>
                    </w:rPr>
                    <w:t>________  _____</w:t>
                  </w:r>
                  <w:r>
                    <w:rPr>
                      <w:sz w:val="24"/>
                    </w:rPr>
                    <w:t>20</w:t>
                  </w:r>
                  <w:r>
                    <w:rPr>
                      <w:sz w:val="24"/>
                      <w:u w:val="single"/>
                    </w:rPr>
                    <w:tab/>
                  </w:r>
                  <w:r>
                    <w:rPr>
                      <w:sz w:val="24"/>
                      <w:u w:val="single"/>
                      <w:lang w:val="ru-RU"/>
                    </w:rPr>
                    <w:t>__</w:t>
                  </w:r>
                  <w:r>
                    <w:rPr>
                      <w:sz w:val="24"/>
                    </w:rPr>
                    <w:t>г.</w:t>
                  </w:r>
                </w:p>
              </w:tc>
            </w:tr>
          </w:tbl>
          <w:p w:rsidR="00745C55" w:rsidRDefault="00745C55" w:rsidP="00163432">
            <w:pPr>
              <w:pStyle w:val="af"/>
              <w:rPr>
                <w:b/>
                <w:sz w:val="20"/>
              </w:rPr>
            </w:pPr>
          </w:p>
          <w:p w:rsidR="00745C55" w:rsidRDefault="00745C55" w:rsidP="00163432">
            <w:pPr>
              <w:pStyle w:val="TableParagraph"/>
              <w:spacing w:line="251" w:lineRule="exact"/>
              <w:ind w:right="-2397"/>
              <w:rPr>
                <w:sz w:val="24"/>
              </w:rPr>
            </w:pPr>
          </w:p>
        </w:tc>
      </w:tr>
      <w:tr w:rsidR="00745C55" w:rsidTr="0016343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301" w:type="dxa"/>
          <w:trHeight w:val="3035"/>
        </w:trPr>
        <w:tc>
          <w:tcPr>
            <w:tcW w:w="540" w:type="dxa"/>
          </w:tcPr>
          <w:p w:rsidR="00745C55" w:rsidRDefault="00745C55" w:rsidP="00163432">
            <w:pPr>
              <w:pStyle w:val="TableParagraph"/>
              <w:spacing w:line="268" w:lineRule="exact"/>
              <w:ind w:left="179"/>
              <w:rPr>
                <w:sz w:val="24"/>
              </w:rPr>
            </w:pPr>
            <w:r>
              <w:rPr>
                <w:w w:val="99"/>
                <w:sz w:val="24"/>
              </w:rPr>
              <w:t>N</w:t>
            </w:r>
          </w:p>
          <w:p w:rsidR="00745C55" w:rsidRDefault="00745C55" w:rsidP="00163432">
            <w:pPr>
              <w:pStyle w:val="TableParagraph"/>
              <w:ind w:left="105"/>
              <w:rPr>
                <w:sz w:val="24"/>
              </w:rPr>
            </w:pPr>
            <w:r>
              <w:rPr>
                <w:sz w:val="24"/>
              </w:rPr>
              <w:t>п/п</w:t>
            </w:r>
          </w:p>
        </w:tc>
        <w:tc>
          <w:tcPr>
            <w:tcW w:w="1529" w:type="dxa"/>
          </w:tcPr>
          <w:p w:rsidR="00745C55" w:rsidRDefault="00745C55" w:rsidP="00163432">
            <w:pPr>
              <w:pStyle w:val="TableParagraph"/>
              <w:ind w:left="11" w:right="2"/>
              <w:jc w:val="center"/>
              <w:rPr>
                <w:sz w:val="24"/>
              </w:rPr>
            </w:pPr>
            <w:proofErr w:type="spellStart"/>
            <w:r>
              <w:rPr>
                <w:spacing w:val="-1"/>
                <w:sz w:val="24"/>
              </w:rPr>
              <w:t>Наименование</w:t>
            </w:r>
            <w:proofErr w:type="spellEnd"/>
            <w:r>
              <w:rPr>
                <w:spacing w:val="-57"/>
                <w:sz w:val="24"/>
              </w:rPr>
              <w:t xml:space="preserve"> </w:t>
            </w:r>
            <w:proofErr w:type="spellStart"/>
            <w:r>
              <w:rPr>
                <w:sz w:val="24"/>
              </w:rPr>
              <w:t>профессии</w:t>
            </w:r>
            <w:proofErr w:type="spellEnd"/>
            <w:r>
              <w:rPr>
                <w:spacing w:val="1"/>
                <w:sz w:val="24"/>
              </w:rPr>
              <w:t xml:space="preserve"> </w:t>
            </w:r>
            <w:r>
              <w:rPr>
                <w:sz w:val="24"/>
              </w:rPr>
              <w:t>(</w:t>
            </w:r>
            <w:proofErr w:type="spellStart"/>
            <w:r>
              <w:rPr>
                <w:sz w:val="24"/>
              </w:rPr>
              <w:t>должности</w:t>
            </w:r>
            <w:proofErr w:type="spellEnd"/>
            <w:r>
              <w:rPr>
                <w:sz w:val="24"/>
              </w:rPr>
              <w:t>)</w:t>
            </w:r>
          </w:p>
        </w:tc>
        <w:tc>
          <w:tcPr>
            <w:tcW w:w="1712" w:type="dxa"/>
          </w:tcPr>
          <w:p w:rsidR="00745C55" w:rsidRDefault="00745C55" w:rsidP="00163432">
            <w:pPr>
              <w:pStyle w:val="TableParagraph"/>
              <w:spacing w:line="268" w:lineRule="exact"/>
              <w:ind w:left="396"/>
              <w:rPr>
                <w:sz w:val="24"/>
              </w:rPr>
            </w:pPr>
            <w:proofErr w:type="spellStart"/>
            <w:r>
              <w:rPr>
                <w:sz w:val="24"/>
              </w:rPr>
              <w:t>Тип</w:t>
            </w:r>
            <w:proofErr w:type="spellEnd"/>
            <w:r>
              <w:rPr>
                <w:spacing w:val="-1"/>
                <w:sz w:val="24"/>
              </w:rPr>
              <w:t xml:space="preserve"> </w:t>
            </w:r>
            <w:r>
              <w:rPr>
                <w:sz w:val="24"/>
              </w:rPr>
              <w:t>СИЗ</w:t>
            </w:r>
          </w:p>
        </w:tc>
        <w:tc>
          <w:tcPr>
            <w:tcW w:w="1942" w:type="dxa"/>
          </w:tcPr>
          <w:p w:rsidR="00745C55" w:rsidRPr="003F1535" w:rsidRDefault="00745C55" w:rsidP="00163432">
            <w:pPr>
              <w:pStyle w:val="TableParagraph"/>
              <w:ind w:left="56" w:right="49"/>
              <w:jc w:val="center"/>
              <w:rPr>
                <w:sz w:val="24"/>
                <w:lang w:val="ru-RU"/>
              </w:rPr>
            </w:pPr>
            <w:r w:rsidRPr="003F1535">
              <w:rPr>
                <w:sz w:val="24"/>
                <w:lang w:val="ru-RU"/>
              </w:rPr>
              <w:t>Наименование</w:t>
            </w:r>
            <w:r w:rsidRPr="003F1535">
              <w:rPr>
                <w:spacing w:val="1"/>
                <w:sz w:val="24"/>
                <w:lang w:val="ru-RU"/>
              </w:rPr>
              <w:t xml:space="preserve"> </w:t>
            </w:r>
            <w:r w:rsidRPr="003F1535">
              <w:rPr>
                <w:sz w:val="24"/>
                <w:lang w:val="ru-RU"/>
              </w:rPr>
              <w:t>СИЗ (с указанием</w:t>
            </w:r>
            <w:r w:rsidRPr="003F1535">
              <w:rPr>
                <w:spacing w:val="-58"/>
                <w:sz w:val="24"/>
                <w:lang w:val="ru-RU"/>
              </w:rPr>
              <w:t xml:space="preserve"> </w:t>
            </w:r>
            <w:r w:rsidRPr="003F1535">
              <w:rPr>
                <w:sz w:val="24"/>
                <w:lang w:val="ru-RU"/>
              </w:rPr>
              <w:t>конкретных</w:t>
            </w:r>
          </w:p>
          <w:p w:rsidR="00745C55" w:rsidRPr="003F1535" w:rsidRDefault="00745C55" w:rsidP="00163432">
            <w:pPr>
              <w:pStyle w:val="TableParagraph"/>
              <w:ind w:left="179" w:right="174" w:firstLine="2"/>
              <w:jc w:val="center"/>
              <w:rPr>
                <w:sz w:val="24"/>
                <w:lang w:val="ru-RU"/>
              </w:rPr>
            </w:pPr>
            <w:r w:rsidRPr="003F1535">
              <w:rPr>
                <w:sz w:val="24"/>
                <w:lang w:val="ru-RU"/>
              </w:rPr>
              <w:t>данных о</w:t>
            </w:r>
            <w:r w:rsidRPr="003F1535">
              <w:rPr>
                <w:spacing w:val="1"/>
                <w:sz w:val="24"/>
                <w:lang w:val="ru-RU"/>
              </w:rPr>
              <w:t xml:space="preserve"> </w:t>
            </w:r>
            <w:r w:rsidRPr="003F1535">
              <w:rPr>
                <w:sz w:val="24"/>
                <w:lang w:val="ru-RU"/>
              </w:rPr>
              <w:t>конструкции,</w:t>
            </w:r>
            <w:r w:rsidRPr="003F1535">
              <w:rPr>
                <w:spacing w:val="1"/>
                <w:sz w:val="24"/>
                <w:lang w:val="ru-RU"/>
              </w:rPr>
              <w:t xml:space="preserve"> </w:t>
            </w:r>
            <w:r w:rsidRPr="003F1535">
              <w:rPr>
                <w:sz w:val="24"/>
                <w:lang w:val="ru-RU"/>
              </w:rPr>
              <w:t>классе защиты,</w:t>
            </w:r>
            <w:r w:rsidRPr="003F1535">
              <w:rPr>
                <w:spacing w:val="-57"/>
                <w:sz w:val="24"/>
                <w:lang w:val="ru-RU"/>
              </w:rPr>
              <w:t xml:space="preserve"> </w:t>
            </w:r>
            <w:r w:rsidRPr="003F1535">
              <w:rPr>
                <w:sz w:val="24"/>
                <w:lang w:val="ru-RU"/>
              </w:rPr>
              <w:t>категориях</w:t>
            </w:r>
            <w:r w:rsidRPr="003F1535">
              <w:rPr>
                <w:spacing w:val="1"/>
                <w:sz w:val="24"/>
                <w:lang w:val="ru-RU"/>
              </w:rPr>
              <w:t xml:space="preserve"> </w:t>
            </w:r>
            <w:r w:rsidRPr="003F1535">
              <w:rPr>
                <w:spacing w:val="-1"/>
                <w:sz w:val="24"/>
                <w:lang w:val="ru-RU"/>
              </w:rPr>
              <w:t>эффективности</w:t>
            </w:r>
            <w:r w:rsidRPr="003F1535">
              <w:rPr>
                <w:spacing w:val="-57"/>
                <w:sz w:val="24"/>
                <w:lang w:val="ru-RU"/>
              </w:rPr>
              <w:t xml:space="preserve"> </w:t>
            </w:r>
            <w:r w:rsidRPr="003F1535">
              <w:rPr>
                <w:sz w:val="24"/>
                <w:lang w:val="ru-RU"/>
              </w:rPr>
              <w:t>и/или</w:t>
            </w:r>
          </w:p>
          <w:p w:rsidR="00745C55" w:rsidRDefault="00745C55" w:rsidP="00163432">
            <w:pPr>
              <w:pStyle w:val="TableParagraph"/>
              <w:spacing w:line="270" w:lineRule="atLeast"/>
              <w:ind w:left="4" w:right="-15"/>
              <w:jc w:val="center"/>
              <w:rPr>
                <w:sz w:val="24"/>
              </w:rPr>
            </w:pPr>
            <w:proofErr w:type="spellStart"/>
            <w:r>
              <w:rPr>
                <w:sz w:val="24"/>
              </w:rPr>
              <w:t>эксплуатационных</w:t>
            </w:r>
            <w:proofErr w:type="spellEnd"/>
            <w:r>
              <w:rPr>
                <w:spacing w:val="-57"/>
                <w:sz w:val="24"/>
              </w:rPr>
              <w:t xml:space="preserve"> </w:t>
            </w:r>
            <w:proofErr w:type="spellStart"/>
            <w:r>
              <w:rPr>
                <w:sz w:val="24"/>
              </w:rPr>
              <w:t>уровнях</w:t>
            </w:r>
            <w:proofErr w:type="spellEnd"/>
            <w:r>
              <w:rPr>
                <w:sz w:val="24"/>
              </w:rPr>
              <w:t>)</w:t>
            </w:r>
          </w:p>
        </w:tc>
        <w:tc>
          <w:tcPr>
            <w:tcW w:w="1620" w:type="dxa"/>
          </w:tcPr>
          <w:p w:rsidR="00745C55" w:rsidRPr="003F1535" w:rsidRDefault="00745C55" w:rsidP="00163432">
            <w:pPr>
              <w:pStyle w:val="TableParagraph"/>
              <w:ind w:left="25" w:right="14" w:firstLine="2"/>
              <w:jc w:val="center"/>
              <w:rPr>
                <w:sz w:val="24"/>
                <w:lang w:val="ru-RU"/>
              </w:rPr>
            </w:pPr>
            <w:r w:rsidRPr="003F1535">
              <w:rPr>
                <w:sz w:val="24"/>
                <w:lang w:val="ru-RU"/>
              </w:rPr>
              <w:t>Нормы выдачи</w:t>
            </w:r>
            <w:r w:rsidRPr="003F1535">
              <w:rPr>
                <w:spacing w:val="-57"/>
                <w:sz w:val="24"/>
                <w:lang w:val="ru-RU"/>
              </w:rPr>
              <w:t xml:space="preserve"> </w:t>
            </w:r>
            <w:r w:rsidRPr="003F1535">
              <w:rPr>
                <w:sz w:val="24"/>
                <w:lang w:val="ru-RU"/>
              </w:rPr>
              <w:t>с указанием</w:t>
            </w:r>
            <w:r w:rsidRPr="003F1535">
              <w:rPr>
                <w:spacing w:val="1"/>
                <w:sz w:val="24"/>
                <w:lang w:val="ru-RU"/>
              </w:rPr>
              <w:t xml:space="preserve"> </w:t>
            </w:r>
            <w:r w:rsidRPr="003F1535">
              <w:rPr>
                <w:sz w:val="24"/>
                <w:lang w:val="ru-RU"/>
              </w:rPr>
              <w:t>периодичности</w:t>
            </w:r>
            <w:r w:rsidRPr="003F1535">
              <w:rPr>
                <w:spacing w:val="-57"/>
                <w:sz w:val="24"/>
                <w:lang w:val="ru-RU"/>
              </w:rPr>
              <w:t xml:space="preserve"> </w:t>
            </w:r>
            <w:r w:rsidRPr="003F1535">
              <w:rPr>
                <w:sz w:val="24"/>
                <w:lang w:val="ru-RU"/>
              </w:rPr>
              <w:t>выдачи,</w:t>
            </w:r>
            <w:r w:rsidRPr="003F1535">
              <w:rPr>
                <w:spacing w:val="1"/>
                <w:sz w:val="24"/>
                <w:lang w:val="ru-RU"/>
              </w:rPr>
              <w:t xml:space="preserve"> </w:t>
            </w:r>
            <w:r w:rsidRPr="003F1535">
              <w:rPr>
                <w:sz w:val="24"/>
                <w:lang w:val="ru-RU"/>
              </w:rPr>
              <w:t>количества на</w:t>
            </w:r>
            <w:r w:rsidRPr="003F1535">
              <w:rPr>
                <w:spacing w:val="1"/>
                <w:sz w:val="24"/>
                <w:lang w:val="ru-RU"/>
              </w:rPr>
              <w:t xml:space="preserve"> </w:t>
            </w:r>
            <w:r w:rsidRPr="003F1535">
              <w:rPr>
                <w:sz w:val="24"/>
                <w:lang w:val="ru-RU"/>
              </w:rPr>
              <w:t>период,</w:t>
            </w:r>
          </w:p>
          <w:p w:rsidR="00745C55" w:rsidRPr="003F1535" w:rsidRDefault="00745C55" w:rsidP="00163432">
            <w:pPr>
              <w:pStyle w:val="TableParagraph"/>
              <w:spacing w:line="270" w:lineRule="atLeast"/>
              <w:ind w:left="92" w:right="80" w:firstLine="2"/>
              <w:jc w:val="center"/>
              <w:rPr>
                <w:sz w:val="24"/>
                <w:lang w:val="ru-RU"/>
              </w:rPr>
            </w:pPr>
            <w:r w:rsidRPr="003F1535">
              <w:rPr>
                <w:sz w:val="24"/>
                <w:lang w:val="ru-RU"/>
              </w:rPr>
              <w:t>единицы</w:t>
            </w:r>
            <w:r w:rsidRPr="003F1535">
              <w:rPr>
                <w:spacing w:val="1"/>
                <w:sz w:val="24"/>
                <w:lang w:val="ru-RU"/>
              </w:rPr>
              <w:t xml:space="preserve"> </w:t>
            </w:r>
            <w:r w:rsidRPr="003F1535">
              <w:rPr>
                <w:sz w:val="24"/>
                <w:lang w:val="ru-RU"/>
              </w:rPr>
              <w:t>измерения</w:t>
            </w:r>
            <w:r w:rsidRPr="003F1535">
              <w:rPr>
                <w:spacing w:val="1"/>
                <w:sz w:val="24"/>
                <w:lang w:val="ru-RU"/>
              </w:rPr>
              <w:t xml:space="preserve"> </w:t>
            </w:r>
            <w:r w:rsidRPr="003F1535">
              <w:rPr>
                <w:sz w:val="24"/>
                <w:lang w:val="ru-RU"/>
              </w:rPr>
              <w:t>(штуки, пары,</w:t>
            </w:r>
            <w:r w:rsidRPr="003F1535">
              <w:rPr>
                <w:spacing w:val="-58"/>
                <w:sz w:val="24"/>
                <w:lang w:val="ru-RU"/>
              </w:rPr>
              <w:t xml:space="preserve"> </w:t>
            </w:r>
            <w:r w:rsidRPr="003F1535">
              <w:rPr>
                <w:sz w:val="24"/>
                <w:lang w:val="ru-RU"/>
              </w:rPr>
              <w:t>комплекты, г,</w:t>
            </w:r>
            <w:r w:rsidRPr="003F1535">
              <w:rPr>
                <w:spacing w:val="-57"/>
                <w:sz w:val="24"/>
                <w:lang w:val="ru-RU"/>
              </w:rPr>
              <w:t xml:space="preserve"> </w:t>
            </w:r>
            <w:r w:rsidRPr="003F1535">
              <w:rPr>
                <w:sz w:val="24"/>
                <w:lang w:val="ru-RU"/>
              </w:rPr>
              <w:t>мл.)</w:t>
            </w:r>
          </w:p>
        </w:tc>
        <w:tc>
          <w:tcPr>
            <w:tcW w:w="1871" w:type="dxa"/>
          </w:tcPr>
          <w:p w:rsidR="00745C55" w:rsidRPr="003F1535" w:rsidRDefault="00745C55" w:rsidP="00163432">
            <w:pPr>
              <w:pStyle w:val="TableParagraph"/>
              <w:ind w:left="220" w:right="210" w:firstLine="1"/>
              <w:jc w:val="center"/>
              <w:rPr>
                <w:sz w:val="24"/>
                <w:lang w:val="ru-RU"/>
              </w:rPr>
            </w:pPr>
            <w:r w:rsidRPr="003F1535">
              <w:rPr>
                <w:sz w:val="24"/>
                <w:lang w:val="ru-RU"/>
              </w:rPr>
              <w:t>Основание</w:t>
            </w:r>
            <w:r w:rsidRPr="003F1535">
              <w:rPr>
                <w:spacing w:val="1"/>
                <w:sz w:val="24"/>
                <w:lang w:val="ru-RU"/>
              </w:rPr>
              <w:t xml:space="preserve"> </w:t>
            </w:r>
            <w:r w:rsidRPr="003F1535">
              <w:rPr>
                <w:sz w:val="24"/>
                <w:lang w:val="ru-RU"/>
              </w:rPr>
              <w:t>выдачи</w:t>
            </w:r>
            <w:r w:rsidRPr="003F1535">
              <w:rPr>
                <w:spacing w:val="-15"/>
                <w:sz w:val="24"/>
                <w:lang w:val="ru-RU"/>
              </w:rPr>
              <w:t xml:space="preserve"> </w:t>
            </w:r>
            <w:r w:rsidRPr="003F1535">
              <w:rPr>
                <w:sz w:val="24"/>
                <w:lang w:val="ru-RU"/>
              </w:rPr>
              <w:t>СИЗ</w:t>
            </w:r>
            <w:r w:rsidRPr="003F1535">
              <w:rPr>
                <w:spacing w:val="-57"/>
                <w:sz w:val="24"/>
                <w:lang w:val="ru-RU"/>
              </w:rPr>
              <w:t xml:space="preserve"> </w:t>
            </w:r>
            <w:r w:rsidRPr="003F1535">
              <w:rPr>
                <w:sz w:val="24"/>
                <w:lang w:val="ru-RU"/>
              </w:rPr>
              <w:t>(пункты</w:t>
            </w:r>
          </w:p>
          <w:p w:rsidR="00745C55" w:rsidRPr="003F1535" w:rsidRDefault="00745C55" w:rsidP="00163432">
            <w:pPr>
              <w:pStyle w:val="TableParagraph"/>
              <w:ind w:left="92" w:right="82" w:hanging="3"/>
              <w:jc w:val="center"/>
              <w:rPr>
                <w:sz w:val="24"/>
                <w:lang w:val="ru-RU"/>
              </w:rPr>
            </w:pPr>
            <w:r w:rsidRPr="003F1535">
              <w:rPr>
                <w:sz w:val="24"/>
                <w:lang w:val="ru-RU"/>
              </w:rPr>
              <w:t>Единых</w:t>
            </w:r>
            <w:r w:rsidRPr="003F1535">
              <w:rPr>
                <w:spacing w:val="1"/>
                <w:sz w:val="24"/>
                <w:lang w:val="ru-RU"/>
              </w:rPr>
              <w:t xml:space="preserve"> </w:t>
            </w:r>
            <w:r w:rsidRPr="003F1535">
              <w:rPr>
                <w:sz w:val="24"/>
                <w:lang w:val="ru-RU"/>
              </w:rPr>
              <w:t>типовых норм,</w:t>
            </w:r>
            <w:r w:rsidRPr="003F1535">
              <w:rPr>
                <w:spacing w:val="-57"/>
                <w:sz w:val="24"/>
                <w:lang w:val="ru-RU"/>
              </w:rPr>
              <w:t xml:space="preserve"> </w:t>
            </w:r>
            <w:r w:rsidRPr="003F1535">
              <w:rPr>
                <w:sz w:val="24"/>
                <w:lang w:val="ru-RU"/>
              </w:rPr>
              <w:t>правил по</w:t>
            </w:r>
            <w:r w:rsidRPr="003F1535">
              <w:rPr>
                <w:spacing w:val="1"/>
                <w:sz w:val="24"/>
                <w:lang w:val="ru-RU"/>
              </w:rPr>
              <w:t xml:space="preserve"> </w:t>
            </w:r>
            <w:r w:rsidRPr="003F1535">
              <w:rPr>
                <w:sz w:val="24"/>
                <w:lang w:val="ru-RU"/>
              </w:rPr>
              <w:t>охране</w:t>
            </w:r>
            <w:r w:rsidRPr="003F1535">
              <w:rPr>
                <w:spacing w:val="-9"/>
                <w:sz w:val="24"/>
                <w:lang w:val="ru-RU"/>
              </w:rPr>
              <w:t xml:space="preserve"> </w:t>
            </w:r>
            <w:r w:rsidRPr="003F1535">
              <w:rPr>
                <w:sz w:val="24"/>
                <w:lang w:val="ru-RU"/>
              </w:rPr>
              <w:t>труда</w:t>
            </w:r>
            <w:r w:rsidRPr="003F1535">
              <w:rPr>
                <w:spacing w:val="-9"/>
                <w:sz w:val="24"/>
                <w:lang w:val="ru-RU"/>
              </w:rPr>
              <w:t xml:space="preserve"> </w:t>
            </w:r>
            <w:r w:rsidRPr="003F1535">
              <w:rPr>
                <w:sz w:val="24"/>
                <w:lang w:val="ru-RU"/>
              </w:rPr>
              <w:t>и</w:t>
            </w:r>
            <w:r w:rsidRPr="003F1535">
              <w:rPr>
                <w:spacing w:val="-57"/>
                <w:sz w:val="24"/>
                <w:lang w:val="ru-RU"/>
              </w:rPr>
              <w:t xml:space="preserve"> </w:t>
            </w:r>
            <w:r w:rsidRPr="003F1535">
              <w:rPr>
                <w:sz w:val="24"/>
                <w:lang w:val="ru-RU"/>
              </w:rPr>
              <w:t>иных</w:t>
            </w:r>
          </w:p>
          <w:p w:rsidR="00745C55" w:rsidRDefault="00745C55" w:rsidP="00163432">
            <w:pPr>
              <w:pStyle w:val="TableParagraph"/>
              <w:ind w:left="189" w:right="184"/>
              <w:jc w:val="center"/>
              <w:rPr>
                <w:sz w:val="24"/>
              </w:rPr>
            </w:pPr>
            <w:proofErr w:type="spellStart"/>
            <w:r>
              <w:rPr>
                <w:sz w:val="24"/>
              </w:rPr>
              <w:t>документов</w:t>
            </w:r>
            <w:proofErr w:type="spellEnd"/>
            <w:r>
              <w:rPr>
                <w:sz w:val="24"/>
              </w:rPr>
              <w:t>)</w:t>
            </w:r>
          </w:p>
        </w:tc>
      </w:tr>
      <w:tr w:rsidR="00745C55" w:rsidTr="0016343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301" w:type="dxa"/>
          <w:trHeight w:val="275"/>
        </w:trPr>
        <w:tc>
          <w:tcPr>
            <w:tcW w:w="540" w:type="dxa"/>
          </w:tcPr>
          <w:p w:rsidR="00745C55" w:rsidRDefault="00745C55" w:rsidP="00163432">
            <w:pPr>
              <w:pStyle w:val="TableParagraph"/>
              <w:rPr>
                <w:sz w:val="20"/>
              </w:rPr>
            </w:pPr>
          </w:p>
        </w:tc>
        <w:tc>
          <w:tcPr>
            <w:tcW w:w="1529" w:type="dxa"/>
          </w:tcPr>
          <w:p w:rsidR="00745C55" w:rsidRDefault="00745C55" w:rsidP="00163432">
            <w:pPr>
              <w:pStyle w:val="TableParagraph"/>
              <w:rPr>
                <w:sz w:val="20"/>
              </w:rPr>
            </w:pPr>
          </w:p>
        </w:tc>
        <w:tc>
          <w:tcPr>
            <w:tcW w:w="1712" w:type="dxa"/>
          </w:tcPr>
          <w:p w:rsidR="00745C55" w:rsidRDefault="00745C55" w:rsidP="00163432">
            <w:pPr>
              <w:pStyle w:val="TableParagraph"/>
              <w:rPr>
                <w:sz w:val="20"/>
              </w:rPr>
            </w:pPr>
          </w:p>
        </w:tc>
        <w:tc>
          <w:tcPr>
            <w:tcW w:w="1942" w:type="dxa"/>
          </w:tcPr>
          <w:p w:rsidR="00745C55" w:rsidRDefault="00745C55" w:rsidP="00163432">
            <w:pPr>
              <w:pStyle w:val="TableParagraph"/>
              <w:rPr>
                <w:sz w:val="20"/>
              </w:rPr>
            </w:pPr>
          </w:p>
        </w:tc>
        <w:tc>
          <w:tcPr>
            <w:tcW w:w="1620" w:type="dxa"/>
          </w:tcPr>
          <w:p w:rsidR="00745C55" w:rsidRDefault="00745C55" w:rsidP="00163432">
            <w:pPr>
              <w:pStyle w:val="TableParagraph"/>
              <w:rPr>
                <w:sz w:val="20"/>
              </w:rPr>
            </w:pPr>
          </w:p>
        </w:tc>
        <w:tc>
          <w:tcPr>
            <w:tcW w:w="1871" w:type="dxa"/>
          </w:tcPr>
          <w:p w:rsidR="00745C55" w:rsidRDefault="00745C55" w:rsidP="00163432">
            <w:pPr>
              <w:pStyle w:val="TableParagraph"/>
              <w:rPr>
                <w:sz w:val="20"/>
              </w:rPr>
            </w:pPr>
          </w:p>
        </w:tc>
      </w:tr>
    </w:tbl>
    <w:p w:rsidR="00745C55" w:rsidRDefault="00745C55" w:rsidP="00745C55">
      <w:pPr>
        <w:pStyle w:val="af"/>
        <w:rPr>
          <w:b/>
          <w:sz w:val="20"/>
        </w:rPr>
      </w:pPr>
    </w:p>
    <w:p w:rsidR="00745C55" w:rsidRDefault="00745C55" w:rsidP="00745C55">
      <w:pPr>
        <w:pStyle w:val="af"/>
        <w:spacing w:before="4"/>
        <w:rPr>
          <w:b/>
          <w:sz w:val="17"/>
        </w:rPr>
      </w:pPr>
    </w:p>
    <w:tbl>
      <w:tblPr>
        <w:tblStyle w:val="TableNormal"/>
        <w:tblW w:w="0" w:type="auto"/>
        <w:tblLayout w:type="fixed"/>
        <w:tblLook w:val="01E0" w:firstRow="1" w:lastRow="1" w:firstColumn="1" w:lastColumn="1" w:noHBand="0" w:noVBand="0"/>
      </w:tblPr>
      <w:tblGrid>
        <w:gridCol w:w="4118"/>
        <w:gridCol w:w="2576"/>
      </w:tblGrid>
      <w:tr w:rsidR="00745C55" w:rsidTr="00163432">
        <w:trPr>
          <w:trHeight w:val="289"/>
        </w:trPr>
        <w:tc>
          <w:tcPr>
            <w:tcW w:w="4118" w:type="dxa"/>
          </w:tcPr>
          <w:p w:rsidR="00745C55" w:rsidRDefault="00745C55" w:rsidP="00163432">
            <w:pPr>
              <w:pStyle w:val="TableParagraph"/>
              <w:tabs>
                <w:tab w:val="left" w:pos="4007"/>
              </w:tabs>
              <w:spacing w:line="266" w:lineRule="exact"/>
              <w:ind w:left="200"/>
              <w:rPr>
                <w:sz w:val="24"/>
              </w:rPr>
            </w:pPr>
            <w:proofErr w:type="spellStart"/>
            <w:r>
              <w:rPr>
                <w:sz w:val="24"/>
              </w:rPr>
              <w:t>Ответственное</w:t>
            </w:r>
            <w:proofErr w:type="spellEnd"/>
            <w:r>
              <w:rPr>
                <w:spacing w:val="-4"/>
                <w:sz w:val="24"/>
              </w:rPr>
              <w:t xml:space="preserve"> </w:t>
            </w:r>
            <w:proofErr w:type="spellStart"/>
            <w:r>
              <w:rPr>
                <w:sz w:val="24"/>
              </w:rPr>
              <w:t>лицо</w:t>
            </w:r>
            <w:proofErr w:type="spellEnd"/>
            <w:r>
              <w:rPr>
                <w:sz w:val="24"/>
              </w:rPr>
              <w:t xml:space="preserve">  </w:t>
            </w:r>
            <w:r>
              <w:rPr>
                <w:spacing w:val="-4"/>
                <w:sz w:val="24"/>
              </w:rPr>
              <w:t xml:space="preserve"> </w:t>
            </w:r>
            <w:r>
              <w:rPr>
                <w:sz w:val="24"/>
                <w:u w:val="single"/>
              </w:rPr>
              <w:t xml:space="preserve"> </w:t>
            </w:r>
            <w:r>
              <w:rPr>
                <w:sz w:val="24"/>
                <w:u w:val="single"/>
              </w:rPr>
              <w:tab/>
            </w:r>
          </w:p>
        </w:tc>
        <w:tc>
          <w:tcPr>
            <w:tcW w:w="2576" w:type="dxa"/>
          </w:tcPr>
          <w:p w:rsidR="00745C55" w:rsidRDefault="00745C55" w:rsidP="00163432">
            <w:pPr>
              <w:pStyle w:val="TableParagraph"/>
              <w:tabs>
                <w:tab w:val="left" w:pos="2454"/>
              </w:tabs>
              <w:spacing w:line="266" w:lineRule="exact"/>
              <w:ind w:left="23"/>
              <w:jc w:val="center"/>
              <w:rPr>
                <w:sz w:val="24"/>
              </w:rPr>
            </w:pPr>
            <w:r>
              <w:rPr>
                <w:sz w:val="24"/>
                <w:u w:val="single"/>
              </w:rPr>
              <w:t xml:space="preserve"> </w:t>
            </w:r>
            <w:r>
              <w:rPr>
                <w:sz w:val="24"/>
                <w:u w:val="single"/>
              </w:rPr>
              <w:tab/>
            </w:r>
          </w:p>
        </w:tc>
      </w:tr>
      <w:tr w:rsidR="00745C55" w:rsidTr="00163432">
        <w:trPr>
          <w:trHeight w:val="266"/>
        </w:trPr>
        <w:tc>
          <w:tcPr>
            <w:tcW w:w="4118" w:type="dxa"/>
          </w:tcPr>
          <w:p w:rsidR="00745C55" w:rsidRDefault="00745C55" w:rsidP="00163432">
            <w:pPr>
              <w:pStyle w:val="TableParagraph"/>
              <w:spacing w:line="247" w:lineRule="exact"/>
              <w:ind w:left="2699"/>
              <w:rPr>
                <w:sz w:val="24"/>
              </w:rPr>
            </w:pPr>
            <w:r>
              <w:rPr>
                <w:sz w:val="24"/>
              </w:rPr>
              <w:t>(</w:t>
            </w:r>
            <w:proofErr w:type="spellStart"/>
            <w:r>
              <w:rPr>
                <w:sz w:val="24"/>
              </w:rPr>
              <w:t>подпись</w:t>
            </w:r>
            <w:proofErr w:type="spellEnd"/>
            <w:r>
              <w:rPr>
                <w:sz w:val="24"/>
              </w:rPr>
              <w:t>)</w:t>
            </w:r>
          </w:p>
        </w:tc>
        <w:tc>
          <w:tcPr>
            <w:tcW w:w="2576" w:type="dxa"/>
          </w:tcPr>
          <w:p w:rsidR="00745C55" w:rsidRDefault="00745C55" w:rsidP="00163432">
            <w:pPr>
              <w:pStyle w:val="TableParagraph"/>
              <w:spacing w:line="247" w:lineRule="exact"/>
              <w:ind w:left="23" w:right="56"/>
              <w:jc w:val="center"/>
              <w:rPr>
                <w:sz w:val="24"/>
              </w:rPr>
            </w:pPr>
            <w:r>
              <w:rPr>
                <w:sz w:val="24"/>
              </w:rPr>
              <w:t>(</w:t>
            </w:r>
            <w:proofErr w:type="spellStart"/>
            <w:r>
              <w:rPr>
                <w:sz w:val="24"/>
              </w:rPr>
              <w:t>фамилия</w:t>
            </w:r>
            <w:proofErr w:type="spellEnd"/>
            <w:r>
              <w:rPr>
                <w:sz w:val="24"/>
              </w:rPr>
              <w:t>,</w:t>
            </w:r>
            <w:r>
              <w:rPr>
                <w:spacing w:val="-3"/>
                <w:sz w:val="24"/>
              </w:rPr>
              <w:t xml:space="preserve"> </w:t>
            </w:r>
            <w:proofErr w:type="spellStart"/>
            <w:r>
              <w:rPr>
                <w:sz w:val="24"/>
              </w:rPr>
              <w:t>инициалы</w:t>
            </w:r>
            <w:proofErr w:type="spellEnd"/>
            <w:r>
              <w:rPr>
                <w:sz w:val="24"/>
              </w:rPr>
              <w:t>)</w:t>
            </w:r>
          </w:p>
        </w:tc>
      </w:tr>
    </w:tbl>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ind w:right="788"/>
        <w:jc w:val="right"/>
        <w:rPr>
          <w:b/>
          <w:i/>
        </w:rPr>
      </w:pPr>
    </w:p>
    <w:p w:rsidR="00745C55" w:rsidRDefault="00745C55" w:rsidP="00745C55">
      <w:pPr>
        <w:spacing w:before="71" w:line="274" w:lineRule="exact"/>
        <w:jc w:val="right"/>
        <w:rPr>
          <w:b/>
          <w:i/>
        </w:rPr>
      </w:pPr>
      <w:r>
        <w:rPr>
          <w:b/>
          <w:i/>
        </w:rPr>
        <w:lastRenderedPageBreak/>
        <w:t>Приложение</w:t>
      </w:r>
      <w:r>
        <w:rPr>
          <w:b/>
          <w:i/>
          <w:spacing w:val="-2"/>
        </w:rPr>
        <w:t xml:space="preserve"> </w:t>
      </w:r>
      <w:r>
        <w:rPr>
          <w:b/>
          <w:i/>
        </w:rPr>
        <w:t>N</w:t>
      </w:r>
      <w:r>
        <w:rPr>
          <w:b/>
          <w:i/>
          <w:spacing w:val="-2"/>
        </w:rPr>
        <w:t xml:space="preserve"> </w:t>
      </w:r>
      <w:r>
        <w:rPr>
          <w:b/>
          <w:i/>
        </w:rPr>
        <w:t>2</w:t>
      </w:r>
    </w:p>
    <w:p w:rsidR="00EF0C73" w:rsidRDefault="00EF0C73" w:rsidP="00745C55">
      <w:pPr>
        <w:spacing w:before="71" w:line="274" w:lineRule="exact"/>
        <w:jc w:val="right"/>
        <w:rPr>
          <w:b/>
          <w:i/>
        </w:rPr>
      </w:pPr>
    </w:p>
    <w:p w:rsidR="00745C55" w:rsidRPr="00266768" w:rsidRDefault="00745C55" w:rsidP="00745C55">
      <w:pPr>
        <w:pStyle w:val="110"/>
        <w:spacing w:before="3"/>
        <w:jc w:val="center"/>
        <w:rPr>
          <w:sz w:val="28"/>
          <w:szCs w:val="28"/>
        </w:rPr>
      </w:pPr>
      <w:r w:rsidRPr="00266768">
        <w:rPr>
          <w:sz w:val="28"/>
          <w:szCs w:val="28"/>
        </w:rPr>
        <w:t>ЛИЧНАЯ</w:t>
      </w:r>
      <w:r w:rsidRPr="00266768">
        <w:rPr>
          <w:spacing w:val="-3"/>
          <w:sz w:val="28"/>
          <w:szCs w:val="28"/>
        </w:rPr>
        <w:t xml:space="preserve"> </w:t>
      </w:r>
      <w:r w:rsidRPr="00266768">
        <w:rPr>
          <w:sz w:val="28"/>
          <w:szCs w:val="28"/>
        </w:rPr>
        <w:t>КАРТОЧКА</w:t>
      </w:r>
      <w:r w:rsidRPr="00266768">
        <w:rPr>
          <w:spacing w:val="-1"/>
          <w:sz w:val="28"/>
          <w:szCs w:val="28"/>
        </w:rPr>
        <w:t xml:space="preserve"> </w:t>
      </w:r>
      <w:r w:rsidRPr="00266768">
        <w:rPr>
          <w:sz w:val="28"/>
          <w:szCs w:val="28"/>
        </w:rPr>
        <w:t>УЧЕТА</w:t>
      </w:r>
      <w:r w:rsidRPr="00266768">
        <w:rPr>
          <w:spacing w:val="-3"/>
          <w:sz w:val="28"/>
          <w:szCs w:val="28"/>
        </w:rPr>
        <w:t xml:space="preserve"> </w:t>
      </w:r>
      <w:r w:rsidRPr="00266768">
        <w:rPr>
          <w:sz w:val="28"/>
          <w:szCs w:val="28"/>
        </w:rPr>
        <w:t>ВЫДАЧИ</w:t>
      </w:r>
      <w:r w:rsidRPr="00266768">
        <w:rPr>
          <w:spacing w:val="-3"/>
          <w:sz w:val="28"/>
          <w:szCs w:val="28"/>
        </w:rPr>
        <w:t xml:space="preserve"> </w:t>
      </w:r>
      <w:r w:rsidRPr="00266768">
        <w:rPr>
          <w:sz w:val="28"/>
          <w:szCs w:val="28"/>
        </w:rPr>
        <w:t>СИЗ</w:t>
      </w:r>
    </w:p>
    <w:p w:rsidR="00745C55" w:rsidRDefault="00745C55" w:rsidP="00745C55">
      <w:pPr>
        <w:spacing w:before="147"/>
        <w:ind w:left="6820"/>
        <w:rPr>
          <w:i/>
        </w:rPr>
      </w:pPr>
      <w:r>
        <w:rPr>
          <w:i/>
        </w:rPr>
        <w:t>Лицевая</w:t>
      </w:r>
      <w:r>
        <w:rPr>
          <w:i/>
          <w:spacing w:val="-4"/>
        </w:rPr>
        <w:t xml:space="preserve"> </w:t>
      </w:r>
      <w:r>
        <w:rPr>
          <w:i/>
        </w:rPr>
        <w:t>сторона</w:t>
      </w:r>
      <w:r>
        <w:rPr>
          <w:i/>
          <w:spacing w:val="-3"/>
        </w:rPr>
        <w:t xml:space="preserve"> </w:t>
      </w:r>
      <w:r>
        <w:rPr>
          <w:i/>
        </w:rPr>
        <w:t>личной</w:t>
      </w:r>
      <w:r>
        <w:rPr>
          <w:i/>
          <w:spacing w:val="-2"/>
        </w:rPr>
        <w:t xml:space="preserve"> </w:t>
      </w:r>
      <w:r>
        <w:rPr>
          <w:i/>
        </w:rPr>
        <w:t>карточки</w:t>
      </w:r>
    </w:p>
    <w:p w:rsidR="00745C55" w:rsidRDefault="00745C55" w:rsidP="00745C55">
      <w:pPr>
        <w:pStyle w:val="af"/>
        <w:spacing w:before="10"/>
        <w:rPr>
          <w:i/>
          <w:sz w:val="18"/>
        </w:rPr>
      </w:pPr>
    </w:p>
    <w:p w:rsidR="00745C55" w:rsidRPr="00E212BD" w:rsidRDefault="00745C55" w:rsidP="00745C55">
      <w:r w:rsidRPr="00E212BD">
        <w:rPr>
          <w:b/>
          <w:bCs/>
        </w:rPr>
        <w:t>Идентификатор рабочего места, за которым закреплены дежурные СИЗ:</w:t>
      </w:r>
    </w:p>
    <w:p w:rsidR="00745C55" w:rsidRPr="00E212BD" w:rsidRDefault="00745C55" w:rsidP="00745C55">
      <w:r w:rsidRPr="00E212BD">
        <w:rPr>
          <w:b/>
          <w:bCs/>
        </w:rPr>
        <w:t>Структурное подразделение ________________________________________________</w:t>
      </w:r>
    </w:p>
    <w:p w:rsidR="00745C55" w:rsidRPr="00E212BD" w:rsidRDefault="00745C55" w:rsidP="00745C55">
      <w:r w:rsidRPr="00E212BD">
        <w:rPr>
          <w:b/>
          <w:bCs/>
        </w:rPr>
        <w:t>Фамилия, имя, отчество (при наличии) ответственного _________________________</w:t>
      </w:r>
    </w:p>
    <w:p w:rsidR="00745C55" w:rsidRPr="00E212BD" w:rsidRDefault="00745C55" w:rsidP="00745C55">
      <w:r w:rsidRPr="00E212BD">
        <w:rPr>
          <w:b/>
          <w:bCs/>
        </w:rPr>
        <w:t>Профессия (должность) ответственного ______________________________________</w:t>
      </w:r>
    </w:p>
    <w:p w:rsidR="00745C55" w:rsidRPr="00E212BD" w:rsidRDefault="00745C55" w:rsidP="00745C55">
      <w:r w:rsidRPr="00E212BD">
        <w:rPr>
          <w:b/>
          <w:bCs/>
        </w:rPr>
        <w:t>Предусмотрена приказом (номер и дата приказа об утверждении Норм) выдача:</w:t>
      </w:r>
    </w:p>
    <w:p w:rsidR="00745C55" w:rsidRPr="00E212BD" w:rsidRDefault="00745C55" w:rsidP="00745C55">
      <w:r w:rsidRPr="00E212BD">
        <w:rPr>
          <w:b/>
          <w:bCs/>
        </w:rPr>
        <w:t>Наименование СИЗ</w:t>
      </w:r>
    </w:p>
    <w:p w:rsidR="00745C55" w:rsidRPr="00E212BD" w:rsidRDefault="00745C55" w:rsidP="00745C55">
      <w:r w:rsidRPr="00E212BD">
        <w:rPr>
          <w:b/>
          <w:bCs/>
        </w:rPr>
        <w:t>Пункт Норм</w:t>
      </w:r>
    </w:p>
    <w:p w:rsidR="00745C55" w:rsidRPr="00E212BD" w:rsidRDefault="00745C55" w:rsidP="00745C55">
      <w:r w:rsidRPr="00E212BD">
        <w:rPr>
          <w:b/>
          <w:bCs/>
        </w:rPr>
        <w:t>Единица измерения, периодичность выдачи</w:t>
      </w:r>
    </w:p>
    <w:p w:rsidR="00745C55" w:rsidRPr="00E212BD" w:rsidRDefault="00745C55" w:rsidP="00745C55">
      <w:r w:rsidRPr="00E212BD">
        <w:rPr>
          <w:b/>
          <w:bCs/>
        </w:rPr>
        <w:t>Количество на период</w:t>
      </w:r>
    </w:p>
    <w:p w:rsidR="00745C55" w:rsidRPr="00E212BD" w:rsidRDefault="00745C55" w:rsidP="00745C55">
      <w:r w:rsidRPr="00E212BD">
        <w:rPr>
          <w:b/>
          <w:bCs/>
        </w:rPr>
        <w:t>Ответственное лицо</w:t>
      </w:r>
    </w:p>
    <w:p w:rsidR="00745C55" w:rsidRPr="00E212BD" w:rsidRDefault="00745C55" w:rsidP="00745C55">
      <w:r w:rsidRPr="00E212BD">
        <w:rPr>
          <w:b/>
          <w:bCs/>
        </w:rPr>
        <w:t>(подпись)</w:t>
      </w:r>
    </w:p>
    <w:p w:rsidR="00745C55" w:rsidRPr="00E212BD" w:rsidRDefault="00745C55" w:rsidP="00745C55">
      <w:r w:rsidRPr="00E212BD">
        <w:rPr>
          <w:b/>
          <w:bCs/>
        </w:rPr>
        <w:t xml:space="preserve">(фамилия, инициалы) </w:t>
      </w:r>
    </w:p>
    <w:p w:rsidR="00745C55" w:rsidRPr="00E212BD" w:rsidRDefault="00745C55" w:rsidP="00745C55"/>
    <w:p w:rsidR="00745C55" w:rsidRDefault="00745C55" w:rsidP="00745C55">
      <w:pPr>
        <w:spacing w:before="147"/>
        <w:ind w:left="6820"/>
        <w:rPr>
          <w:i/>
        </w:rPr>
      </w:pPr>
      <w:r>
        <w:rPr>
          <w:i/>
        </w:rPr>
        <w:t>Оборотная сторона</w:t>
      </w:r>
      <w:r>
        <w:rPr>
          <w:i/>
          <w:spacing w:val="-3"/>
        </w:rPr>
        <w:t xml:space="preserve"> </w:t>
      </w:r>
      <w:r>
        <w:rPr>
          <w:i/>
        </w:rPr>
        <w:t>личной</w:t>
      </w:r>
      <w:r>
        <w:rPr>
          <w:i/>
          <w:spacing w:val="-2"/>
        </w:rPr>
        <w:t xml:space="preserve"> </w:t>
      </w:r>
      <w:r>
        <w:rPr>
          <w:i/>
        </w:rPr>
        <w:t>карточки</w:t>
      </w:r>
    </w:p>
    <w:p w:rsidR="00745C55" w:rsidRDefault="00745C55" w:rsidP="00745C55">
      <w:pPr>
        <w:pStyle w:val="af"/>
        <w:spacing w:before="10"/>
        <w:rPr>
          <w:i/>
          <w:sz w:val="18"/>
        </w:rPr>
      </w:pPr>
    </w:p>
    <w:tbl>
      <w:tblPr>
        <w:tblStyle w:val="afff2"/>
        <w:tblW w:w="9606" w:type="dxa"/>
        <w:tblLayout w:type="fixed"/>
        <w:tblLook w:val="04A0" w:firstRow="1" w:lastRow="0" w:firstColumn="1" w:lastColumn="0" w:noHBand="0" w:noVBand="1"/>
      </w:tblPr>
      <w:tblGrid>
        <w:gridCol w:w="1242"/>
        <w:gridCol w:w="1276"/>
        <w:gridCol w:w="992"/>
        <w:gridCol w:w="851"/>
        <w:gridCol w:w="1187"/>
        <w:gridCol w:w="952"/>
        <w:gridCol w:w="891"/>
        <w:gridCol w:w="950"/>
        <w:gridCol w:w="1265"/>
      </w:tblGrid>
      <w:tr w:rsidR="00745C55" w:rsidRPr="00266768" w:rsidTr="00163432">
        <w:trPr>
          <w:trHeight w:val="1760"/>
        </w:trPr>
        <w:tc>
          <w:tcPr>
            <w:tcW w:w="1242" w:type="dxa"/>
            <w:vMerge w:val="restart"/>
            <w:hideMark/>
          </w:tcPr>
          <w:p w:rsidR="00745C55" w:rsidRPr="00266768" w:rsidRDefault="00745C55" w:rsidP="00163432">
            <w:pPr>
              <w:jc w:val="center"/>
            </w:pPr>
            <w:proofErr w:type="spellStart"/>
            <w:r w:rsidRPr="00266768">
              <w:rPr>
                <w:b/>
                <w:bCs/>
                <w:kern w:val="24"/>
              </w:rPr>
              <w:t>Наимен</w:t>
            </w:r>
            <w:proofErr w:type="spellEnd"/>
            <w:r w:rsidRPr="00266768">
              <w:rPr>
                <w:b/>
                <w:bCs/>
                <w:kern w:val="24"/>
              </w:rPr>
              <w:t>.</w:t>
            </w:r>
          </w:p>
          <w:p w:rsidR="00745C55" w:rsidRPr="00266768" w:rsidRDefault="00745C55" w:rsidP="00163432">
            <w:pPr>
              <w:jc w:val="center"/>
            </w:pPr>
            <w:r w:rsidRPr="00266768">
              <w:rPr>
                <w:b/>
                <w:bCs/>
                <w:kern w:val="24"/>
              </w:rPr>
              <w:t xml:space="preserve">СИЗ </w:t>
            </w:r>
          </w:p>
        </w:tc>
        <w:tc>
          <w:tcPr>
            <w:tcW w:w="1276" w:type="dxa"/>
            <w:vMerge w:val="restart"/>
            <w:hideMark/>
          </w:tcPr>
          <w:p w:rsidR="00745C55" w:rsidRPr="003F1535" w:rsidRDefault="00745C55" w:rsidP="00163432">
            <w:pPr>
              <w:jc w:val="center"/>
            </w:pPr>
            <w:r w:rsidRPr="003F1535">
              <w:rPr>
                <w:b/>
                <w:bCs/>
                <w:kern w:val="24"/>
              </w:rPr>
              <w:t>Модель,</w:t>
            </w:r>
          </w:p>
          <w:p w:rsidR="00745C55" w:rsidRPr="003F1535" w:rsidRDefault="00745C55" w:rsidP="00163432">
            <w:pPr>
              <w:jc w:val="center"/>
            </w:pPr>
            <w:r w:rsidRPr="003F1535">
              <w:rPr>
                <w:b/>
                <w:bCs/>
                <w:kern w:val="24"/>
              </w:rPr>
              <w:t>марка,</w:t>
            </w:r>
          </w:p>
          <w:p w:rsidR="00745C55" w:rsidRPr="003F1535" w:rsidRDefault="00745C55" w:rsidP="00163432">
            <w:pPr>
              <w:jc w:val="center"/>
            </w:pPr>
            <w:r w:rsidRPr="003F1535">
              <w:rPr>
                <w:b/>
                <w:bCs/>
                <w:kern w:val="24"/>
              </w:rPr>
              <w:t>артикул,</w:t>
            </w:r>
          </w:p>
          <w:p w:rsidR="00745C55" w:rsidRPr="003F1535" w:rsidRDefault="00745C55" w:rsidP="00163432">
            <w:pPr>
              <w:jc w:val="center"/>
            </w:pPr>
            <w:r w:rsidRPr="003F1535">
              <w:rPr>
                <w:b/>
                <w:bCs/>
                <w:kern w:val="24"/>
              </w:rPr>
              <w:t>класс</w:t>
            </w:r>
          </w:p>
          <w:p w:rsidR="00745C55" w:rsidRPr="003F1535" w:rsidRDefault="00745C55" w:rsidP="00163432">
            <w:pPr>
              <w:jc w:val="center"/>
            </w:pPr>
            <w:r w:rsidRPr="003F1535">
              <w:rPr>
                <w:b/>
                <w:bCs/>
                <w:kern w:val="24"/>
              </w:rPr>
              <w:t xml:space="preserve">защиты </w:t>
            </w:r>
          </w:p>
          <w:p w:rsidR="00745C55" w:rsidRPr="003F1535" w:rsidRDefault="00745C55" w:rsidP="00163432">
            <w:pPr>
              <w:jc w:val="center"/>
            </w:pPr>
            <w:r w:rsidRPr="003F1535">
              <w:rPr>
                <w:b/>
                <w:bCs/>
                <w:kern w:val="24"/>
              </w:rPr>
              <w:t>СИЗ</w:t>
            </w:r>
          </w:p>
        </w:tc>
        <w:tc>
          <w:tcPr>
            <w:tcW w:w="3030" w:type="dxa"/>
            <w:gridSpan w:val="3"/>
            <w:hideMark/>
          </w:tcPr>
          <w:p w:rsidR="00745C55" w:rsidRPr="00266768" w:rsidRDefault="00745C55" w:rsidP="00163432">
            <w:pPr>
              <w:jc w:val="center"/>
            </w:pPr>
            <w:r w:rsidRPr="00266768">
              <w:rPr>
                <w:b/>
                <w:bCs/>
                <w:kern w:val="24"/>
              </w:rPr>
              <w:t xml:space="preserve">ВЫДАНО </w:t>
            </w:r>
          </w:p>
        </w:tc>
        <w:tc>
          <w:tcPr>
            <w:tcW w:w="4058" w:type="dxa"/>
            <w:gridSpan w:val="4"/>
            <w:hideMark/>
          </w:tcPr>
          <w:p w:rsidR="00745C55" w:rsidRPr="00266768" w:rsidRDefault="00745C55" w:rsidP="00163432">
            <w:pPr>
              <w:jc w:val="center"/>
            </w:pPr>
            <w:r w:rsidRPr="00266768">
              <w:rPr>
                <w:b/>
                <w:bCs/>
                <w:kern w:val="24"/>
              </w:rPr>
              <w:t xml:space="preserve">ВОЗВРАЩЕНО </w:t>
            </w:r>
          </w:p>
        </w:tc>
      </w:tr>
      <w:tr w:rsidR="00745C55" w:rsidRPr="00266768" w:rsidTr="00163432">
        <w:trPr>
          <w:trHeight w:val="1249"/>
        </w:trPr>
        <w:tc>
          <w:tcPr>
            <w:tcW w:w="1242" w:type="dxa"/>
            <w:vMerge/>
            <w:hideMark/>
          </w:tcPr>
          <w:p w:rsidR="00745C55" w:rsidRPr="00266768" w:rsidRDefault="00745C55" w:rsidP="00163432"/>
        </w:tc>
        <w:tc>
          <w:tcPr>
            <w:tcW w:w="1276" w:type="dxa"/>
            <w:vMerge/>
            <w:hideMark/>
          </w:tcPr>
          <w:p w:rsidR="00745C55" w:rsidRPr="00266768" w:rsidRDefault="00745C55" w:rsidP="00163432"/>
        </w:tc>
        <w:tc>
          <w:tcPr>
            <w:tcW w:w="992" w:type="dxa"/>
            <w:hideMark/>
          </w:tcPr>
          <w:p w:rsidR="00745C55" w:rsidRPr="00266768" w:rsidRDefault="00745C55" w:rsidP="00163432">
            <w:pPr>
              <w:jc w:val="center"/>
            </w:pPr>
            <w:r w:rsidRPr="00266768">
              <w:rPr>
                <w:b/>
                <w:bCs/>
                <w:kern w:val="24"/>
              </w:rPr>
              <w:t xml:space="preserve">дата </w:t>
            </w:r>
          </w:p>
        </w:tc>
        <w:tc>
          <w:tcPr>
            <w:tcW w:w="851" w:type="dxa"/>
            <w:hideMark/>
          </w:tcPr>
          <w:p w:rsidR="00745C55" w:rsidRPr="00266768" w:rsidRDefault="00745C55" w:rsidP="00163432">
            <w:r w:rsidRPr="00266768">
              <w:rPr>
                <w:b/>
                <w:bCs/>
                <w:kern w:val="24"/>
              </w:rPr>
              <w:t xml:space="preserve">кол-во </w:t>
            </w:r>
          </w:p>
        </w:tc>
        <w:tc>
          <w:tcPr>
            <w:tcW w:w="1187" w:type="dxa"/>
            <w:hideMark/>
          </w:tcPr>
          <w:p w:rsidR="00745C55" w:rsidRPr="00266768" w:rsidRDefault="00745C55" w:rsidP="00163432">
            <w:r w:rsidRPr="00266768">
              <w:rPr>
                <w:b/>
                <w:bCs/>
                <w:kern w:val="24"/>
              </w:rPr>
              <w:t xml:space="preserve">подпись </w:t>
            </w:r>
          </w:p>
        </w:tc>
        <w:tc>
          <w:tcPr>
            <w:tcW w:w="952" w:type="dxa"/>
            <w:hideMark/>
          </w:tcPr>
          <w:p w:rsidR="00745C55" w:rsidRPr="00266768" w:rsidRDefault="00745C55" w:rsidP="00163432">
            <w:pPr>
              <w:jc w:val="center"/>
            </w:pPr>
            <w:r w:rsidRPr="00266768">
              <w:rPr>
                <w:b/>
                <w:bCs/>
                <w:kern w:val="24"/>
              </w:rPr>
              <w:t xml:space="preserve">дата </w:t>
            </w:r>
          </w:p>
        </w:tc>
        <w:tc>
          <w:tcPr>
            <w:tcW w:w="891" w:type="dxa"/>
            <w:hideMark/>
          </w:tcPr>
          <w:p w:rsidR="00745C55" w:rsidRPr="00266768" w:rsidRDefault="00745C55" w:rsidP="00163432">
            <w:pPr>
              <w:jc w:val="center"/>
            </w:pPr>
            <w:r w:rsidRPr="00266768">
              <w:rPr>
                <w:b/>
                <w:bCs/>
                <w:kern w:val="24"/>
              </w:rPr>
              <w:t xml:space="preserve">кол-во </w:t>
            </w:r>
          </w:p>
        </w:tc>
        <w:tc>
          <w:tcPr>
            <w:tcW w:w="950" w:type="dxa"/>
            <w:hideMark/>
          </w:tcPr>
          <w:p w:rsidR="00745C55" w:rsidRPr="00266768" w:rsidRDefault="00745C55" w:rsidP="00163432">
            <w:pPr>
              <w:jc w:val="center"/>
            </w:pPr>
            <w:r w:rsidRPr="00266768">
              <w:rPr>
                <w:b/>
                <w:bCs/>
                <w:kern w:val="24"/>
              </w:rPr>
              <w:t xml:space="preserve">подпись </w:t>
            </w:r>
          </w:p>
        </w:tc>
        <w:tc>
          <w:tcPr>
            <w:tcW w:w="1265" w:type="dxa"/>
            <w:hideMark/>
          </w:tcPr>
          <w:p w:rsidR="00745C55" w:rsidRPr="00266768" w:rsidRDefault="00745C55" w:rsidP="00163432">
            <w:pPr>
              <w:jc w:val="center"/>
            </w:pPr>
            <w:r w:rsidRPr="00266768">
              <w:rPr>
                <w:b/>
                <w:bCs/>
                <w:kern w:val="24"/>
              </w:rPr>
              <w:t xml:space="preserve">акт </w:t>
            </w:r>
          </w:p>
          <w:p w:rsidR="00745C55" w:rsidRPr="00266768" w:rsidRDefault="00745C55" w:rsidP="00163432">
            <w:pPr>
              <w:jc w:val="center"/>
            </w:pPr>
            <w:r w:rsidRPr="00266768">
              <w:rPr>
                <w:b/>
                <w:bCs/>
                <w:kern w:val="24"/>
              </w:rPr>
              <w:t>списания</w:t>
            </w:r>
          </w:p>
          <w:p w:rsidR="00745C55" w:rsidRPr="00266768" w:rsidRDefault="00745C55" w:rsidP="00163432">
            <w:pPr>
              <w:jc w:val="center"/>
            </w:pPr>
            <w:r w:rsidRPr="00266768">
              <w:rPr>
                <w:b/>
                <w:bCs/>
                <w:kern w:val="24"/>
              </w:rPr>
              <w:t>(артикул,</w:t>
            </w:r>
          </w:p>
          <w:p w:rsidR="00745C55" w:rsidRPr="00266768" w:rsidRDefault="00745C55" w:rsidP="00163432">
            <w:pPr>
              <w:jc w:val="center"/>
            </w:pPr>
            <w:r w:rsidRPr="00266768">
              <w:rPr>
                <w:b/>
                <w:bCs/>
                <w:kern w:val="24"/>
              </w:rPr>
              <w:t xml:space="preserve">номер) </w:t>
            </w:r>
          </w:p>
        </w:tc>
      </w:tr>
      <w:tr w:rsidR="00745C55" w:rsidRPr="00266768" w:rsidTr="00163432">
        <w:trPr>
          <w:trHeight w:val="689"/>
        </w:trPr>
        <w:tc>
          <w:tcPr>
            <w:tcW w:w="1242" w:type="dxa"/>
            <w:hideMark/>
          </w:tcPr>
          <w:p w:rsidR="00745C55" w:rsidRPr="00266768" w:rsidRDefault="00745C55" w:rsidP="00163432">
            <w:pPr>
              <w:rPr>
                <w:rFonts w:ascii="Arial" w:hAnsi="Arial" w:cs="Arial"/>
              </w:rPr>
            </w:pPr>
          </w:p>
        </w:tc>
        <w:tc>
          <w:tcPr>
            <w:tcW w:w="1276" w:type="dxa"/>
            <w:hideMark/>
          </w:tcPr>
          <w:p w:rsidR="00745C55" w:rsidRPr="00266768" w:rsidRDefault="00745C55" w:rsidP="00163432">
            <w:pPr>
              <w:rPr>
                <w:rFonts w:ascii="Arial" w:hAnsi="Arial" w:cs="Arial"/>
              </w:rPr>
            </w:pPr>
          </w:p>
        </w:tc>
        <w:tc>
          <w:tcPr>
            <w:tcW w:w="992" w:type="dxa"/>
            <w:hideMark/>
          </w:tcPr>
          <w:p w:rsidR="00745C55" w:rsidRPr="00266768" w:rsidRDefault="00745C55" w:rsidP="00163432">
            <w:pPr>
              <w:rPr>
                <w:rFonts w:ascii="Arial" w:hAnsi="Arial" w:cs="Arial"/>
              </w:rPr>
            </w:pPr>
          </w:p>
        </w:tc>
        <w:tc>
          <w:tcPr>
            <w:tcW w:w="851" w:type="dxa"/>
            <w:hideMark/>
          </w:tcPr>
          <w:p w:rsidR="00745C55" w:rsidRPr="00266768" w:rsidRDefault="00745C55" w:rsidP="00163432">
            <w:pPr>
              <w:rPr>
                <w:rFonts w:ascii="Arial" w:hAnsi="Arial" w:cs="Arial"/>
              </w:rPr>
            </w:pPr>
          </w:p>
        </w:tc>
        <w:tc>
          <w:tcPr>
            <w:tcW w:w="1187" w:type="dxa"/>
            <w:hideMark/>
          </w:tcPr>
          <w:p w:rsidR="00745C55" w:rsidRPr="00266768" w:rsidRDefault="00745C55" w:rsidP="00163432">
            <w:pPr>
              <w:rPr>
                <w:rFonts w:ascii="Arial" w:hAnsi="Arial" w:cs="Arial"/>
              </w:rPr>
            </w:pPr>
          </w:p>
        </w:tc>
        <w:tc>
          <w:tcPr>
            <w:tcW w:w="952" w:type="dxa"/>
            <w:hideMark/>
          </w:tcPr>
          <w:p w:rsidR="00745C55" w:rsidRPr="00266768" w:rsidRDefault="00745C55" w:rsidP="00163432">
            <w:pPr>
              <w:rPr>
                <w:rFonts w:ascii="Arial" w:hAnsi="Arial" w:cs="Arial"/>
              </w:rPr>
            </w:pPr>
          </w:p>
        </w:tc>
        <w:tc>
          <w:tcPr>
            <w:tcW w:w="891" w:type="dxa"/>
            <w:hideMark/>
          </w:tcPr>
          <w:p w:rsidR="00745C55" w:rsidRPr="00266768" w:rsidRDefault="00745C55" w:rsidP="00163432">
            <w:pPr>
              <w:rPr>
                <w:rFonts w:ascii="Arial" w:hAnsi="Arial" w:cs="Arial"/>
              </w:rPr>
            </w:pPr>
          </w:p>
        </w:tc>
        <w:tc>
          <w:tcPr>
            <w:tcW w:w="950" w:type="dxa"/>
            <w:hideMark/>
          </w:tcPr>
          <w:p w:rsidR="00745C55" w:rsidRPr="00266768" w:rsidRDefault="00745C55" w:rsidP="00163432">
            <w:pPr>
              <w:rPr>
                <w:rFonts w:ascii="Arial" w:hAnsi="Arial" w:cs="Arial"/>
              </w:rPr>
            </w:pPr>
          </w:p>
        </w:tc>
        <w:tc>
          <w:tcPr>
            <w:tcW w:w="1265" w:type="dxa"/>
            <w:hideMark/>
          </w:tcPr>
          <w:p w:rsidR="00745C55" w:rsidRPr="00266768" w:rsidRDefault="00745C55" w:rsidP="00163432">
            <w:pPr>
              <w:rPr>
                <w:rFonts w:ascii="Arial" w:hAnsi="Arial" w:cs="Arial"/>
                <w:sz w:val="36"/>
                <w:szCs w:val="36"/>
              </w:rPr>
            </w:pPr>
          </w:p>
        </w:tc>
      </w:tr>
    </w:tbl>
    <w:p w:rsidR="00745C55" w:rsidRDefault="00745C55" w:rsidP="00745C55">
      <w:pPr>
        <w:rPr>
          <w:sz w:val="20"/>
        </w:rPr>
      </w:pPr>
    </w:p>
    <w:p w:rsidR="00745C55" w:rsidRPr="006B26D9" w:rsidRDefault="00745C55" w:rsidP="00745C55">
      <w:pPr>
        <w:ind w:firstLine="426"/>
        <w:jc w:val="both"/>
      </w:pPr>
      <w:r w:rsidRPr="006B26D9">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745C55" w:rsidRPr="006B26D9" w:rsidRDefault="00745C55" w:rsidP="00745C55">
      <w:pPr>
        <w:ind w:firstLine="426"/>
        <w:jc w:val="both"/>
      </w:pPr>
      <w:r w:rsidRPr="006B26D9">
        <w:t>-</w:t>
      </w:r>
      <w:r w:rsidRPr="006B26D9">
        <w:rPr>
          <w:bCs/>
        </w:rPr>
        <w:t>Нормативные сроки эксплуатации СИЗ не могут превышать сроков, указанных в Нормах.</w:t>
      </w:r>
    </w:p>
    <w:p w:rsidR="00745C55" w:rsidRPr="006B26D9" w:rsidRDefault="00745C55" w:rsidP="00745C55">
      <w:pPr>
        <w:ind w:firstLine="426"/>
        <w:jc w:val="both"/>
      </w:pPr>
      <w:r w:rsidRPr="006B26D9">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745C55" w:rsidRPr="006B26D9" w:rsidRDefault="00745C55" w:rsidP="00745C55">
      <w:pPr>
        <w:ind w:firstLine="426"/>
        <w:jc w:val="both"/>
      </w:pPr>
      <w:r w:rsidRPr="006B26D9">
        <w:t xml:space="preserve"> -</w:t>
      </w:r>
      <w:r w:rsidRPr="006B26D9">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B26D9">
        <w:t xml:space="preserve"> </w:t>
      </w:r>
    </w:p>
    <w:p w:rsidR="00745C55" w:rsidRPr="006B26D9" w:rsidRDefault="00745C55" w:rsidP="00745C55">
      <w:pPr>
        <w:ind w:firstLine="426"/>
        <w:jc w:val="both"/>
      </w:pPr>
      <w:r w:rsidRPr="006B26D9">
        <w:t>-</w:t>
      </w:r>
      <w:r w:rsidRPr="006B26D9">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745C55" w:rsidRPr="006B26D9" w:rsidRDefault="00745C55" w:rsidP="00745C55">
      <w:pPr>
        <w:ind w:firstLine="426"/>
        <w:jc w:val="both"/>
      </w:pPr>
      <w:r w:rsidRPr="006B26D9">
        <w:rPr>
          <w:bCs/>
        </w:rPr>
        <w:lastRenderedPageBreak/>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745C55" w:rsidRDefault="00745C55" w:rsidP="00745C55">
      <w:pPr>
        <w:ind w:firstLine="426"/>
        <w:jc w:val="both"/>
        <w:rPr>
          <w:bCs/>
        </w:rPr>
      </w:pPr>
      <w:r w:rsidRPr="006B26D9">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Default="00EF0C73" w:rsidP="00745C55">
      <w:pPr>
        <w:ind w:firstLine="426"/>
        <w:jc w:val="both"/>
        <w:rPr>
          <w:bCs/>
        </w:rPr>
      </w:pPr>
    </w:p>
    <w:p w:rsidR="00EF0C73" w:rsidRPr="006B26D9" w:rsidRDefault="00EF0C73" w:rsidP="00745C55">
      <w:pPr>
        <w:ind w:firstLine="426"/>
        <w:jc w:val="both"/>
      </w:pPr>
    </w:p>
    <w:p w:rsidR="00745C55" w:rsidRPr="006B26D9" w:rsidRDefault="00745C55" w:rsidP="00745C55"/>
    <w:p w:rsidR="00745C55" w:rsidRDefault="00745C55" w:rsidP="00745C55">
      <w:pPr>
        <w:ind w:left="6379"/>
        <w:jc w:val="both"/>
        <w:rPr>
          <w:b/>
          <w:i/>
          <w:spacing w:val="-57"/>
        </w:rPr>
      </w:pPr>
      <w:r>
        <w:rPr>
          <w:b/>
          <w:i/>
        </w:rPr>
        <w:lastRenderedPageBreak/>
        <w:t>Приложение N 3</w:t>
      </w:r>
      <w:r>
        <w:rPr>
          <w:b/>
          <w:i/>
          <w:spacing w:val="-57"/>
        </w:rPr>
        <w:t xml:space="preserve"> </w:t>
      </w:r>
    </w:p>
    <w:p w:rsidR="00745C55" w:rsidRDefault="00745C55" w:rsidP="00745C55">
      <w:pPr>
        <w:ind w:left="6379"/>
        <w:jc w:val="both"/>
        <w:rPr>
          <w:i/>
        </w:rPr>
      </w:pPr>
      <w:r>
        <w:rPr>
          <w:i/>
        </w:rPr>
        <w:t>к Правилам обеспечения</w:t>
      </w:r>
      <w:r>
        <w:rPr>
          <w:i/>
          <w:spacing w:val="-57"/>
        </w:rPr>
        <w:t xml:space="preserve"> </w:t>
      </w:r>
      <w:r>
        <w:rPr>
          <w:i/>
        </w:rPr>
        <w:t>работников средствами</w:t>
      </w:r>
      <w:r>
        <w:rPr>
          <w:i/>
          <w:spacing w:val="-57"/>
        </w:rPr>
        <w:t xml:space="preserve"> </w:t>
      </w:r>
      <w:r>
        <w:rPr>
          <w:i/>
        </w:rPr>
        <w:t>индивидуальной</w:t>
      </w:r>
      <w:r>
        <w:rPr>
          <w:i/>
          <w:spacing w:val="-8"/>
        </w:rPr>
        <w:t xml:space="preserve"> </w:t>
      </w:r>
      <w:r>
        <w:rPr>
          <w:i/>
        </w:rPr>
        <w:t>защиты и смывающими средствами,</w:t>
      </w:r>
      <w:r>
        <w:rPr>
          <w:i/>
          <w:spacing w:val="-57"/>
        </w:rPr>
        <w:t xml:space="preserve"> </w:t>
      </w:r>
      <w:r>
        <w:rPr>
          <w:i/>
        </w:rPr>
        <w:t>утвержденным приказом</w:t>
      </w:r>
      <w:r>
        <w:rPr>
          <w:i/>
          <w:spacing w:val="-57"/>
        </w:rPr>
        <w:t xml:space="preserve"> </w:t>
      </w:r>
      <w:r>
        <w:rPr>
          <w:i/>
        </w:rPr>
        <w:t>Минтруда</w:t>
      </w:r>
      <w:r>
        <w:rPr>
          <w:i/>
          <w:spacing w:val="-1"/>
        </w:rPr>
        <w:t xml:space="preserve"> </w:t>
      </w:r>
      <w:r>
        <w:rPr>
          <w:i/>
        </w:rPr>
        <w:t>России</w:t>
      </w:r>
    </w:p>
    <w:p w:rsidR="00745C55" w:rsidRDefault="00745C55" w:rsidP="00745C55">
      <w:pPr>
        <w:ind w:left="6379"/>
        <w:rPr>
          <w:i/>
        </w:rPr>
      </w:pPr>
      <w:r>
        <w:rPr>
          <w:i/>
        </w:rPr>
        <w:t>от</w:t>
      </w:r>
      <w:r>
        <w:rPr>
          <w:i/>
          <w:spacing w:val="-1"/>
        </w:rPr>
        <w:t xml:space="preserve"> </w:t>
      </w:r>
      <w:r>
        <w:rPr>
          <w:i/>
        </w:rPr>
        <w:t>29 октября</w:t>
      </w:r>
      <w:r>
        <w:rPr>
          <w:i/>
          <w:spacing w:val="-2"/>
        </w:rPr>
        <w:t xml:space="preserve"> </w:t>
      </w:r>
      <w:r>
        <w:rPr>
          <w:i/>
        </w:rPr>
        <w:t>2021</w:t>
      </w:r>
      <w:r>
        <w:rPr>
          <w:i/>
          <w:spacing w:val="-1"/>
        </w:rPr>
        <w:t xml:space="preserve"> </w:t>
      </w:r>
      <w:r>
        <w:rPr>
          <w:i/>
        </w:rPr>
        <w:t>г.</w:t>
      </w:r>
      <w:r>
        <w:rPr>
          <w:i/>
          <w:spacing w:val="2"/>
        </w:rPr>
        <w:t xml:space="preserve"> </w:t>
      </w:r>
      <w:r>
        <w:rPr>
          <w:i/>
        </w:rPr>
        <w:t>N766н</w:t>
      </w:r>
    </w:p>
    <w:p w:rsidR="00745C55" w:rsidRDefault="00745C55" w:rsidP="00745C55">
      <w:pPr>
        <w:pStyle w:val="af"/>
        <w:spacing w:before="5"/>
        <w:rPr>
          <w:i/>
        </w:rPr>
      </w:pPr>
    </w:p>
    <w:p w:rsidR="00745C55" w:rsidRDefault="00745C55" w:rsidP="00745C55">
      <w:pPr>
        <w:pStyle w:val="110"/>
        <w:ind w:left="0" w:firstLine="0"/>
        <w:jc w:val="center"/>
        <w:rPr>
          <w:spacing w:val="-87"/>
          <w:sz w:val="28"/>
          <w:szCs w:val="28"/>
        </w:rPr>
      </w:pPr>
      <w:r w:rsidRPr="00A26F57">
        <w:rPr>
          <w:sz w:val="28"/>
          <w:szCs w:val="28"/>
        </w:rPr>
        <w:t>СРОКИ НОРМАТИВНОЙ ЭКСПЛУАТАЦИИ ОДЕЖДЫ</w:t>
      </w:r>
    </w:p>
    <w:p w:rsidR="00745C55" w:rsidRPr="00A26F57" w:rsidRDefault="00745C55" w:rsidP="00745C55">
      <w:pPr>
        <w:pStyle w:val="110"/>
        <w:ind w:left="0" w:firstLine="0"/>
        <w:jc w:val="center"/>
        <w:rPr>
          <w:sz w:val="28"/>
          <w:szCs w:val="28"/>
        </w:rPr>
      </w:pPr>
      <w:r w:rsidRPr="00A26F57">
        <w:rPr>
          <w:sz w:val="28"/>
          <w:szCs w:val="28"/>
        </w:rPr>
        <w:t>СПЕЦИАЛЬНОЙ</w:t>
      </w:r>
      <w:r w:rsidRPr="00A26F57">
        <w:rPr>
          <w:spacing w:val="-1"/>
          <w:sz w:val="28"/>
          <w:szCs w:val="28"/>
        </w:rPr>
        <w:t xml:space="preserve"> </w:t>
      </w:r>
      <w:r w:rsidRPr="00A26F57">
        <w:rPr>
          <w:sz w:val="28"/>
          <w:szCs w:val="28"/>
        </w:rPr>
        <w:t>И</w:t>
      </w:r>
      <w:r w:rsidRPr="00A26F57">
        <w:rPr>
          <w:spacing w:val="-3"/>
          <w:sz w:val="28"/>
          <w:szCs w:val="28"/>
        </w:rPr>
        <w:t xml:space="preserve"> </w:t>
      </w:r>
      <w:r w:rsidRPr="00A26F57">
        <w:rPr>
          <w:sz w:val="28"/>
          <w:szCs w:val="28"/>
        </w:rPr>
        <w:t>ОБУВИ</w:t>
      </w:r>
      <w:r w:rsidRPr="00A26F57">
        <w:rPr>
          <w:spacing w:val="-4"/>
          <w:sz w:val="28"/>
          <w:szCs w:val="28"/>
        </w:rPr>
        <w:t xml:space="preserve"> </w:t>
      </w:r>
      <w:r w:rsidRPr="00A26F57">
        <w:rPr>
          <w:sz w:val="28"/>
          <w:szCs w:val="28"/>
        </w:rPr>
        <w:t>СПЕЦИАЛЬНОЙ</w:t>
      </w:r>
      <w:r w:rsidRPr="00A26F57">
        <w:rPr>
          <w:spacing w:val="-1"/>
          <w:sz w:val="28"/>
          <w:szCs w:val="28"/>
        </w:rPr>
        <w:t xml:space="preserve"> </w:t>
      </w:r>
      <w:r w:rsidRPr="00A26F57">
        <w:rPr>
          <w:sz w:val="28"/>
          <w:szCs w:val="28"/>
        </w:rPr>
        <w:t>ДЛЯ</w:t>
      </w:r>
    </w:p>
    <w:p w:rsidR="00745C55" w:rsidRPr="00A26F57" w:rsidRDefault="00745C55" w:rsidP="00745C55">
      <w:pPr>
        <w:jc w:val="center"/>
        <w:rPr>
          <w:b/>
          <w:szCs w:val="28"/>
        </w:rPr>
      </w:pPr>
      <w:r w:rsidRPr="00A26F57">
        <w:rPr>
          <w:b/>
          <w:szCs w:val="28"/>
        </w:rPr>
        <w:t>ЗАЩИТЫ ОТ ПОНИЖЕННЫХ ТЕМПЕРАТУР С</w:t>
      </w:r>
      <w:r w:rsidRPr="00A26F57">
        <w:rPr>
          <w:b/>
          <w:spacing w:val="-87"/>
          <w:szCs w:val="28"/>
        </w:rPr>
        <w:t xml:space="preserve"> </w:t>
      </w:r>
      <w:r w:rsidRPr="00A26F57">
        <w:rPr>
          <w:b/>
          <w:szCs w:val="28"/>
        </w:rPr>
        <w:t>УЧЕТОМ КЛИМАТИЧЕСКИХ</w:t>
      </w:r>
      <w:r w:rsidRPr="00A26F57">
        <w:rPr>
          <w:b/>
          <w:spacing w:val="1"/>
          <w:szCs w:val="28"/>
        </w:rPr>
        <w:t xml:space="preserve"> </w:t>
      </w:r>
      <w:r w:rsidRPr="00A26F57">
        <w:rPr>
          <w:b/>
          <w:szCs w:val="28"/>
        </w:rPr>
        <w:t>ПОЯСОВ</w:t>
      </w:r>
    </w:p>
    <w:p w:rsidR="00745C55" w:rsidRDefault="00745C55" w:rsidP="00745C55">
      <w:pPr>
        <w:pStyle w:val="af"/>
        <w:jc w:val="center"/>
        <w:rPr>
          <w:b/>
          <w:sz w:val="20"/>
        </w:rPr>
      </w:pPr>
    </w:p>
    <w:p w:rsidR="00745C55" w:rsidRDefault="00745C55" w:rsidP="00745C55">
      <w:pPr>
        <w:pStyle w:val="af"/>
        <w:spacing w:before="4" w:after="1"/>
        <w:rPr>
          <w:b/>
          <w:sz w:val="10"/>
        </w:rPr>
      </w:pPr>
    </w:p>
    <w:tbl>
      <w:tblPr>
        <w:tblStyle w:val="TableNormal"/>
        <w:tblW w:w="940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412"/>
        <w:gridCol w:w="618"/>
        <w:gridCol w:w="616"/>
        <w:gridCol w:w="619"/>
        <w:gridCol w:w="616"/>
        <w:gridCol w:w="981"/>
      </w:tblGrid>
      <w:tr w:rsidR="00745C55" w:rsidRPr="003B78E7" w:rsidTr="00163432">
        <w:trPr>
          <w:trHeight w:val="1105"/>
        </w:trPr>
        <w:tc>
          <w:tcPr>
            <w:tcW w:w="542" w:type="dxa"/>
            <w:vMerge w:val="restart"/>
          </w:tcPr>
          <w:p w:rsidR="00745C55" w:rsidRPr="003B78E7" w:rsidRDefault="00745C55" w:rsidP="00163432">
            <w:pPr>
              <w:pStyle w:val="TableParagraph"/>
              <w:spacing w:line="275" w:lineRule="exact"/>
              <w:ind w:left="182"/>
              <w:rPr>
                <w:b/>
                <w:sz w:val="24"/>
                <w:szCs w:val="24"/>
              </w:rPr>
            </w:pPr>
            <w:r w:rsidRPr="003B78E7">
              <w:rPr>
                <w:b/>
                <w:w w:val="99"/>
                <w:sz w:val="24"/>
                <w:szCs w:val="24"/>
              </w:rPr>
              <w:t>N</w:t>
            </w:r>
          </w:p>
          <w:p w:rsidR="00745C55" w:rsidRPr="003B78E7" w:rsidRDefault="00745C55" w:rsidP="00163432">
            <w:pPr>
              <w:pStyle w:val="TableParagraph"/>
              <w:ind w:left="95"/>
              <w:rPr>
                <w:b/>
                <w:sz w:val="24"/>
                <w:szCs w:val="24"/>
              </w:rPr>
            </w:pPr>
            <w:r w:rsidRPr="003B78E7">
              <w:rPr>
                <w:b/>
                <w:sz w:val="24"/>
                <w:szCs w:val="24"/>
              </w:rPr>
              <w:t>п/п</w:t>
            </w:r>
          </w:p>
        </w:tc>
        <w:tc>
          <w:tcPr>
            <w:tcW w:w="5412" w:type="dxa"/>
            <w:vMerge w:val="restart"/>
          </w:tcPr>
          <w:p w:rsidR="00745C55" w:rsidRPr="003B78E7" w:rsidRDefault="00745C55" w:rsidP="00163432">
            <w:pPr>
              <w:pStyle w:val="TableParagraph"/>
              <w:ind w:left="292" w:right="-16" w:hanging="281"/>
              <w:rPr>
                <w:b/>
                <w:sz w:val="24"/>
                <w:szCs w:val="24"/>
                <w:lang w:val="ru-RU"/>
              </w:rPr>
            </w:pPr>
            <w:r w:rsidRPr="003B78E7">
              <w:rPr>
                <w:b/>
                <w:sz w:val="24"/>
                <w:szCs w:val="24"/>
                <w:lang w:val="ru-RU"/>
              </w:rPr>
              <w:t>Наименование специальной одежды и специальной</w:t>
            </w:r>
            <w:r w:rsidRPr="003B78E7">
              <w:rPr>
                <w:b/>
                <w:spacing w:val="-57"/>
                <w:sz w:val="24"/>
                <w:szCs w:val="24"/>
                <w:lang w:val="ru-RU"/>
              </w:rPr>
              <w:t xml:space="preserve"> </w:t>
            </w:r>
            <w:r w:rsidRPr="003B78E7">
              <w:rPr>
                <w:b/>
                <w:sz w:val="24"/>
                <w:szCs w:val="24"/>
                <w:lang w:val="ru-RU"/>
              </w:rPr>
              <w:t>обуви</w:t>
            </w:r>
            <w:r w:rsidRPr="003B78E7">
              <w:rPr>
                <w:b/>
                <w:spacing w:val="-2"/>
                <w:sz w:val="24"/>
                <w:szCs w:val="24"/>
                <w:lang w:val="ru-RU"/>
              </w:rPr>
              <w:t xml:space="preserve"> </w:t>
            </w:r>
            <w:r w:rsidRPr="003B78E7">
              <w:rPr>
                <w:b/>
                <w:sz w:val="24"/>
                <w:szCs w:val="24"/>
                <w:lang w:val="ru-RU"/>
              </w:rPr>
              <w:t>для</w:t>
            </w:r>
            <w:r w:rsidRPr="003B78E7">
              <w:rPr>
                <w:b/>
                <w:spacing w:val="-2"/>
                <w:sz w:val="24"/>
                <w:szCs w:val="24"/>
                <w:lang w:val="ru-RU"/>
              </w:rPr>
              <w:t xml:space="preserve"> </w:t>
            </w:r>
            <w:r w:rsidRPr="003B78E7">
              <w:rPr>
                <w:b/>
                <w:sz w:val="24"/>
                <w:szCs w:val="24"/>
                <w:lang w:val="ru-RU"/>
              </w:rPr>
              <w:t>защиты</w:t>
            </w:r>
            <w:r w:rsidRPr="003B78E7">
              <w:rPr>
                <w:b/>
                <w:spacing w:val="-2"/>
                <w:sz w:val="24"/>
                <w:szCs w:val="24"/>
                <w:lang w:val="ru-RU"/>
              </w:rPr>
              <w:t xml:space="preserve"> </w:t>
            </w:r>
            <w:r w:rsidRPr="003B78E7">
              <w:rPr>
                <w:b/>
                <w:sz w:val="24"/>
                <w:szCs w:val="24"/>
                <w:lang w:val="ru-RU"/>
              </w:rPr>
              <w:t>от</w:t>
            </w:r>
            <w:r w:rsidRPr="003B78E7">
              <w:rPr>
                <w:b/>
                <w:spacing w:val="-2"/>
                <w:sz w:val="24"/>
                <w:szCs w:val="24"/>
                <w:lang w:val="ru-RU"/>
              </w:rPr>
              <w:t xml:space="preserve"> </w:t>
            </w:r>
            <w:r w:rsidRPr="003B78E7">
              <w:rPr>
                <w:b/>
                <w:sz w:val="24"/>
                <w:szCs w:val="24"/>
                <w:lang w:val="ru-RU"/>
              </w:rPr>
              <w:t>пониженных</w:t>
            </w:r>
            <w:r w:rsidRPr="003B78E7">
              <w:rPr>
                <w:b/>
                <w:spacing w:val="-2"/>
                <w:sz w:val="24"/>
                <w:szCs w:val="24"/>
                <w:lang w:val="ru-RU"/>
              </w:rPr>
              <w:t xml:space="preserve"> </w:t>
            </w:r>
            <w:r w:rsidRPr="003B78E7">
              <w:rPr>
                <w:b/>
                <w:sz w:val="24"/>
                <w:szCs w:val="24"/>
                <w:lang w:val="ru-RU"/>
              </w:rPr>
              <w:t>температур</w:t>
            </w:r>
          </w:p>
        </w:tc>
        <w:tc>
          <w:tcPr>
            <w:tcW w:w="3450" w:type="dxa"/>
            <w:gridSpan w:val="5"/>
          </w:tcPr>
          <w:p w:rsidR="00745C55" w:rsidRPr="003B78E7" w:rsidRDefault="00745C55" w:rsidP="00163432">
            <w:pPr>
              <w:pStyle w:val="TableParagraph"/>
              <w:spacing w:line="276" w:lineRule="exact"/>
              <w:ind w:left="437" w:right="418" w:hanging="3"/>
              <w:jc w:val="center"/>
              <w:rPr>
                <w:b/>
                <w:sz w:val="24"/>
                <w:szCs w:val="24"/>
                <w:lang w:val="ru-RU"/>
              </w:rPr>
            </w:pPr>
            <w:r w:rsidRPr="003B78E7">
              <w:rPr>
                <w:b/>
                <w:sz w:val="24"/>
                <w:szCs w:val="24"/>
                <w:lang w:val="ru-RU"/>
              </w:rPr>
              <w:t>Нормативный срок</w:t>
            </w:r>
            <w:r w:rsidRPr="003B78E7">
              <w:rPr>
                <w:b/>
                <w:spacing w:val="1"/>
                <w:sz w:val="24"/>
                <w:szCs w:val="24"/>
                <w:lang w:val="ru-RU"/>
              </w:rPr>
              <w:t xml:space="preserve"> </w:t>
            </w:r>
            <w:r w:rsidRPr="003B78E7">
              <w:rPr>
                <w:b/>
                <w:sz w:val="24"/>
                <w:szCs w:val="24"/>
                <w:lang w:val="ru-RU"/>
              </w:rPr>
              <w:t>эксплуатации по</w:t>
            </w:r>
            <w:r w:rsidRPr="003B78E7">
              <w:rPr>
                <w:b/>
                <w:spacing w:val="1"/>
                <w:sz w:val="24"/>
                <w:szCs w:val="24"/>
                <w:lang w:val="ru-RU"/>
              </w:rPr>
              <w:t xml:space="preserve"> </w:t>
            </w:r>
            <w:r w:rsidRPr="003B78E7">
              <w:rPr>
                <w:b/>
                <w:sz w:val="24"/>
                <w:szCs w:val="24"/>
                <w:lang w:val="ru-RU"/>
              </w:rPr>
              <w:t>климатическим поясам</w:t>
            </w:r>
            <w:r w:rsidRPr="003B78E7">
              <w:rPr>
                <w:b/>
                <w:spacing w:val="-58"/>
                <w:sz w:val="24"/>
                <w:szCs w:val="24"/>
                <w:lang w:val="ru-RU"/>
              </w:rPr>
              <w:t xml:space="preserve"> </w:t>
            </w:r>
            <w:r w:rsidRPr="003B78E7">
              <w:rPr>
                <w:b/>
                <w:sz w:val="24"/>
                <w:szCs w:val="24"/>
                <w:lang w:val="ru-RU"/>
              </w:rPr>
              <w:t>(в</w:t>
            </w:r>
            <w:r w:rsidRPr="003B78E7">
              <w:rPr>
                <w:b/>
                <w:spacing w:val="-2"/>
                <w:sz w:val="24"/>
                <w:szCs w:val="24"/>
                <w:lang w:val="ru-RU"/>
              </w:rPr>
              <w:t xml:space="preserve"> </w:t>
            </w:r>
            <w:r w:rsidRPr="003B78E7">
              <w:rPr>
                <w:b/>
                <w:sz w:val="24"/>
                <w:szCs w:val="24"/>
                <w:lang w:val="ru-RU"/>
              </w:rPr>
              <w:t>годах)</w:t>
            </w:r>
          </w:p>
        </w:tc>
      </w:tr>
      <w:tr w:rsidR="00745C55" w:rsidRPr="003B78E7" w:rsidTr="00163432">
        <w:trPr>
          <w:trHeight w:val="275"/>
        </w:trPr>
        <w:tc>
          <w:tcPr>
            <w:tcW w:w="542" w:type="dxa"/>
            <w:vMerge/>
            <w:tcBorders>
              <w:top w:val="nil"/>
            </w:tcBorders>
          </w:tcPr>
          <w:p w:rsidR="00745C55" w:rsidRPr="003B78E7" w:rsidRDefault="00745C55" w:rsidP="00163432">
            <w:pPr>
              <w:rPr>
                <w:lang w:val="ru-RU"/>
              </w:rPr>
            </w:pPr>
          </w:p>
        </w:tc>
        <w:tc>
          <w:tcPr>
            <w:tcW w:w="5412" w:type="dxa"/>
            <w:vMerge/>
            <w:tcBorders>
              <w:top w:val="nil"/>
            </w:tcBorders>
          </w:tcPr>
          <w:p w:rsidR="00745C55" w:rsidRPr="003B78E7" w:rsidRDefault="00745C55" w:rsidP="00163432">
            <w:pPr>
              <w:rPr>
                <w:lang w:val="ru-RU"/>
              </w:rPr>
            </w:pPr>
          </w:p>
        </w:tc>
        <w:tc>
          <w:tcPr>
            <w:tcW w:w="618" w:type="dxa"/>
          </w:tcPr>
          <w:p w:rsidR="00745C55" w:rsidRPr="003B78E7" w:rsidRDefault="00745C55" w:rsidP="00163432">
            <w:pPr>
              <w:pStyle w:val="TableParagraph"/>
              <w:spacing w:line="255" w:lineRule="exact"/>
              <w:ind w:left="16"/>
              <w:jc w:val="center"/>
              <w:rPr>
                <w:sz w:val="24"/>
                <w:szCs w:val="24"/>
              </w:rPr>
            </w:pPr>
            <w:r w:rsidRPr="003B78E7">
              <w:rPr>
                <w:w w:val="99"/>
                <w:sz w:val="24"/>
                <w:szCs w:val="24"/>
              </w:rPr>
              <w:t>I</w:t>
            </w:r>
          </w:p>
        </w:tc>
        <w:tc>
          <w:tcPr>
            <w:tcW w:w="616" w:type="dxa"/>
          </w:tcPr>
          <w:p w:rsidR="00745C55" w:rsidRPr="003B78E7" w:rsidRDefault="00745C55" w:rsidP="00163432">
            <w:pPr>
              <w:pStyle w:val="TableParagraph"/>
              <w:spacing w:line="255" w:lineRule="exact"/>
              <w:ind w:left="111" w:right="94"/>
              <w:jc w:val="center"/>
              <w:rPr>
                <w:b/>
                <w:sz w:val="24"/>
                <w:szCs w:val="24"/>
              </w:rPr>
            </w:pPr>
            <w:r w:rsidRPr="003B78E7">
              <w:rPr>
                <w:b/>
                <w:sz w:val="24"/>
                <w:szCs w:val="24"/>
              </w:rPr>
              <w:t>II</w:t>
            </w:r>
          </w:p>
        </w:tc>
        <w:tc>
          <w:tcPr>
            <w:tcW w:w="619" w:type="dxa"/>
          </w:tcPr>
          <w:p w:rsidR="00745C55" w:rsidRPr="003B78E7" w:rsidRDefault="00745C55" w:rsidP="00163432">
            <w:pPr>
              <w:pStyle w:val="TableParagraph"/>
              <w:spacing w:line="255" w:lineRule="exact"/>
              <w:ind w:left="111" w:right="98"/>
              <w:jc w:val="center"/>
              <w:rPr>
                <w:sz w:val="24"/>
                <w:szCs w:val="24"/>
              </w:rPr>
            </w:pPr>
            <w:r w:rsidRPr="003B78E7">
              <w:rPr>
                <w:sz w:val="24"/>
                <w:szCs w:val="24"/>
              </w:rPr>
              <w:t>III</w:t>
            </w:r>
          </w:p>
        </w:tc>
        <w:tc>
          <w:tcPr>
            <w:tcW w:w="616" w:type="dxa"/>
          </w:tcPr>
          <w:p w:rsidR="00745C55" w:rsidRPr="003B78E7" w:rsidRDefault="00745C55" w:rsidP="00163432">
            <w:pPr>
              <w:pStyle w:val="TableParagraph"/>
              <w:spacing w:line="255" w:lineRule="exact"/>
              <w:ind w:left="107" w:right="94"/>
              <w:jc w:val="center"/>
              <w:rPr>
                <w:sz w:val="24"/>
                <w:szCs w:val="24"/>
              </w:rPr>
            </w:pPr>
            <w:r w:rsidRPr="003B78E7">
              <w:rPr>
                <w:sz w:val="24"/>
                <w:szCs w:val="24"/>
              </w:rPr>
              <w:t>IV</w:t>
            </w:r>
          </w:p>
        </w:tc>
        <w:tc>
          <w:tcPr>
            <w:tcW w:w="981" w:type="dxa"/>
          </w:tcPr>
          <w:p w:rsidR="00745C55" w:rsidRPr="003B78E7" w:rsidRDefault="00745C55" w:rsidP="00163432">
            <w:pPr>
              <w:pStyle w:val="TableParagraph"/>
              <w:spacing w:line="255" w:lineRule="exact"/>
              <w:ind w:left="94" w:right="73"/>
              <w:jc w:val="center"/>
              <w:rPr>
                <w:sz w:val="24"/>
                <w:szCs w:val="24"/>
              </w:rPr>
            </w:pPr>
            <w:proofErr w:type="spellStart"/>
            <w:r w:rsidRPr="003B78E7">
              <w:rPr>
                <w:sz w:val="24"/>
                <w:szCs w:val="24"/>
              </w:rPr>
              <w:t>особый</w:t>
            </w:r>
            <w:proofErr w:type="spellEnd"/>
          </w:p>
        </w:tc>
      </w:tr>
      <w:tr w:rsidR="00745C55" w:rsidRPr="003B78E7" w:rsidTr="00163432">
        <w:trPr>
          <w:trHeight w:val="642"/>
        </w:trPr>
        <w:tc>
          <w:tcPr>
            <w:tcW w:w="542" w:type="dxa"/>
          </w:tcPr>
          <w:p w:rsidR="00745C55" w:rsidRPr="003B78E7" w:rsidRDefault="00745C55" w:rsidP="00163432">
            <w:pPr>
              <w:pStyle w:val="TableParagraph"/>
              <w:spacing w:line="315" w:lineRule="exact"/>
              <w:ind w:left="144" w:right="133"/>
              <w:jc w:val="center"/>
              <w:rPr>
                <w:sz w:val="24"/>
                <w:szCs w:val="24"/>
              </w:rPr>
            </w:pPr>
            <w:r w:rsidRPr="003B78E7">
              <w:rPr>
                <w:sz w:val="24"/>
                <w:szCs w:val="24"/>
              </w:rPr>
              <w:t>1.</w:t>
            </w:r>
          </w:p>
        </w:tc>
        <w:tc>
          <w:tcPr>
            <w:tcW w:w="5412" w:type="dxa"/>
          </w:tcPr>
          <w:p w:rsidR="00745C55" w:rsidRPr="003B78E7" w:rsidRDefault="00745C55" w:rsidP="00163432">
            <w:pPr>
              <w:pStyle w:val="TableParagraph"/>
              <w:spacing w:line="314" w:lineRule="exact"/>
              <w:ind w:left="7"/>
              <w:rPr>
                <w:sz w:val="24"/>
                <w:szCs w:val="24"/>
                <w:lang w:val="ru-RU"/>
              </w:rPr>
            </w:pPr>
            <w:r w:rsidRPr="003B78E7">
              <w:rPr>
                <w:sz w:val="24"/>
                <w:szCs w:val="24"/>
                <w:lang w:val="ru-RU"/>
              </w:rPr>
              <w:t>Одежда</w:t>
            </w:r>
            <w:r w:rsidRPr="003B78E7">
              <w:rPr>
                <w:spacing w:val="-3"/>
                <w:sz w:val="24"/>
                <w:szCs w:val="24"/>
                <w:lang w:val="ru-RU"/>
              </w:rPr>
              <w:t xml:space="preserve"> </w:t>
            </w:r>
            <w:r w:rsidRPr="003B78E7">
              <w:rPr>
                <w:sz w:val="24"/>
                <w:szCs w:val="24"/>
                <w:lang w:val="ru-RU"/>
              </w:rPr>
              <w:t>специальная</w:t>
            </w:r>
            <w:r w:rsidRPr="003B78E7">
              <w:rPr>
                <w:spacing w:val="-3"/>
                <w:sz w:val="24"/>
                <w:szCs w:val="24"/>
                <w:lang w:val="ru-RU"/>
              </w:rPr>
              <w:t xml:space="preserve"> </w:t>
            </w:r>
            <w:r w:rsidRPr="003B78E7">
              <w:rPr>
                <w:sz w:val="24"/>
                <w:szCs w:val="24"/>
                <w:lang w:val="ru-RU"/>
              </w:rPr>
              <w:t>от</w:t>
            </w:r>
            <w:r w:rsidRPr="003B78E7">
              <w:rPr>
                <w:spacing w:val="-3"/>
                <w:sz w:val="24"/>
                <w:szCs w:val="24"/>
                <w:lang w:val="ru-RU"/>
              </w:rPr>
              <w:t xml:space="preserve"> </w:t>
            </w:r>
            <w:r w:rsidRPr="003B78E7">
              <w:rPr>
                <w:sz w:val="24"/>
                <w:szCs w:val="24"/>
                <w:lang w:val="ru-RU"/>
              </w:rPr>
              <w:t>пониженных</w:t>
            </w:r>
          </w:p>
          <w:p w:rsidR="00745C55" w:rsidRPr="003B78E7" w:rsidRDefault="00745C55" w:rsidP="00163432">
            <w:pPr>
              <w:pStyle w:val="TableParagraph"/>
              <w:spacing w:line="308" w:lineRule="exact"/>
              <w:ind w:left="7"/>
              <w:rPr>
                <w:sz w:val="24"/>
                <w:szCs w:val="24"/>
                <w:lang w:val="ru-RU"/>
              </w:rPr>
            </w:pPr>
            <w:r w:rsidRPr="003B78E7">
              <w:rPr>
                <w:sz w:val="24"/>
                <w:szCs w:val="24"/>
                <w:lang w:val="ru-RU"/>
              </w:rPr>
              <w:t>температур</w:t>
            </w:r>
            <w:r w:rsidRPr="003B78E7">
              <w:rPr>
                <w:spacing w:val="-1"/>
                <w:sz w:val="24"/>
                <w:szCs w:val="24"/>
                <w:lang w:val="ru-RU"/>
              </w:rPr>
              <w:t xml:space="preserve"> </w:t>
            </w:r>
            <w:r w:rsidRPr="003B78E7">
              <w:rPr>
                <w:sz w:val="24"/>
                <w:szCs w:val="24"/>
                <w:lang w:val="ru-RU"/>
              </w:rPr>
              <w:t>1,</w:t>
            </w:r>
            <w:r w:rsidRPr="003B78E7">
              <w:rPr>
                <w:spacing w:val="-1"/>
                <w:sz w:val="24"/>
                <w:szCs w:val="24"/>
                <w:lang w:val="ru-RU"/>
              </w:rPr>
              <w:t xml:space="preserve"> </w:t>
            </w:r>
            <w:r w:rsidRPr="003B78E7">
              <w:rPr>
                <w:sz w:val="24"/>
                <w:szCs w:val="24"/>
                <w:lang w:val="ru-RU"/>
              </w:rPr>
              <w:t>2</w:t>
            </w:r>
            <w:r w:rsidRPr="003B78E7">
              <w:rPr>
                <w:spacing w:val="-1"/>
                <w:sz w:val="24"/>
                <w:szCs w:val="24"/>
                <w:lang w:val="ru-RU"/>
              </w:rPr>
              <w:t xml:space="preserve"> </w:t>
            </w:r>
            <w:r w:rsidRPr="003B78E7">
              <w:rPr>
                <w:sz w:val="24"/>
                <w:szCs w:val="24"/>
                <w:lang w:val="ru-RU"/>
              </w:rPr>
              <w:t>класса</w:t>
            </w:r>
            <w:r w:rsidRPr="003B78E7">
              <w:rPr>
                <w:spacing w:val="-1"/>
                <w:sz w:val="24"/>
                <w:szCs w:val="24"/>
                <w:lang w:val="ru-RU"/>
              </w:rPr>
              <w:t xml:space="preserve"> </w:t>
            </w:r>
            <w:r w:rsidRPr="003B78E7">
              <w:rPr>
                <w:sz w:val="24"/>
                <w:szCs w:val="24"/>
                <w:lang w:val="ru-RU"/>
              </w:rPr>
              <w:t>защиты</w:t>
            </w:r>
          </w:p>
        </w:tc>
        <w:tc>
          <w:tcPr>
            <w:tcW w:w="618" w:type="dxa"/>
          </w:tcPr>
          <w:p w:rsidR="00745C55" w:rsidRPr="003B78E7" w:rsidRDefault="00745C55" w:rsidP="00163432">
            <w:pPr>
              <w:pStyle w:val="TableParagraph"/>
              <w:spacing w:line="315" w:lineRule="exact"/>
              <w:ind w:left="113" w:right="99"/>
              <w:jc w:val="center"/>
              <w:rPr>
                <w:sz w:val="24"/>
                <w:szCs w:val="24"/>
              </w:rPr>
            </w:pPr>
            <w:r w:rsidRPr="003B78E7">
              <w:rPr>
                <w:sz w:val="24"/>
                <w:szCs w:val="24"/>
              </w:rPr>
              <w:t>2,5</w:t>
            </w:r>
          </w:p>
        </w:tc>
        <w:tc>
          <w:tcPr>
            <w:tcW w:w="616" w:type="dxa"/>
          </w:tcPr>
          <w:p w:rsidR="00745C55" w:rsidRPr="003B78E7" w:rsidRDefault="00745C55" w:rsidP="00163432">
            <w:pPr>
              <w:pStyle w:val="TableParagraph"/>
              <w:spacing w:line="319" w:lineRule="exact"/>
              <w:ind w:left="18"/>
              <w:jc w:val="center"/>
              <w:rPr>
                <w:b/>
                <w:sz w:val="24"/>
                <w:szCs w:val="24"/>
              </w:rPr>
            </w:pPr>
            <w:r w:rsidRPr="003B78E7">
              <w:rPr>
                <w:b/>
                <w:sz w:val="24"/>
                <w:szCs w:val="24"/>
              </w:rPr>
              <w:t>2</w:t>
            </w:r>
          </w:p>
        </w:tc>
        <w:tc>
          <w:tcPr>
            <w:tcW w:w="619" w:type="dxa"/>
          </w:tcPr>
          <w:p w:rsidR="00745C55" w:rsidRPr="003B78E7" w:rsidRDefault="00745C55" w:rsidP="00163432">
            <w:pPr>
              <w:pStyle w:val="TableParagraph"/>
              <w:rPr>
                <w:sz w:val="24"/>
                <w:szCs w:val="24"/>
              </w:rPr>
            </w:pPr>
          </w:p>
        </w:tc>
        <w:tc>
          <w:tcPr>
            <w:tcW w:w="616" w:type="dxa"/>
          </w:tcPr>
          <w:p w:rsidR="00745C55" w:rsidRPr="003B78E7" w:rsidRDefault="00745C55" w:rsidP="00163432">
            <w:pPr>
              <w:pStyle w:val="TableParagraph"/>
              <w:rPr>
                <w:sz w:val="24"/>
                <w:szCs w:val="24"/>
              </w:rPr>
            </w:pPr>
          </w:p>
        </w:tc>
        <w:tc>
          <w:tcPr>
            <w:tcW w:w="981" w:type="dxa"/>
          </w:tcPr>
          <w:p w:rsidR="00745C55" w:rsidRPr="003B78E7" w:rsidRDefault="00745C55" w:rsidP="00163432">
            <w:pPr>
              <w:pStyle w:val="TableParagraph"/>
              <w:rPr>
                <w:sz w:val="24"/>
                <w:szCs w:val="24"/>
              </w:rPr>
            </w:pPr>
          </w:p>
        </w:tc>
      </w:tr>
      <w:tr w:rsidR="00745C55" w:rsidRPr="003B78E7" w:rsidTr="00163432">
        <w:trPr>
          <w:trHeight w:val="645"/>
        </w:trPr>
        <w:tc>
          <w:tcPr>
            <w:tcW w:w="542" w:type="dxa"/>
          </w:tcPr>
          <w:p w:rsidR="00745C55" w:rsidRPr="003B78E7" w:rsidRDefault="00745C55" w:rsidP="00163432">
            <w:pPr>
              <w:pStyle w:val="TableParagraph"/>
              <w:spacing w:line="317" w:lineRule="exact"/>
              <w:ind w:left="144" w:right="133"/>
              <w:jc w:val="center"/>
              <w:rPr>
                <w:sz w:val="24"/>
                <w:szCs w:val="24"/>
              </w:rPr>
            </w:pPr>
            <w:r w:rsidRPr="003B78E7">
              <w:rPr>
                <w:sz w:val="24"/>
                <w:szCs w:val="24"/>
              </w:rPr>
              <w:t>2.</w:t>
            </w:r>
          </w:p>
        </w:tc>
        <w:tc>
          <w:tcPr>
            <w:tcW w:w="5412" w:type="dxa"/>
          </w:tcPr>
          <w:p w:rsidR="00745C55" w:rsidRPr="003B78E7" w:rsidRDefault="00745C55" w:rsidP="00163432">
            <w:pPr>
              <w:pStyle w:val="TableParagraph"/>
              <w:spacing w:line="317" w:lineRule="exact"/>
              <w:ind w:left="7"/>
              <w:rPr>
                <w:sz w:val="24"/>
                <w:szCs w:val="24"/>
                <w:lang w:val="ru-RU"/>
              </w:rPr>
            </w:pPr>
            <w:r w:rsidRPr="003B78E7">
              <w:rPr>
                <w:sz w:val="24"/>
                <w:szCs w:val="24"/>
                <w:lang w:val="ru-RU"/>
              </w:rPr>
              <w:t>Одежда</w:t>
            </w:r>
            <w:r w:rsidRPr="003B78E7">
              <w:rPr>
                <w:spacing w:val="-3"/>
                <w:sz w:val="24"/>
                <w:szCs w:val="24"/>
                <w:lang w:val="ru-RU"/>
              </w:rPr>
              <w:t xml:space="preserve"> </w:t>
            </w:r>
            <w:r w:rsidRPr="003B78E7">
              <w:rPr>
                <w:sz w:val="24"/>
                <w:szCs w:val="24"/>
                <w:lang w:val="ru-RU"/>
              </w:rPr>
              <w:t>специальная</w:t>
            </w:r>
            <w:r w:rsidRPr="003B78E7">
              <w:rPr>
                <w:spacing w:val="-3"/>
                <w:sz w:val="24"/>
                <w:szCs w:val="24"/>
                <w:lang w:val="ru-RU"/>
              </w:rPr>
              <w:t xml:space="preserve"> </w:t>
            </w:r>
            <w:r w:rsidRPr="003B78E7">
              <w:rPr>
                <w:sz w:val="24"/>
                <w:szCs w:val="24"/>
                <w:lang w:val="ru-RU"/>
              </w:rPr>
              <w:t>от</w:t>
            </w:r>
            <w:r w:rsidRPr="003B78E7">
              <w:rPr>
                <w:spacing w:val="-3"/>
                <w:sz w:val="24"/>
                <w:szCs w:val="24"/>
                <w:lang w:val="ru-RU"/>
              </w:rPr>
              <w:t xml:space="preserve"> </w:t>
            </w:r>
            <w:r w:rsidRPr="003B78E7">
              <w:rPr>
                <w:sz w:val="24"/>
                <w:szCs w:val="24"/>
                <w:lang w:val="ru-RU"/>
              </w:rPr>
              <w:t>пониженных</w:t>
            </w:r>
          </w:p>
          <w:p w:rsidR="00745C55" w:rsidRPr="003B78E7" w:rsidRDefault="00745C55" w:rsidP="00163432">
            <w:pPr>
              <w:pStyle w:val="TableParagraph"/>
              <w:spacing w:line="308" w:lineRule="exact"/>
              <w:ind w:left="7"/>
              <w:rPr>
                <w:sz w:val="24"/>
                <w:szCs w:val="24"/>
                <w:lang w:val="ru-RU"/>
              </w:rPr>
            </w:pPr>
            <w:r w:rsidRPr="003B78E7">
              <w:rPr>
                <w:sz w:val="24"/>
                <w:szCs w:val="24"/>
                <w:lang w:val="ru-RU"/>
              </w:rPr>
              <w:t>температур 3,4</w:t>
            </w:r>
            <w:r w:rsidRPr="003B78E7">
              <w:rPr>
                <w:spacing w:val="-4"/>
                <w:sz w:val="24"/>
                <w:szCs w:val="24"/>
                <w:lang w:val="ru-RU"/>
              </w:rPr>
              <w:t xml:space="preserve"> </w:t>
            </w:r>
            <w:r w:rsidRPr="003B78E7">
              <w:rPr>
                <w:sz w:val="24"/>
                <w:szCs w:val="24"/>
                <w:lang w:val="ru-RU"/>
              </w:rPr>
              <w:t>класса</w:t>
            </w:r>
            <w:r w:rsidRPr="003B78E7">
              <w:rPr>
                <w:spacing w:val="-1"/>
                <w:sz w:val="24"/>
                <w:szCs w:val="24"/>
                <w:lang w:val="ru-RU"/>
              </w:rPr>
              <w:t xml:space="preserve"> </w:t>
            </w:r>
            <w:r w:rsidRPr="003B78E7">
              <w:rPr>
                <w:sz w:val="24"/>
                <w:szCs w:val="24"/>
                <w:lang w:val="ru-RU"/>
              </w:rPr>
              <w:t>защиты</w:t>
            </w:r>
          </w:p>
        </w:tc>
        <w:tc>
          <w:tcPr>
            <w:tcW w:w="618" w:type="dxa"/>
          </w:tcPr>
          <w:p w:rsidR="00745C55" w:rsidRPr="003B78E7" w:rsidRDefault="00745C55" w:rsidP="00163432">
            <w:pPr>
              <w:pStyle w:val="TableParagraph"/>
              <w:rPr>
                <w:sz w:val="24"/>
                <w:szCs w:val="24"/>
                <w:lang w:val="ru-RU"/>
              </w:rPr>
            </w:pPr>
          </w:p>
        </w:tc>
        <w:tc>
          <w:tcPr>
            <w:tcW w:w="616" w:type="dxa"/>
          </w:tcPr>
          <w:p w:rsidR="00745C55" w:rsidRPr="003B78E7" w:rsidRDefault="00745C55" w:rsidP="00163432">
            <w:pPr>
              <w:pStyle w:val="TableParagraph"/>
              <w:rPr>
                <w:sz w:val="24"/>
                <w:szCs w:val="24"/>
                <w:lang w:val="ru-RU"/>
              </w:rPr>
            </w:pPr>
          </w:p>
        </w:tc>
        <w:tc>
          <w:tcPr>
            <w:tcW w:w="619" w:type="dxa"/>
          </w:tcPr>
          <w:p w:rsidR="00745C55" w:rsidRPr="003B78E7" w:rsidRDefault="00745C55" w:rsidP="00163432">
            <w:pPr>
              <w:pStyle w:val="TableParagraph"/>
              <w:spacing w:line="317" w:lineRule="exact"/>
              <w:ind w:left="17"/>
              <w:jc w:val="center"/>
              <w:rPr>
                <w:sz w:val="24"/>
                <w:szCs w:val="24"/>
              </w:rPr>
            </w:pPr>
            <w:r w:rsidRPr="003B78E7">
              <w:rPr>
                <w:sz w:val="24"/>
                <w:szCs w:val="24"/>
              </w:rPr>
              <w:t>2</w:t>
            </w:r>
          </w:p>
        </w:tc>
        <w:tc>
          <w:tcPr>
            <w:tcW w:w="616" w:type="dxa"/>
          </w:tcPr>
          <w:p w:rsidR="00745C55" w:rsidRPr="003B78E7" w:rsidRDefault="00745C55" w:rsidP="00163432">
            <w:pPr>
              <w:pStyle w:val="TableParagraph"/>
              <w:spacing w:line="317" w:lineRule="exact"/>
              <w:ind w:left="114" w:right="92"/>
              <w:jc w:val="center"/>
              <w:rPr>
                <w:sz w:val="24"/>
                <w:szCs w:val="24"/>
              </w:rPr>
            </w:pPr>
            <w:r w:rsidRPr="003B78E7">
              <w:rPr>
                <w:sz w:val="24"/>
                <w:szCs w:val="24"/>
              </w:rPr>
              <w:t>1,5</w:t>
            </w:r>
          </w:p>
        </w:tc>
        <w:tc>
          <w:tcPr>
            <w:tcW w:w="981" w:type="dxa"/>
          </w:tcPr>
          <w:p w:rsidR="00745C55" w:rsidRPr="003B78E7" w:rsidRDefault="00745C55" w:rsidP="00163432">
            <w:pPr>
              <w:pStyle w:val="TableParagraph"/>
              <w:spacing w:line="317" w:lineRule="exact"/>
              <w:ind w:left="94" w:right="71"/>
              <w:jc w:val="center"/>
              <w:rPr>
                <w:sz w:val="24"/>
                <w:szCs w:val="24"/>
              </w:rPr>
            </w:pPr>
            <w:r w:rsidRPr="003B78E7">
              <w:rPr>
                <w:sz w:val="24"/>
                <w:szCs w:val="24"/>
              </w:rPr>
              <w:t>1,5</w:t>
            </w:r>
          </w:p>
        </w:tc>
      </w:tr>
      <w:tr w:rsidR="00745C55" w:rsidRPr="003B78E7" w:rsidTr="00163432">
        <w:trPr>
          <w:trHeight w:val="642"/>
        </w:trPr>
        <w:tc>
          <w:tcPr>
            <w:tcW w:w="542" w:type="dxa"/>
          </w:tcPr>
          <w:p w:rsidR="00745C55" w:rsidRPr="003B78E7" w:rsidRDefault="00745C55" w:rsidP="00163432">
            <w:pPr>
              <w:pStyle w:val="TableParagraph"/>
              <w:spacing w:line="315" w:lineRule="exact"/>
              <w:ind w:left="144" w:right="133"/>
              <w:jc w:val="center"/>
              <w:rPr>
                <w:sz w:val="24"/>
                <w:szCs w:val="24"/>
              </w:rPr>
            </w:pPr>
            <w:r w:rsidRPr="003B78E7">
              <w:rPr>
                <w:sz w:val="24"/>
                <w:szCs w:val="24"/>
              </w:rPr>
              <w:t>3.</w:t>
            </w:r>
          </w:p>
        </w:tc>
        <w:tc>
          <w:tcPr>
            <w:tcW w:w="5412" w:type="dxa"/>
          </w:tcPr>
          <w:p w:rsidR="00745C55" w:rsidRPr="003B78E7" w:rsidRDefault="00745C55" w:rsidP="00163432">
            <w:pPr>
              <w:pStyle w:val="TableParagraph"/>
              <w:spacing w:line="314" w:lineRule="exact"/>
              <w:ind w:left="7"/>
              <w:rPr>
                <w:sz w:val="24"/>
                <w:szCs w:val="24"/>
                <w:lang w:val="ru-RU"/>
              </w:rPr>
            </w:pPr>
            <w:r w:rsidRPr="003B78E7">
              <w:rPr>
                <w:sz w:val="24"/>
                <w:szCs w:val="24"/>
                <w:lang w:val="ru-RU"/>
              </w:rPr>
              <w:t>Обувь</w:t>
            </w:r>
            <w:r w:rsidRPr="003B78E7">
              <w:rPr>
                <w:spacing w:val="-3"/>
                <w:sz w:val="24"/>
                <w:szCs w:val="24"/>
                <w:lang w:val="ru-RU"/>
              </w:rPr>
              <w:t xml:space="preserve"> </w:t>
            </w:r>
            <w:r w:rsidRPr="003B78E7">
              <w:rPr>
                <w:sz w:val="24"/>
                <w:szCs w:val="24"/>
                <w:lang w:val="ru-RU"/>
              </w:rPr>
              <w:t>специальная</w:t>
            </w:r>
            <w:r w:rsidRPr="003B78E7">
              <w:rPr>
                <w:spacing w:val="-1"/>
                <w:sz w:val="24"/>
                <w:szCs w:val="24"/>
                <w:lang w:val="ru-RU"/>
              </w:rPr>
              <w:t xml:space="preserve"> </w:t>
            </w:r>
            <w:r w:rsidRPr="003B78E7">
              <w:rPr>
                <w:sz w:val="24"/>
                <w:szCs w:val="24"/>
                <w:lang w:val="ru-RU"/>
              </w:rPr>
              <w:t>для</w:t>
            </w:r>
            <w:r w:rsidRPr="003B78E7">
              <w:rPr>
                <w:spacing w:val="-1"/>
                <w:sz w:val="24"/>
                <w:szCs w:val="24"/>
                <w:lang w:val="ru-RU"/>
              </w:rPr>
              <w:t xml:space="preserve"> </w:t>
            </w:r>
            <w:r w:rsidRPr="003B78E7">
              <w:rPr>
                <w:sz w:val="24"/>
                <w:szCs w:val="24"/>
                <w:lang w:val="ru-RU"/>
              </w:rPr>
              <w:t>защиты</w:t>
            </w:r>
            <w:r w:rsidRPr="003B78E7">
              <w:rPr>
                <w:spacing w:val="-4"/>
                <w:sz w:val="24"/>
                <w:szCs w:val="24"/>
                <w:lang w:val="ru-RU"/>
              </w:rPr>
              <w:t xml:space="preserve"> </w:t>
            </w:r>
            <w:r w:rsidRPr="003B78E7">
              <w:rPr>
                <w:sz w:val="24"/>
                <w:szCs w:val="24"/>
                <w:lang w:val="ru-RU"/>
              </w:rPr>
              <w:t>от</w:t>
            </w:r>
          </w:p>
          <w:p w:rsidR="00745C55" w:rsidRPr="003B78E7" w:rsidRDefault="00745C55" w:rsidP="00163432">
            <w:pPr>
              <w:pStyle w:val="TableParagraph"/>
              <w:spacing w:line="308" w:lineRule="exact"/>
              <w:ind w:left="7"/>
              <w:rPr>
                <w:sz w:val="24"/>
                <w:szCs w:val="24"/>
                <w:lang w:val="ru-RU"/>
              </w:rPr>
            </w:pPr>
            <w:r w:rsidRPr="003B78E7">
              <w:rPr>
                <w:sz w:val="24"/>
                <w:szCs w:val="24"/>
                <w:lang w:val="ru-RU"/>
              </w:rPr>
              <w:t>пониженных</w:t>
            </w:r>
            <w:r w:rsidRPr="003B78E7">
              <w:rPr>
                <w:spacing w:val="-2"/>
                <w:sz w:val="24"/>
                <w:szCs w:val="24"/>
                <w:lang w:val="ru-RU"/>
              </w:rPr>
              <w:t xml:space="preserve"> </w:t>
            </w:r>
            <w:r w:rsidRPr="003B78E7">
              <w:rPr>
                <w:sz w:val="24"/>
                <w:szCs w:val="24"/>
                <w:lang w:val="ru-RU"/>
              </w:rPr>
              <w:t>температур</w:t>
            </w:r>
            <w:r w:rsidRPr="003B78E7">
              <w:rPr>
                <w:spacing w:val="-2"/>
                <w:sz w:val="24"/>
                <w:szCs w:val="24"/>
                <w:lang w:val="ru-RU"/>
              </w:rPr>
              <w:t xml:space="preserve"> </w:t>
            </w:r>
            <w:r w:rsidRPr="003B78E7">
              <w:rPr>
                <w:sz w:val="24"/>
                <w:szCs w:val="24"/>
                <w:lang w:val="ru-RU"/>
              </w:rPr>
              <w:t>(по</w:t>
            </w:r>
            <w:r w:rsidRPr="003B78E7">
              <w:rPr>
                <w:spacing w:val="-2"/>
                <w:sz w:val="24"/>
                <w:szCs w:val="24"/>
                <w:lang w:val="ru-RU"/>
              </w:rPr>
              <w:t xml:space="preserve"> </w:t>
            </w:r>
            <w:r w:rsidRPr="003B78E7">
              <w:rPr>
                <w:sz w:val="24"/>
                <w:szCs w:val="24"/>
                <w:lang w:val="ru-RU"/>
              </w:rPr>
              <w:t>поясам)</w:t>
            </w:r>
          </w:p>
        </w:tc>
        <w:tc>
          <w:tcPr>
            <w:tcW w:w="618" w:type="dxa"/>
          </w:tcPr>
          <w:p w:rsidR="00745C55" w:rsidRPr="003B78E7" w:rsidRDefault="00745C55" w:rsidP="00163432">
            <w:pPr>
              <w:pStyle w:val="TableParagraph"/>
              <w:spacing w:line="315" w:lineRule="exact"/>
              <w:ind w:left="14"/>
              <w:jc w:val="center"/>
              <w:rPr>
                <w:sz w:val="24"/>
                <w:szCs w:val="24"/>
              </w:rPr>
            </w:pPr>
            <w:r w:rsidRPr="003B78E7">
              <w:rPr>
                <w:sz w:val="24"/>
                <w:szCs w:val="24"/>
              </w:rPr>
              <w:t>2</w:t>
            </w:r>
          </w:p>
        </w:tc>
        <w:tc>
          <w:tcPr>
            <w:tcW w:w="616" w:type="dxa"/>
          </w:tcPr>
          <w:p w:rsidR="00745C55" w:rsidRPr="003B78E7" w:rsidRDefault="00745C55" w:rsidP="00163432">
            <w:pPr>
              <w:pStyle w:val="TableParagraph"/>
              <w:spacing w:line="319" w:lineRule="exact"/>
              <w:ind w:left="112" w:right="94"/>
              <w:jc w:val="center"/>
              <w:rPr>
                <w:b/>
                <w:sz w:val="24"/>
                <w:szCs w:val="24"/>
              </w:rPr>
            </w:pPr>
            <w:r w:rsidRPr="003B78E7">
              <w:rPr>
                <w:b/>
                <w:sz w:val="24"/>
                <w:szCs w:val="24"/>
              </w:rPr>
              <w:t>1,5</w:t>
            </w:r>
          </w:p>
        </w:tc>
        <w:tc>
          <w:tcPr>
            <w:tcW w:w="619" w:type="dxa"/>
          </w:tcPr>
          <w:p w:rsidR="00745C55" w:rsidRPr="003B78E7" w:rsidRDefault="00745C55" w:rsidP="00163432">
            <w:pPr>
              <w:pStyle w:val="TableParagraph"/>
              <w:spacing w:line="315" w:lineRule="exact"/>
              <w:ind w:left="115" w:right="98"/>
              <w:jc w:val="center"/>
              <w:rPr>
                <w:sz w:val="24"/>
                <w:szCs w:val="24"/>
              </w:rPr>
            </w:pPr>
            <w:r w:rsidRPr="003B78E7">
              <w:rPr>
                <w:sz w:val="24"/>
                <w:szCs w:val="24"/>
              </w:rPr>
              <w:t>1,5</w:t>
            </w:r>
          </w:p>
        </w:tc>
        <w:tc>
          <w:tcPr>
            <w:tcW w:w="616" w:type="dxa"/>
          </w:tcPr>
          <w:p w:rsidR="00745C55" w:rsidRPr="003B78E7" w:rsidRDefault="00745C55" w:rsidP="00163432">
            <w:pPr>
              <w:pStyle w:val="TableParagraph"/>
              <w:spacing w:line="315" w:lineRule="exact"/>
              <w:ind w:left="21"/>
              <w:jc w:val="center"/>
              <w:rPr>
                <w:sz w:val="24"/>
                <w:szCs w:val="24"/>
              </w:rPr>
            </w:pPr>
            <w:r w:rsidRPr="003B78E7">
              <w:rPr>
                <w:sz w:val="24"/>
                <w:szCs w:val="24"/>
              </w:rPr>
              <w:t>1</w:t>
            </w:r>
          </w:p>
        </w:tc>
        <w:tc>
          <w:tcPr>
            <w:tcW w:w="981" w:type="dxa"/>
          </w:tcPr>
          <w:p w:rsidR="00745C55" w:rsidRPr="003B78E7" w:rsidRDefault="00745C55" w:rsidP="00163432">
            <w:pPr>
              <w:pStyle w:val="TableParagraph"/>
              <w:spacing w:line="315" w:lineRule="exact"/>
              <w:ind w:left="23"/>
              <w:jc w:val="center"/>
              <w:rPr>
                <w:sz w:val="24"/>
                <w:szCs w:val="24"/>
              </w:rPr>
            </w:pPr>
            <w:r w:rsidRPr="003B78E7">
              <w:rPr>
                <w:sz w:val="24"/>
                <w:szCs w:val="24"/>
              </w:rPr>
              <w:t>1</w:t>
            </w:r>
          </w:p>
        </w:tc>
      </w:tr>
      <w:tr w:rsidR="00745C55" w:rsidRPr="003B78E7" w:rsidTr="00163432">
        <w:trPr>
          <w:trHeight w:val="323"/>
        </w:trPr>
        <w:tc>
          <w:tcPr>
            <w:tcW w:w="542" w:type="dxa"/>
          </w:tcPr>
          <w:p w:rsidR="00745C55" w:rsidRPr="003B78E7" w:rsidRDefault="00745C55" w:rsidP="00163432">
            <w:pPr>
              <w:pStyle w:val="TableParagraph"/>
              <w:spacing w:line="304" w:lineRule="exact"/>
              <w:ind w:left="144" w:right="133"/>
              <w:jc w:val="center"/>
              <w:rPr>
                <w:sz w:val="24"/>
                <w:szCs w:val="24"/>
              </w:rPr>
            </w:pPr>
            <w:r w:rsidRPr="003B78E7">
              <w:rPr>
                <w:sz w:val="24"/>
                <w:szCs w:val="24"/>
              </w:rPr>
              <w:t>4.</w:t>
            </w:r>
          </w:p>
        </w:tc>
        <w:tc>
          <w:tcPr>
            <w:tcW w:w="5412" w:type="dxa"/>
          </w:tcPr>
          <w:p w:rsidR="00745C55" w:rsidRPr="003B78E7" w:rsidRDefault="00745C55" w:rsidP="00163432">
            <w:pPr>
              <w:pStyle w:val="TableParagraph"/>
              <w:spacing w:line="304" w:lineRule="exact"/>
              <w:ind w:left="7"/>
              <w:rPr>
                <w:sz w:val="24"/>
                <w:szCs w:val="24"/>
              </w:rPr>
            </w:pPr>
            <w:proofErr w:type="spellStart"/>
            <w:r w:rsidRPr="003B78E7">
              <w:rPr>
                <w:sz w:val="24"/>
                <w:szCs w:val="24"/>
              </w:rPr>
              <w:t>Обувь</w:t>
            </w:r>
            <w:proofErr w:type="spellEnd"/>
            <w:r w:rsidRPr="003B78E7">
              <w:rPr>
                <w:spacing w:val="-3"/>
                <w:sz w:val="24"/>
                <w:szCs w:val="24"/>
              </w:rPr>
              <w:t xml:space="preserve"> </w:t>
            </w:r>
            <w:proofErr w:type="spellStart"/>
            <w:r w:rsidRPr="003B78E7">
              <w:rPr>
                <w:sz w:val="24"/>
                <w:szCs w:val="24"/>
              </w:rPr>
              <w:t>валяная</w:t>
            </w:r>
            <w:proofErr w:type="spellEnd"/>
          </w:p>
        </w:tc>
        <w:tc>
          <w:tcPr>
            <w:tcW w:w="618" w:type="dxa"/>
          </w:tcPr>
          <w:p w:rsidR="00745C55" w:rsidRPr="003B78E7" w:rsidRDefault="00745C55" w:rsidP="00163432">
            <w:pPr>
              <w:pStyle w:val="TableParagraph"/>
              <w:rPr>
                <w:sz w:val="24"/>
                <w:szCs w:val="24"/>
              </w:rPr>
            </w:pPr>
          </w:p>
        </w:tc>
        <w:tc>
          <w:tcPr>
            <w:tcW w:w="616" w:type="dxa"/>
          </w:tcPr>
          <w:p w:rsidR="00745C55" w:rsidRPr="003B78E7" w:rsidRDefault="00745C55" w:rsidP="00163432">
            <w:pPr>
              <w:pStyle w:val="TableParagraph"/>
              <w:spacing w:line="304" w:lineRule="exact"/>
              <w:ind w:left="18"/>
              <w:jc w:val="center"/>
              <w:rPr>
                <w:b/>
                <w:sz w:val="24"/>
                <w:szCs w:val="24"/>
              </w:rPr>
            </w:pPr>
            <w:r w:rsidRPr="003B78E7">
              <w:rPr>
                <w:b/>
                <w:sz w:val="24"/>
                <w:szCs w:val="24"/>
              </w:rPr>
              <w:t>3</w:t>
            </w:r>
          </w:p>
        </w:tc>
        <w:tc>
          <w:tcPr>
            <w:tcW w:w="619" w:type="dxa"/>
          </w:tcPr>
          <w:p w:rsidR="00745C55" w:rsidRPr="003B78E7" w:rsidRDefault="00745C55" w:rsidP="00163432">
            <w:pPr>
              <w:pStyle w:val="TableParagraph"/>
              <w:spacing w:line="304" w:lineRule="exact"/>
              <w:ind w:left="17"/>
              <w:jc w:val="center"/>
              <w:rPr>
                <w:sz w:val="24"/>
                <w:szCs w:val="24"/>
              </w:rPr>
            </w:pPr>
            <w:r w:rsidRPr="003B78E7">
              <w:rPr>
                <w:sz w:val="24"/>
                <w:szCs w:val="24"/>
              </w:rPr>
              <w:t>3</w:t>
            </w:r>
          </w:p>
        </w:tc>
        <w:tc>
          <w:tcPr>
            <w:tcW w:w="616" w:type="dxa"/>
          </w:tcPr>
          <w:p w:rsidR="00745C55" w:rsidRPr="003B78E7" w:rsidRDefault="00745C55" w:rsidP="00163432">
            <w:pPr>
              <w:pStyle w:val="TableParagraph"/>
              <w:spacing w:line="304" w:lineRule="exact"/>
              <w:ind w:left="21"/>
              <w:jc w:val="center"/>
              <w:rPr>
                <w:sz w:val="24"/>
                <w:szCs w:val="24"/>
              </w:rPr>
            </w:pPr>
            <w:r w:rsidRPr="003B78E7">
              <w:rPr>
                <w:sz w:val="24"/>
                <w:szCs w:val="24"/>
              </w:rPr>
              <w:t>2</w:t>
            </w:r>
          </w:p>
        </w:tc>
        <w:tc>
          <w:tcPr>
            <w:tcW w:w="981" w:type="dxa"/>
          </w:tcPr>
          <w:p w:rsidR="00745C55" w:rsidRPr="003B78E7" w:rsidRDefault="00745C55" w:rsidP="00163432">
            <w:pPr>
              <w:pStyle w:val="TableParagraph"/>
              <w:spacing w:line="304" w:lineRule="exact"/>
              <w:ind w:left="23"/>
              <w:jc w:val="center"/>
              <w:rPr>
                <w:sz w:val="24"/>
                <w:szCs w:val="24"/>
              </w:rPr>
            </w:pPr>
            <w:r w:rsidRPr="003B78E7">
              <w:rPr>
                <w:sz w:val="24"/>
                <w:szCs w:val="24"/>
              </w:rPr>
              <w:t>2</w:t>
            </w:r>
          </w:p>
        </w:tc>
      </w:tr>
      <w:tr w:rsidR="00745C55" w:rsidRPr="003B78E7" w:rsidTr="00163432">
        <w:trPr>
          <w:trHeight w:val="645"/>
        </w:trPr>
        <w:tc>
          <w:tcPr>
            <w:tcW w:w="542" w:type="dxa"/>
          </w:tcPr>
          <w:p w:rsidR="00745C55" w:rsidRPr="003B78E7" w:rsidRDefault="00745C55" w:rsidP="00163432">
            <w:pPr>
              <w:pStyle w:val="TableParagraph"/>
              <w:spacing w:line="315" w:lineRule="exact"/>
              <w:ind w:left="144" w:right="133"/>
              <w:jc w:val="center"/>
              <w:rPr>
                <w:sz w:val="24"/>
                <w:szCs w:val="24"/>
              </w:rPr>
            </w:pPr>
            <w:r w:rsidRPr="003B78E7">
              <w:rPr>
                <w:sz w:val="24"/>
                <w:szCs w:val="24"/>
              </w:rPr>
              <w:t>5.</w:t>
            </w:r>
          </w:p>
        </w:tc>
        <w:tc>
          <w:tcPr>
            <w:tcW w:w="5412" w:type="dxa"/>
          </w:tcPr>
          <w:p w:rsidR="00745C55" w:rsidRPr="003B78E7" w:rsidRDefault="00745C55" w:rsidP="00163432">
            <w:pPr>
              <w:pStyle w:val="TableParagraph"/>
              <w:spacing w:line="314" w:lineRule="exact"/>
              <w:ind w:left="7"/>
              <w:rPr>
                <w:sz w:val="24"/>
                <w:szCs w:val="24"/>
                <w:lang w:val="ru-RU"/>
              </w:rPr>
            </w:pPr>
            <w:r w:rsidRPr="003B78E7">
              <w:rPr>
                <w:sz w:val="24"/>
                <w:szCs w:val="24"/>
                <w:lang w:val="ru-RU"/>
              </w:rPr>
              <w:t>Головной</w:t>
            </w:r>
            <w:r w:rsidRPr="003B78E7">
              <w:rPr>
                <w:spacing w:val="-3"/>
                <w:sz w:val="24"/>
                <w:szCs w:val="24"/>
                <w:lang w:val="ru-RU"/>
              </w:rPr>
              <w:t xml:space="preserve"> </w:t>
            </w:r>
            <w:r w:rsidRPr="003B78E7">
              <w:rPr>
                <w:sz w:val="24"/>
                <w:szCs w:val="24"/>
                <w:lang w:val="ru-RU"/>
              </w:rPr>
              <w:t>убор</w:t>
            </w:r>
            <w:r w:rsidRPr="003B78E7">
              <w:rPr>
                <w:spacing w:val="-2"/>
                <w:sz w:val="24"/>
                <w:szCs w:val="24"/>
                <w:lang w:val="ru-RU"/>
              </w:rPr>
              <w:t xml:space="preserve"> </w:t>
            </w:r>
            <w:r w:rsidRPr="003B78E7">
              <w:rPr>
                <w:sz w:val="24"/>
                <w:szCs w:val="24"/>
                <w:lang w:val="ru-RU"/>
              </w:rPr>
              <w:t>для</w:t>
            </w:r>
            <w:r w:rsidRPr="003B78E7">
              <w:rPr>
                <w:spacing w:val="-3"/>
                <w:sz w:val="24"/>
                <w:szCs w:val="24"/>
                <w:lang w:val="ru-RU"/>
              </w:rPr>
              <w:t xml:space="preserve"> </w:t>
            </w:r>
            <w:r w:rsidRPr="003B78E7">
              <w:rPr>
                <w:sz w:val="24"/>
                <w:szCs w:val="24"/>
                <w:lang w:val="ru-RU"/>
              </w:rPr>
              <w:t>защиты</w:t>
            </w:r>
            <w:r w:rsidRPr="003B78E7">
              <w:rPr>
                <w:spacing w:val="-2"/>
                <w:sz w:val="24"/>
                <w:szCs w:val="24"/>
                <w:lang w:val="ru-RU"/>
              </w:rPr>
              <w:t xml:space="preserve"> </w:t>
            </w:r>
            <w:r w:rsidRPr="003B78E7">
              <w:rPr>
                <w:sz w:val="24"/>
                <w:szCs w:val="24"/>
                <w:lang w:val="ru-RU"/>
              </w:rPr>
              <w:t>от</w:t>
            </w:r>
            <w:r w:rsidRPr="003B78E7">
              <w:rPr>
                <w:spacing w:val="-3"/>
                <w:sz w:val="24"/>
                <w:szCs w:val="24"/>
                <w:lang w:val="ru-RU"/>
              </w:rPr>
              <w:t xml:space="preserve"> </w:t>
            </w:r>
            <w:r w:rsidRPr="003B78E7">
              <w:rPr>
                <w:sz w:val="24"/>
                <w:szCs w:val="24"/>
                <w:lang w:val="ru-RU"/>
              </w:rPr>
              <w:t>пониженных</w:t>
            </w:r>
          </w:p>
          <w:p w:rsidR="00745C55" w:rsidRPr="003B78E7" w:rsidRDefault="00745C55" w:rsidP="00163432">
            <w:pPr>
              <w:pStyle w:val="TableParagraph"/>
              <w:spacing w:line="311" w:lineRule="exact"/>
              <w:ind w:left="7"/>
              <w:rPr>
                <w:sz w:val="24"/>
                <w:szCs w:val="24"/>
              </w:rPr>
            </w:pPr>
            <w:proofErr w:type="spellStart"/>
            <w:r w:rsidRPr="003B78E7">
              <w:rPr>
                <w:sz w:val="24"/>
                <w:szCs w:val="24"/>
              </w:rPr>
              <w:t>температур</w:t>
            </w:r>
            <w:proofErr w:type="spellEnd"/>
          </w:p>
        </w:tc>
        <w:tc>
          <w:tcPr>
            <w:tcW w:w="618" w:type="dxa"/>
          </w:tcPr>
          <w:p w:rsidR="00745C55" w:rsidRPr="003B78E7" w:rsidRDefault="00745C55" w:rsidP="00163432">
            <w:pPr>
              <w:pStyle w:val="TableParagraph"/>
              <w:spacing w:line="315" w:lineRule="exact"/>
              <w:ind w:left="14"/>
              <w:jc w:val="center"/>
              <w:rPr>
                <w:sz w:val="24"/>
                <w:szCs w:val="24"/>
              </w:rPr>
            </w:pPr>
            <w:r w:rsidRPr="003B78E7">
              <w:rPr>
                <w:sz w:val="24"/>
                <w:szCs w:val="24"/>
              </w:rPr>
              <w:t>3</w:t>
            </w:r>
          </w:p>
        </w:tc>
        <w:tc>
          <w:tcPr>
            <w:tcW w:w="616" w:type="dxa"/>
          </w:tcPr>
          <w:p w:rsidR="00745C55" w:rsidRPr="003B78E7" w:rsidRDefault="00745C55" w:rsidP="00163432">
            <w:pPr>
              <w:pStyle w:val="TableParagraph"/>
              <w:spacing w:line="319" w:lineRule="exact"/>
              <w:ind w:left="18"/>
              <w:jc w:val="center"/>
              <w:rPr>
                <w:b/>
                <w:sz w:val="24"/>
                <w:szCs w:val="24"/>
              </w:rPr>
            </w:pPr>
            <w:r w:rsidRPr="003B78E7">
              <w:rPr>
                <w:b/>
                <w:sz w:val="24"/>
                <w:szCs w:val="24"/>
              </w:rPr>
              <w:t>3</w:t>
            </w:r>
          </w:p>
        </w:tc>
        <w:tc>
          <w:tcPr>
            <w:tcW w:w="619" w:type="dxa"/>
          </w:tcPr>
          <w:p w:rsidR="00745C55" w:rsidRPr="003B78E7" w:rsidRDefault="00745C55" w:rsidP="00163432">
            <w:pPr>
              <w:pStyle w:val="TableParagraph"/>
              <w:spacing w:line="315" w:lineRule="exact"/>
              <w:ind w:left="17"/>
              <w:jc w:val="center"/>
              <w:rPr>
                <w:sz w:val="24"/>
                <w:szCs w:val="24"/>
              </w:rPr>
            </w:pPr>
            <w:r w:rsidRPr="003B78E7">
              <w:rPr>
                <w:sz w:val="24"/>
                <w:szCs w:val="24"/>
              </w:rPr>
              <w:t>2</w:t>
            </w:r>
          </w:p>
        </w:tc>
        <w:tc>
          <w:tcPr>
            <w:tcW w:w="616" w:type="dxa"/>
          </w:tcPr>
          <w:p w:rsidR="00745C55" w:rsidRPr="003B78E7" w:rsidRDefault="00745C55" w:rsidP="00163432">
            <w:pPr>
              <w:pStyle w:val="TableParagraph"/>
              <w:spacing w:line="315" w:lineRule="exact"/>
              <w:ind w:left="21"/>
              <w:jc w:val="center"/>
              <w:rPr>
                <w:sz w:val="24"/>
                <w:szCs w:val="24"/>
              </w:rPr>
            </w:pPr>
            <w:r w:rsidRPr="003B78E7">
              <w:rPr>
                <w:sz w:val="24"/>
                <w:szCs w:val="24"/>
              </w:rPr>
              <w:t>2</w:t>
            </w:r>
          </w:p>
        </w:tc>
        <w:tc>
          <w:tcPr>
            <w:tcW w:w="981" w:type="dxa"/>
          </w:tcPr>
          <w:p w:rsidR="00745C55" w:rsidRPr="003B78E7" w:rsidRDefault="00745C55" w:rsidP="00163432">
            <w:pPr>
              <w:pStyle w:val="TableParagraph"/>
              <w:spacing w:line="315" w:lineRule="exact"/>
              <w:ind w:left="23"/>
              <w:jc w:val="center"/>
              <w:rPr>
                <w:sz w:val="24"/>
                <w:szCs w:val="24"/>
              </w:rPr>
            </w:pPr>
            <w:r w:rsidRPr="003B78E7">
              <w:rPr>
                <w:sz w:val="24"/>
                <w:szCs w:val="24"/>
              </w:rPr>
              <w:t>2</w:t>
            </w:r>
          </w:p>
        </w:tc>
      </w:tr>
    </w:tbl>
    <w:p w:rsidR="00745C55" w:rsidRDefault="00745C55" w:rsidP="00745C55">
      <w:pPr>
        <w:spacing w:line="315" w:lineRule="exact"/>
        <w:rPr>
          <w:b/>
          <w:bCs/>
        </w:rPr>
      </w:pPr>
    </w:p>
    <w:p w:rsidR="00745C55" w:rsidRPr="006B26D9" w:rsidRDefault="00745C55" w:rsidP="00EF0C73">
      <w:pPr>
        <w:ind w:firstLine="426"/>
        <w:jc w:val="both"/>
      </w:pPr>
      <w:r w:rsidRPr="006B26D9">
        <w:rPr>
          <w:bCs/>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745C55" w:rsidRPr="006B26D9" w:rsidRDefault="00745C55" w:rsidP="00EF0C73">
      <w:pPr>
        <w:ind w:firstLine="426"/>
        <w:jc w:val="both"/>
      </w:pPr>
      <w:r w:rsidRPr="006B26D9">
        <w:rPr>
          <w:bCs/>
        </w:rPr>
        <w:t>Выдаваемые СИЗ должны учитывать специфику производственной деятельности работодателя, на территории которого проводятся работы.</w:t>
      </w:r>
    </w:p>
    <w:p w:rsidR="00745C55" w:rsidRPr="006B26D9" w:rsidRDefault="00745C55" w:rsidP="00EF0C73">
      <w:pPr>
        <w:ind w:firstLine="426"/>
        <w:jc w:val="both"/>
      </w:pPr>
      <w:r w:rsidRPr="006B26D9">
        <w:rPr>
          <w:bCs/>
        </w:rPr>
        <w:t>Информацию для подбора СИЗ по запросу предоставляет работодатель, на территории которого проводятся работы.</w:t>
      </w:r>
    </w:p>
    <w:p w:rsidR="00745C55" w:rsidRPr="006B26D9" w:rsidRDefault="00745C55" w:rsidP="00EF0C73">
      <w:pPr>
        <w:ind w:firstLine="426"/>
        <w:jc w:val="both"/>
      </w:pPr>
      <w:r w:rsidRPr="006B26D9">
        <w:rPr>
          <w:bCs/>
        </w:rPr>
        <w:t>Выдача, учет выданных СИЗ, а также мероприятия по уходу и ремонту осуществляются работодателем сторонней организации.</w:t>
      </w:r>
    </w:p>
    <w:p w:rsidR="00745C55" w:rsidRDefault="00745C55" w:rsidP="00EF0C73">
      <w:pPr>
        <w:ind w:firstLine="426"/>
        <w:jc w:val="both"/>
        <w:rPr>
          <w:bCs/>
        </w:rPr>
      </w:pPr>
      <w:r w:rsidRPr="006B26D9">
        <w:rPr>
          <w:bCs/>
        </w:rPr>
        <w:t xml:space="preserve">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EF0C73" w:rsidRPr="006B26D9" w:rsidRDefault="00EF0C73" w:rsidP="00EF0C73">
      <w:pPr>
        <w:ind w:firstLine="426"/>
        <w:jc w:val="both"/>
      </w:pPr>
    </w:p>
    <w:p w:rsidR="00745C55" w:rsidRDefault="00745C55" w:rsidP="00EF0C73">
      <w:pPr>
        <w:jc w:val="center"/>
      </w:pPr>
    </w:p>
    <w:p w:rsidR="00745C55" w:rsidRPr="006D3A54" w:rsidRDefault="00745C55" w:rsidP="00EF0C73">
      <w:pPr>
        <w:jc w:val="center"/>
        <w:rPr>
          <w:b/>
        </w:rPr>
      </w:pPr>
      <w:r w:rsidRPr="006D3A54">
        <w:rPr>
          <w:b/>
        </w:rPr>
        <w:lastRenderedPageBreak/>
        <w:t xml:space="preserve">Перечень профессий  и должностей работников </w:t>
      </w:r>
    </w:p>
    <w:p w:rsidR="00745C55" w:rsidRPr="006D3A54" w:rsidRDefault="00745C55" w:rsidP="00EF0C73">
      <w:pPr>
        <w:jc w:val="center"/>
        <w:rPr>
          <w:b/>
        </w:rPr>
      </w:pPr>
      <w:r>
        <w:rPr>
          <w:b/>
        </w:rPr>
        <w:t xml:space="preserve"> МАД</w:t>
      </w:r>
      <w:r w:rsidRPr="006D3A54">
        <w:rPr>
          <w:b/>
        </w:rPr>
        <w:t xml:space="preserve">ОУ </w:t>
      </w:r>
      <w:r>
        <w:rPr>
          <w:b/>
        </w:rPr>
        <w:t>«Детский сад №307»</w:t>
      </w:r>
      <w:r w:rsidRPr="006D3A54">
        <w:rPr>
          <w:b/>
        </w:rPr>
        <w:t xml:space="preserve">, имеющих право </w:t>
      </w:r>
    </w:p>
    <w:p w:rsidR="00745C55" w:rsidRPr="006D3A54" w:rsidRDefault="00745C55" w:rsidP="00EF0C73">
      <w:pPr>
        <w:jc w:val="center"/>
        <w:rPr>
          <w:b/>
        </w:rPr>
      </w:pPr>
      <w:r w:rsidRPr="006D3A54">
        <w:rPr>
          <w:b/>
        </w:rPr>
        <w:t>на обеспечение специальной одеждой, обувью и другими средствами</w:t>
      </w:r>
    </w:p>
    <w:p w:rsidR="00745C55" w:rsidRPr="006D3A54" w:rsidRDefault="00745C55" w:rsidP="00EF0C73">
      <w:pPr>
        <w:jc w:val="center"/>
        <w:rPr>
          <w:b/>
        </w:rPr>
      </w:pPr>
      <w:r w:rsidRPr="006D3A54">
        <w:rPr>
          <w:b/>
        </w:rPr>
        <w:t xml:space="preserve"> индивидуальной защиты, а также смывающими  средствами </w:t>
      </w:r>
    </w:p>
    <w:p w:rsidR="00745C55" w:rsidRDefault="00745C55" w:rsidP="00EF0C73">
      <w:pPr>
        <w:tabs>
          <w:tab w:val="left" w:pos="1902"/>
          <w:tab w:val="center" w:pos="5605"/>
        </w:tabs>
        <w:rPr>
          <w:b/>
        </w:rPr>
      </w:pPr>
      <w:r>
        <w:rPr>
          <w:b/>
        </w:rPr>
        <w:t xml:space="preserve">    </w:t>
      </w:r>
    </w:p>
    <w:p w:rsidR="00DF2076" w:rsidRDefault="00DF2076" w:rsidP="00DF2076">
      <w:pPr>
        <w:pStyle w:val="aff1"/>
        <w:numPr>
          <w:ilvl w:val="1"/>
          <w:numId w:val="49"/>
        </w:numPr>
        <w:tabs>
          <w:tab w:val="left" w:pos="1902"/>
          <w:tab w:val="center" w:pos="5605"/>
        </w:tabs>
      </w:pPr>
      <w:r>
        <w:t>Завхоз</w:t>
      </w:r>
    </w:p>
    <w:p w:rsidR="00DF2076" w:rsidRDefault="00DF2076" w:rsidP="00DF2076">
      <w:pPr>
        <w:pStyle w:val="aff1"/>
        <w:numPr>
          <w:ilvl w:val="1"/>
          <w:numId w:val="49"/>
        </w:numPr>
        <w:tabs>
          <w:tab w:val="left" w:pos="1902"/>
          <w:tab w:val="center" w:pos="5605"/>
        </w:tabs>
      </w:pPr>
      <w:r>
        <w:t>Старшая медсестра</w:t>
      </w:r>
    </w:p>
    <w:p w:rsidR="00DF2076" w:rsidRDefault="00DF2076" w:rsidP="00DF2076">
      <w:pPr>
        <w:pStyle w:val="aff1"/>
        <w:numPr>
          <w:ilvl w:val="1"/>
          <w:numId w:val="49"/>
        </w:numPr>
        <w:tabs>
          <w:tab w:val="left" w:pos="1902"/>
          <w:tab w:val="center" w:pos="5605"/>
        </w:tabs>
        <w:rPr>
          <w:szCs w:val="28"/>
        </w:rPr>
      </w:pPr>
      <w:r>
        <w:rPr>
          <w:szCs w:val="28"/>
        </w:rPr>
        <w:t xml:space="preserve">Кладовщик </w:t>
      </w:r>
    </w:p>
    <w:p w:rsidR="00DF2076" w:rsidRDefault="00DF2076" w:rsidP="00DF2076">
      <w:pPr>
        <w:pStyle w:val="aff1"/>
        <w:numPr>
          <w:ilvl w:val="1"/>
          <w:numId w:val="49"/>
        </w:numPr>
        <w:tabs>
          <w:tab w:val="left" w:pos="1902"/>
          <w:tab w:val="center" w:pos="5605"/>
        </w:tabs>
        <w:rPr>
          <w:szCs w:val="28"/>
        </w:rPr>
      </w:pPr>
      <w:r>
        <w:rPr>
          <w:szCs w:val="28"/>
        </w:rPr>
        <w:t>Шеф повар</w:t>
      </w:r>
    </w:p>
    <w:p w:rsidR="00DF2076" w:rsidRDefault="00DF2076" w:rsidP="00DF2076">
      <w:pPr>
        <w:pStyle w:val="aff1"/>
        <w:numPr>
          <w:ilvl w:val="1"/>
          <w:numId w:val="49"/>
        </w:numPr>
        <w:tabs>
          <w:tab w:val="left" w:pos="1902"/>
          <w:tab w:val="center" w:pos="5605"/>
        </w:tabs>
        <w:rPr>
          <w:szCs w:val="28"/>
        </w:rPr>
      </w:pPr>
      <w:r>
        <w:rPr>
          <w:szCs w:val="28"/>
        </w:rPr>
        <w:t xml:space="preserve">Повар </w:t>
      </w:r>
    </w:p>
    <w:p w:rsidR="00DF2076" w:rsidRPr="00DF2076" w:rsidRDefault="00DF2076" w:rsidP="00DF2076">
      <w:pPr>
        <w:pStyle w:val="aff1"/>
        <w:numPr>
          <w:ilvl w:val="1"/>
          <w:numId w:val="49"/>
        </w:numPr>
        <w:tabs>
          <w:tab w:val="left" w:pos="1902"/>
          <w:tab w:val="center" w:pos="5605"/>
        </w:tabs>
        <w:rPr>
          <w:szCs w:val="28"/>
        </w:rPr>
      </w:pPr>
      <w:r>
        <w:t>Подсобный рабочий</w:t>
      </w:r>
    </w:p>
    <w:p w:rsidR="00DF2076" w:rsidRDefault="00DF2076" w:rsidP="00DF2076">
      <w:pPr>
        <w:pStyle w:val="aff1"/>
        <w:numPr>
          <w:ilvl w:val="1"/>
          <w:numId w:val="49"/>
        </w:numPr>
        <w:tabs>
          <w:tab w:val="left" w:pos="1902"/>
          <w:tab w:val="center" w:pos="5605"/>
        </w:tabs>
        <w:rPr>
          <w:szCs w:val="28"/>
        </w:rPr>
      </w:pPr>
      <w:r>
        <w:rPr>
          <w:szCs w:val="28"/>
        </w:rPr>
        <w:t>Младший воспитатель</w:t>
      </w:r>
      <w:r w:rsidRPr="00DF2076">
        <w:rPr>
          <w:szCs w:val="28"/>
        </w:rPr>
        <w:t xml:space="preserve"> </w:t>
      </w:r>
    </w:p>
    <w:p w:rsidR="00DF2076" w:rsidRDefault="00DF2076" w:rsidP="00DF2076">
      <w:pPr>
        <w:pStyle w:val="aff1"/>
        <w:numPr>
          <w:ilvl w:val="1"/>
          <w:numId w:val="49"/>
        </w:numPr>
        <w:tabs>
          <w:tab w:val="left" w:pos="1902"/>
          <w:tab w:val="center" w:pos="5605"/>
        </w:tabs>
        <w:rPr>
          <w:szCs w:val="28"/>
        </w:rPr>
      </w:pPr>
      <w:r>
        <w:t>Машинист по стирке белья</w:t>
      </w:r>
      <w:r w:rsidRPr="00DF2076">
        <w:rPr>
          <w:szCs w:val="28"/>
        </w:rPr>
        <w:t xml:space="preserve"> </w:t>
      </w:r>
    </w:p>
    <w:p w:rsidR="00DF2076" w:rsidRDefault="00DF2076" w:rsidP="00DF2076">
      <w:pPr>
        <w:pStyle w:val="aff1"/>
        <w:numPr>
          <w:ilvl w:val="1"/>
          <w:numId w:val="49"/>
        </w:numPr>
        <w:tabs>
          <w:tab w:val="left" w:pos="1902"/>
          <w:tab w:val="center" w:pos="5605"/>
        </w:tabs>
        <w:rPr>
          <w:szCs w:val="28"/>
        </w:rPr>
      </w:pPr>
      <w:r>
        <w:rPr>
          <w:szCs w:val="28"/>
        </w:rPr>
        <w:t xml:space="preserve">Кастелянша </w:t>
      </w:r>
    </w:p>
    <w:p w:rsidR="00DF2076" w:rsidRDefault="00DF2076" w:rsidP="00DF2076">
      <w:pPr>
        <w:pStyle w:val="aff1"/>
        <w:numPr>
          <w:ilvl w:val="1"/>
          <w:numId w:val="49"/>
        </w:numPr>
        <w:tabs>
          <w:tab w:val="left" w:pos="1902"/>
          <w:tab w:val="center" w:pos="5605"/>
        </w:tabs>
        <w:rPr>
          <w:szCs w:val="28"/>
        </w:rPr>
      </w:pPr>
      <w:r>
        <w:rPr>
          <w:szCs w:val="28"/>
        </w:rPr>
        <w:t>Уборщик служебных помещений</w:t>
      </w:r>
      <w:r w:rsidRPr="00DF2076">
        <w:rPr>
          <w:szCs w:val="28"/>
        </w:rPr>
        <w:t xml:space="preserve"> </w:t>
      </w:r>
    </w:p>
    <w:p w:rsidR="00DF2076" w:rsidRDefault="00745C55" w:rsidP="00DF2076">
      <w:pPr>
        <w:pStyle w:val="aff1"/>
        <w:numPr>
          <w:ilvl w:val="1"/>
          <w:numId w:val="49"/>
        </w:numPr>
        <w:tabs>
          <w:tab w:val="left" w:pos="1902"/>
          <w:tab w:val="center" w:pos="5605"/>
        </w:tabs>
        <w:rPr>
          <w:szCs w:val="28"/>
        </w:rPr>
      </w:pPr>
      <w:r w:rsidRPr="00DF2076">
        <w:rPr>
          <w:szCs w:val="28"/>
        </w:rPr>
        <w:t>Рабочий по</w:t>
      </w:r>
      <w:r w:rsidRPr="00DF2076">
        <w:rPr>
          <w:spacing w:val="1"/>
          <w:szCs w:val="28"/>
        </w:rPr>
        <w:t xml:space="preserve"> </w:t>
      </w:r>
      <w:r w:rsidRPr="00DF2076">
        <w:rPr>
          <w:szCs w:val="28"/>
        </w:rPr>
        <w:t>комплексному</w:t>
      </w:r>
      <w:r w:rsidRPr="00DF2076">
        <w:rPr>
          <w:spacing w:val="1"/>
          <w:szCs w:val="28"/>
        </w:rPr>
        <w:t xml:space="preserve"> </w:t>
      </w:r>
      <w:r w:rsidRPr="00DF2076">
        <w:rPr>
          <w:szCs w:val="28"/>
        </w:rPr>
        <w:t>обслуживанию и</w:t>
      </w:r>
      <w:r w:rsidRPr="00DF2076">
        <w:rPr>
          <w:spacing w:val="-67"/>
          <w:szCs w:val="28"/>
        </w:rPr>
        <w:t xml:space="preserve">          </w:t>
      </w:r>
      <w:r w:rsidRPr="00DF2076">
        <w:rPr>
          <w:szCs w:val="28"/>
        </w:rPr>
        <w:t>ремонту</w:t>
      </w:r>
      <w:r w:rsidRPr="00DF2076">
        <w:rPr>
          <w:spacing w:val="-1"/>
          <w:szCs w:val="28"/>
        </w:rPr>
        <w:t xml:space="preserve"> </w:t>
      </w:r>
      <w:r w:rsidRPr="00DF2076">
        <w:rPr>
          <w:szCs w:val="28"/>
        </w:rPr>
        <w:t>зданий.</w:t>
      </w:r>
    </w:p>
    <w:p w:rsidR="00DF2076" w:rsidRPr="00DF2076" w:rsidRDefault="00DF2076" w:rsidP="00DF2076">
      <w:pPr>
        <w:pStyle w:val="aff1"/>
        <w:numPr>
          <w:ilvl w:val="1"/>
          <w:numId w:val="49"/>
        </w:numPr>
        <w:tabs>
          <w:tab w:val="left" w:pos="1902"/>
          <w:tab w:val="center" w:pos="5605"/>
        </w:tabs>
        <w:rPr>
          <w:szCs w:val="28"/>
        </w:rPr>
      </w:pPr>
      <w:r>
        <w:rPr>
          <w:szCs w:val="28"/>
        </w:rPr>
        <w:t>Дворник</w:t>
      </w:r>
    </w:p>
    <w:p w:rsidR="00745C55" w:rsidRDefault="00745C55" w:rsidP="00EF0C73"/>
    <w:p w:rsidR="00745C55" w:rsidRPr="0090189B" w:rsidRDefault="00745C55" w:rsidP="00EF0C73">
      <w:pPr>
        <w:rPr>
          <w:color w:val="FF0000"/>
        </w:rPr>
      </w:pPr>
    </w:p>
    <w:p w:rsidR="00745C55" w:rsidRPr="0090189B" w:rsidRDefault="00745C55" w:rsidP="00745C55">
      <w:pPr>
        <w:sectPr w:rsidR="00745C55" w:rsidRPr="0090189B" w:rsidSect="00163432">
          <w:footerReference w:type="default" r:id="rId63"/>
          <w:pgSz w:w="11910" w:h="16840"/>
          <w:pgMar w:top="1040" w:right="853" w:bottom="568" w:left="1701" w:header="720" w:footer="720" w:gutter="0"/>
          <w:cols w:space="720"/>
        </w:sectPr>
      </w:pPr>
    </w:p>
    <w:p w:rsidR="00745C55" w:rsidRPr="00B72A96" w:rsidRDefault="00745C55" w:rsidP="00745C55">
      <w:pPr>
        <w:spacing w:before="1"/>
        <w:ind w:left="855" w:right="801" w:hanging="334"/>
        <w:jc w:val="center"/>
        <w:rPr>
          <w:b/>
          <w:szCs w:val="28"/>
        </w:rPr>
      </w:pPr>
      <w:r w:rsidRPr="00B72A96">
        <w:rPr>
          <w:b/>
          <w:szCs w:val="28"/>
        </w:rPr>
        <w:lastRenderedPageBreak/>
        <w:t>Нормы</w:t>
      </w:r>
    </w:p>
    <w:p w:rsidR="00745C55" w:rsidRDefault="00745C55" w:rsidP="00745C55">
      <w:pPr>
        <w:spacing w:line="322" w:lineRule="exact"/>
        <w:ind w:left="579" w:right="592"/>
        <w:jc w:val="center"/>
        <w:rPr>
          <w:b/>
        </w:rPr>
      </w:pPr>
      <w:r>
        <w:rPr>
          <w:b/>
        </w:rPr>
        <w:t>выдачи</w:t>
      </w:r>
      <w:r>
        <w:rPr>
          <w:b/>
          <w:spacing w:val="-2"/>
        </w:rPr>
        <w:t xml:space="preserve"> </w:t>
      </w:r>
      <w:r>
        <w:rPr>
          <w:b/>
        </w:rPr>
        <w:t>средств</w:t>
      </w:r>
      <w:r>
        <w:rPr>
          <w:b/>
          <w:spacing w:val="-2"/>
        </w:rPr>
        <w:t xml:space="preserve"> </w:t>
      </w:r>
      <w:r>
        <w:rPr>
          <w:b/>
        </w:rPr>
        <w:t>индивидуальной</w:t>
      </w:r>
      <w:r>
        <w:rPr>
          <w:b/>
          <w:spacing w:val="-2"/>
        </w:rPr>
        <w:t xml:space="preserve"> </w:t>
      </w:r>
      <w:r>
        <w:rPr>
          <w:b/>
        </w:rPr>
        <w:t>защиты</w:t>
      </w:r>
      <w:r>
        <w:rPr>
          <w:b/>
          <w:spacing w:val="-1"/>
        </w:rPr>
        <w:t xml:space="preserve"> </w:t>
      </w:r>
      <w:r>
        <w:rPr>
          <w:b/>
        </w:rPr>
        <w:t>(СИЗ)</w:t>
      </w:r>
    </w:p>
    <w:p w:rsidR="00745C55" w:rsidRDefault="00745C55" w:rsidP="00745C55">
      <w:pPr>
        <w:pStyle w:val="210"/>
        <w:spacing w:line="240" w:lineRule="auto"/>
        <w:ind w:left="1417" w:right="1436" w:firstLine="4"/>
        <w:jc w:val="center"/>
        <w:rPr>
          <w:b w:val="0"/>
          <w:sz w:val="30"/>
        </w:rPr>
      </w:pPr>
      <w:r>
        <w:t>в  МАДОУ «Детский сад №307»</w:t>
      </w:r>
    </w:p>
    <w:p w:rsidR="00745C55" w:rsidRDefault="00745C55" w:rsidP="00745C55">
      <w:pPr>
        <w:pStyle w:val="af"/>
        <w:rPr>
          <w:b/>
          <w:sz w:val="30"/>
        </w:rPr>
      </w:pPr>
    </w:p>
    <w:p w:rsidR="00745C55" w:rsidRDefault="00745C55" w:rsidP="00745C55">
      <w:pPr>
        <w:ind w:left="778"/>
        <w:rPr>
          <w:b/>
        </w:rPr>
      </w:pPr>
      <w:r>
        <w:rPr>
          <w:b/>
        </w:rPr>
        <w:t>Введены</w:t>
      </w:r>
      <w:r>
        <w:rPr>
          <w:b/>
          <w:spacing w:val="-4"/>
        </w:rPr>
        <w:t xml:space="preserve"> </w:t>
      </w:r>
      <w:r>
        <w:rPr>
          <w:b/>
        </w:rPr>
        <w:t>в</w:t>
      </w:r>
      <w:r>
        <w:rPr>
          <w:b/>
          <w:spacing w:val="-3"/>
        </w:rPr>
        <w:t xml:space="preserve"> </w:t>
      </w:r>
      <w:r>
        <w:rPr>
          <w:b/>
        </w:rPr>
        <w:t>действие</w:t>
      </w:r>
      <w:r>
        <w:rPr>
          <w:b/>
          <w:spacing w:val="-2"/>
        </w:rPr>
        <w:t xml:space="preserve"> </w:t>
      </w:r>
      <w:proofErr w:type="gramStart"/>
      <w:r>
        <w:rPr>
          <w:b/>
        </w:rPr>
        <w:t>с</w:t>
      </w:r>
      <w:r>
        <w:rPr>
          <w:b/>
          <w:spacing w:val="-4"/>
        </w:rPr>
        <w:t xml:space="preserve"> </w:t>
      </w:r>
      <w:r>
        <w:rPr>
          <w:b/>
        </w:rPr>
        <w:t xml:space="preserve"> _</w:t>
      </w:r>
      <w:proofErr w:type="gramEnd"/>
      <w:r>
        <w:rPr>
          <w:b/>
        </w:rPr>
        <w:t>_______________  20_____</w:t>
      </w:r>
    </w:p>
    <w:p w:rsidR="00745C55" w:rsidRDefault="00745C55" w:rsidP="00745C55">
      <w:pPr>
        <w:pStyle w:val="af"/>
        <w:spacing w:before="149"/>
        <w:ind w:left="778" w:right="942" w:firstLine="707"/>
        <w:rPr>
          <w:sz w:val="30"/>
        </w:rPr>
      </w:pPr>
      <w:r>
        <w:t>Нормы разработаны согласно приказа Министерства труда и социальной</w:t>
      </w:r>
      <w:r>
        <w:rPr>
          <w:spacing w:val="-67"/>
        </w:rPr>
        <w:t xml:space="preserve"> </w:t>
      </w:r>
      <w:r>
        <w:t>защиты Российской Федерации от 29 октября 2021 г. №767н «Об утверждении</w:t>
      </w:r>
      <w:r>
        <w:rPr>
          <w:spacing w:val="-67"/>
        </w:rPr>
        <w:t xml:space="preserve"> </w:t>
      </w:r>
      <w:r>
        <w:t>единых типовых норм выдачи средств индивидуальной защиты и смывающих</w:t>
      </w:r>
      <w:r>
        <w:rPr>
          <w:spacing w:val="1"/>
        </w:rPr>
        <w:t xml:space="preserve"> </w:t>
      </w:r>
      <w:r>
        <w:t>средств»</w:t>
      </w:r>
    </w:p>
    <w:tbl>
      <w:tblPr>
        <w:tblStyle w:val="TableNormal"/>
        <w:tblW w:w="1562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391"/>
        <w:gridCol w:w="4092"/>
        <w:gridCol w:w="3118"/>
        <w:gridCol w:w="1897"/>
      </w:tblGrid>
      <w:tr w:rsidR="00745C55" w:rsidRPr="00016A33" w:rsidTr="00163432">
        <w:trPr>
          <w:trHeight w:val="2484"/>
        </w:trPr>
        <w:tc>
          <w:tcPr>
            <w:tcW w:w="569" w:type="dxa"/>
          </w:tcPr>
          <w:p w:rsidR="00745C55" w:rsidRPr="003F1535" w:rsidRDefault="00745C55" w:rsidP="00163432">
            <w:pPr>
              <w:pStyle w:val="TableParagraph"/>
              <w:spacing w:line="273" w:lineRule="exact"/>
              <w:ind w:left="12"/>
              <w:jc w:val="center"/>
              <w:rPr>
                <w:b/>
                <w:sz w:val="24"/>
                <w:szCs w:val="24"/>
                <w:lang w:val="ru-RU"/>
              </w:rPr>
            </w:pPr>
          </w:p>
          <w:p w:rsidR="00745C55" w:rsidRPr="00016A33" w:rsidRDefault="00745C55" w:rsidP="00163432">
            <w:pPr>
              <w:pStyle w:val="TableParagraph"/>
              <w:ind w:left="95" w:right="80"/>
              <w:jc w:val="center"/>
              <w:rPr>
                <w:b/>
                <w:sz w:val="24"/>
                <w:szCs w:val="24"/>
              </w:rPr>
            </w:pPr>
            <w:r w:rsidRPr="00016A33">
              <w:rPr>
                <w:b/>
                <w:sz w:val="24"/>
                <w:szCs w:val="24"/>
              </w:rPr>
              <w:t>п/п</w:t>
            </w:r>
          </w:p>
        </w:tc>
        <w:tc>
          <w:tcPr>
            <w:tcW w:w="2835" w:type="dxa"/>
          </w:tcPr>
          <w:p w:rsidR="00745C55" w:rsidRPr="00016A33" w:rsidRDefault="00745C55" w:rsidP="00163432">
            <w:pPr>
              <w:pStyle w:val="TableParagraph"/>
              <w:ind w:left="146" w:right="127" w:firstLine="468"/>
              <w:rPr>
                <w:b/>
                <w:sz w:val="24"/>
                <w:szCs w:val="24"/>
              </w:rPr>
            </w:pPr>
            <w:proofErr w:type="spellStart"/>
            <w:r w:rsidRPr="00016A33">
              <w:rPr>
                <w:b/>
                <w:sz w:val="24"/>
                <w:szCs w:val="24"/>
              </w:rPr>
              <w:t>Наименование</w:t>
            </w:r>
            <w:proofErr w:type="spellEnd"/>
            <w:r w:rsidRPr="00016A33">
              <w:rPr>
                <w:b/>
                <w:spacing w:val="1"/>
                <w:sz w:val="24"/>
                <w:szCs w:val="24"/>
              </w:rPr>
              <w:t xml:space="preserve"> </w:t>
            </w:r>
            <w:proofErr w:type="spellStart"/>
            <w:r w:rsidRPr="00016A33">
              <w:rPr>
                <w:b/>
                <w:sz w:val="24"/>
                <w:szCs w:val="24"/>
              </w:rPr>
              <w:t>профессии</w:t>
            </w:r>
            <w:proofErr w:type="spellEnd"/>
            <w:r w:rsidRPr="00016A33">
              <w:rPr>
                <w:b/>
                <w:spacing w:val="-13"/>
                <w:sz w:val="24"/>
                <w:szCs w:val="24"/>
              </w:rPr>
              <w:t xml:space="preserve"> </w:t>
            </w:r>
            <w:r w:rsidRPr="00016A33">
              <w:rPr>
                <w:b/>
                <w:sz w:val="24"/>
                <w:szCs w:val="24"/>
              </w:rPr>
              <w:t>(</w:t>
            </w:r>
            <w:proofErr w:type="spellStart"/>
            <w:r w:rsidRPr="00016A33">
              <w:rPr>
                <w:b/>
                <w:sz w:val="24"/>
                <w:szCs w:val="24"/>
              </w:rPr>
              <w:t>должности</w:t>
            </w:r>
            <w:proofErr w:type="spellEnd"/>
            <w:r w:rsidRPr="00016A33">
              <w:rPr>
                <w:b/>
                <w:sz w:val="24"/>
                <w:szCs w:val="24"/>
              </w:rPr>
              <w:t>)</w:t>
            </w:r>
          </w:p>
        </w:tc>
        <w:tc>
          <w:tcPr>
            <w:tcW w:w="2720" w:type="dxa"/>
          </w:tcPr>
          <w:p w:rsidR="00745C55" w:rsidRPr="00016A33" w:rsidRDefault="00745C55" w:rsidP="00163432">
            <w:pPr>
              <w:pStyle w:val="TableParagraph"/>
              <w:spacing w:line="273" w:lineRule="exact"/>
              <w:ind w:left="191" w:right="182"/>
              <w:jc w:val="center"/>
              <w:rPr>
                <w:b/>
                <w:sz w:val="24"/>
                <w:szCs w:val="24"/>
              </w:rPr>
            </w:pPr>
            <w:proofErr w:type="spellStart"/>
            <w:r w:rsidRPr="00016A33">
              <w:rPr>
                <w:b/>
                <w:sz w:val="24"/>
                <w:szCs w:val="24"/>
              </w:rPr>
              <w:t>Тип</w:t>
            </w:r>
            <w:proofErr w:type="spellEnd"/>
            <w:r w:rsidRPr="00016A33">
              <w:rPr>
                <w:b/>
                <w:spacing w:val="-2"/>
                <w:sz w:val="24"/>
                <w:szCs w:val="24"/>
              </w:rPr>
              <w:t xml:space="preserve"> </w:t>
            </w:r>
            <w:r w:rsidRPr="00016A33">
              <w:rPr>
                <w:b/>
                <w:sz w:val="24"/>
                <w:szCs w:val="24"/>
              </w:rPr>
              <w:t>СИЗ</w:t>
            </w:r>
          </w:p>
        </w:tc>
        <w:tc>
          <w:tcPr>
            <w:tcW w:w="4483" w:type="dxa"/>
            <w:gridSpan w:val="2"/>
          </w:tcPr>
          <w:p w:rsidR="00745C55" w:rsidRPr="003F1535" w:rsidRDefault="00745C55" w:rsidP="00163432">
            <w:pPr>
              <w:pStyle w:val="TableParagraph"/>
              <w:ind w:left="160" w:right="146"/>
              <w:jc w:val="center"/>
              <w:rPr>
                <w:b/>
                <w:sz w:val="24"/>
                <w:szCs w:val="24"/>
                <w:lang w:val="ru-RU"/>
              </w:rPr>
            </w:pPr>
            <w:r w:rsidRPr="003F1535">
              <w:rPr>
                <w:b/>
                <w:sz w:val="24"/>
                <w:szCs w:val="24"/>
                <w:lang w:val="ru-RU"/>
              </w:rPr>
              <w:t>Наименование СИЗ (с указанием</w:t>
            </w:r>
            <w:r w:rsidRPr="003F1535">
              <w:rPr>
                <w:b/>
                <w:spacing w:val="-57"/>
                <w:sz w:val="24"/>
                <w:szCs w:val="24"/>
                <w:lang w:val="ru-RU"/>
              </w:rPr>
              <w:t xml:space="preserve"> </w:t>
            </w:r>
            <w:r w:rsidRPr="003F1535">
              <w:rPr>
                <w:b/>
                <w:sz w:val="24"/>
                <w:szCs w:val="24"/>
                <w:lang w:val="ru-RU"/>
              </w:rPr>
              <w:t>конкретных данных о</w:t>
            </w:r>
            <w:r w:rsidRPr="003F1535">
              <w:rPr>
                <w:b/>
                <w:spacing w:val="1"/>
                <w:sz w:val="24"/>
                <w:szCs w:val="24"/>
                <w:lang w:val="ru-RU"/>
              </w:rPr>
              <w:t xml:space="preserve"> </w:t>
            </w:r>
            <w:r w:rsidRPr="003F1535">
              <w:rPr>
                <w:b/>
                <w:sz w:val="24"/>
                <w:szCs w:val="24"/>
                <w:lang w:val="ru-RU"/>
              </w:rPr>
              <w:t>конструкции,</w:t>
            </w:r>
            <w:r w:rsidRPr="003F1535">
              <w:rPr>
                <w:b/>
                <w:spacing w:val="-4"/>
                <w:sz w:val="24"/>
                <w:szCs w:val="24"/>
                <w:lang w:val="ru-RU"/>
              </w:rPr>
              <w:t xml:space="preserve"> </w:t>
            </w:r>
            <w:r w:rsidRPr="003F1535">
              <w:rPr>
                <w:b/>
                <w:sz w:val="24"/>
                <w:szCs w:val="24"/>
                <w:lang w:val="ru-RU"/>
              </w:rPr>
              <w:t>классе</w:t>
            </w:r>
          </w:p>
          <w:p w:rsidR="00745C55" w:rsidRPr="003F1535" w:rsidRDefault="00745C55" w:rsidP="00163432">
            <w:pPr>
              <w:pStyle w:val="TableParagraph"/>
              <w:ind w:left="863" w:right="852" w:firstLine="1"/>
              <w:jc w:val="center"/>
              <w:rPr>
                <w:b/>
                <w:sz w:val="24"/>
                <w:szCs w:val="24"/>
                <w:lang w:val="ru-RU"/>
              </w:rPr>
            </w:pPr>
            <w:r w:rsidRPr="003F1535">
              <w:rPr>
                <w:b/>
                <w:sz w:val="24"/>
                <w:szCs w:val="24"/>
                <w:lang w:val="ru-RU"/>
              </w:rPr>
              <w:t>защиты, категориях</w:t>
            </w:r>
            <w:r w:rsidRPr="003F1535">
              <w:rPr>
                <w:b/>
                <w:spacing w:val="1"/>
                <w:sz w:val="24"/>
                <w:szCs w:val="24"/>
                <w:lang w:val="ru-RU"/>
              </w:rPr>
              <w:t xml:space="preserve"> </w:t>
            </w:r>
            <w:r w:rsidRPr="003F1535">
              <w:rPr>
                <w:b/>
                <w:sz w:val="24"/>
                <w:szCs w:val="24"/>
                <w:lang w:val="ru-RU"/>
              </w:rPr>
              <w:t>эффективности</w:t>
            </w:r>
            <w:r w:rsidRPr="003F1535">
              <w:rPr>
                <w:b/>
                <w:spacing w:val="-6"/>
                <w:sz w:val="24"/>
                <w:szCs w:val="24"/>
                <w:lang w:val="ru-RU"/>
              </w:rPr>
              <w:t xml:space="preserve"> </w:t>
            </w:r>
            <w:r w:rsidRPr="003F1535">
              <w:rPr>
                <w:b/>
                <w:sz w:val="24"/>
                <w:szCs w:val="24"/>
                <w:lang w:val="ru-RU"/>
              </w:rPr>
              <w:t>и/или</w:t>
            </w:r>
          </w:p>
          <w:p w:rsidR="00745C55" w:rsidRPr="003F1535" w:rsidRDefault="00745C55" w:rsidP="00163432">
            <w:pPr>
              <w:pStyle w:val="TableParagraph"/>
              <w:ind w:left="160" w:right="149"/>
              <w:jc w:val="center"/>
              <w:rPr>
                <w:b/>
                <w:sz w:val="24"/>
                <w:szCs w:val="24"/>
                <w:lang w:val="ru-RU"/>
              </w:rPr>
            </w:pPr>
            <w:r w:rsidRPr="003F1535">
              <w:rPr>
                <w:b/>
                <w:sz w:val="24"/>
                <w:szCs w:val="24"/>
                <w:lang w:val="ru-RU"/>
              </w:rPr>
              <w:t>эксплуатационных</w:t>
            </w:r>
            <w:r w:rsidRPr="003F1535">
              <w:rPr>
                <w:b/>
                <w:spacing w:val="-6"/>
                <w:sz w:val="24"/>
                <w:szCs w:val="24"/>
                <w:lang w:val="ru-RU"/>
              </w:rPr>
              <w:t xml:space="preserve"> </w:t>
            </w:r>
            <w:r w:rsidRPr="003F1535">
              <w:rPr>
                <w:b/>
                <w:sz w:val="24"/>
                <w:szCs w:val="24"/>
                <w:lang w:val="ru-RU"/>
              </w:rPr>
              <w:t>уровнях)</w:t>
            </w:r>
          </w:p>
        </w:tc>
        <w:tc>
          <w:tcPr>
            <w:tcW w:w="3118" w:type="dxa"/>
          </w:tcPr>
          <w:p w:rsidR="00745C55" w:rsidRPr="003F1535" w:rsidRDefault="00745C55" w:rsidP="00163432">
            <w:pPr>
              <w:pStyle w:val="TableParagraph"/>
              <w:ind w:left="458" w:right="437" w:firstLine="703"/>
              <w:rPr>
                <w:b/>
                <w:sz w:val="24"/>
                <w:szCs w:val="24"/>
                <w:lang w:val="ru-RU"/>
              </w:rPr>
            </w:pPr>
            <w:r w:rsidRPr="003F1535">
              <w:rPr>
                <w:b/>
                <w:sz w:val="24"/>
                <w:szCs w:val="24"/>
                <w:lang w:val="ru-RU"/>
              </w:rPr>
              <w:t>Нормы</w:t>
            </w:r>
            <w:r w:rsidRPr="003F1535">
              <w:rPr>
                <w:b/>
                <w:spacing w:val="1"/>
                <w:sz w:val="24"/>
                <w:szCs w:val="24"/>
                <w:lang w:val="ru-RU"/>
              </w:rPr>
              <w:t xml:space="preserve"> </w:t>
            </w:r>
            <w:r w:rsidRPr="003F1535">
              <w:rPr>
                <w:b/>
                <w:sz w:val="24"/>
                <w:szCs w:val="24"/>
                <w:lang w:val="ru-RU"/>
              </w:rPr>
              <w:t>выдачи</w:t>
            </w:r>
            <w:r w:rsidRPr="003F1535">
              <w:rPr>
                <w:b/>
                <w:spacing w:val="-4"/>
                <w:sz w:val="24"/>
                <w:szCs w:val="24"/>
                <w:lang w:val="ru-RU"/>
              </w:rPr>
              <w:t xml:space="preserve"> </w:t>
            </w:r>
            <w:r w:rsidRPr="003F1535">
              <w:rPr>
                <w:b/>
                <w:sz w:val="24"/>
                <w:szCs w:val="24"/>
                <w:lang w:val="ru-RU"/>
              </w:rPr>
              <w:t>с</w:t>
            </w:r>
            <w:r w:rsidRPr="003F1535">
              <w:rPr>
                <w:b/>
                <w:spacing w:val="-3"/>
                <w:sz w:val="24"/>
                <w:szCs w:val="24"/>
                <w:lang w:val="ru-RU"/>
              </w:rPr>
              <w:t xml:space="preserve"> </w:t>
            </w:r>
            <w:r w:rsidRPr="003F1535">
              <w:rPr>
                <w:b/>
                <w:sz w:val="24"/>
                <w:szCs w:val="24"/>
                <w:lang w:val="ru-RU"/>
              </w:rPr>
              <w:t>указанием</w:t>
            </w:r>
          </w:p>
          <w:p w:rsidR="00745C55" w:rsidRPr="003F1535" w:rsidRDefault="00745C55" w:rsidP="00163432">
            <w:pPr>
              <w:pStyle w:val="TableParagraph"/>
              <w:ind w:left="299" w:right="289" w:hanging="5"/>
              <w:jc w:val="center"/>
              <w:rPr>
                <w:b/>
                <w:sz w:val="24"/>
                <w:szCs w:val="24"/>
                <w:lang w:val="ru-RU"/>
              </w:rPr>
            </w:pPr>
            <w:r w:rsidRPr="003F1535">
              <w:rPr>
                <w:b/>
                <w:sz w:val="24"/>
                <w:szCs w:val="24"/>
                <w:lang w:val="ru-RU"/>
              </w:rPr>
              <w:t>периодичности</w:t>
            </w:r>
            <w:r w:rsidRPr="003F1535">
              <w:rPr>
                <w:b/>
                <w:spacing w:val="1"/>
                <w:sz w:val="24"/>
                <w:szCs w:val="24"/>
                <w:lang w:val="ru-RU"/>
              </w:rPr>
              <w:t xml:space="preserve"> </w:t>
            </w:r>
            <w:r w:rsidRPr="003F1535">
              <w:rPr>
                <w:b/>
                <w:sz w:val="24"/>
                <w:szCs w:val="24"/>
                <w:lang w:val="ru-RU"/>
              </w:rPr>
              <w:t>выдачи, количества на</w:t>
            </w:r>
            <w:r w:rsidRPr="003F1535">
              <w:rPr>
                <w:b/>
                <w:spacing w:val="-58"/>
                <w:sz w:val="24"/>
                <w:szCs w:val="24"/>
                <w:lang w:val="ru-RU"/>
              </w:rPr>
              <w:t xml:space="preserve"> </w:t>
            </w:r>
            <w:r w:rsidRPr="003F1535">
              <w:rPr>
                <w:b/>
                <w:sz w:val="24"/>
                <w:szCs w:val="24"/>
                <w:lang w:val="ru-RU"/>
              </w:rPr>
              <w:t>период,</w:t>
            </w:r>
            <w:r w:rsidRPr="003F1535">
              <w:rPr>
                <w:b/>
                <w:spacing w:val="-1"/>
                <w:sz w:val="24"/>
                <w:szCs w:val="24"/>
                <w:lang w:val="ru-RU"/>
              </w:rPr>
              <w:t xml:space="preserve"> </w:t>
            </w:r>
            <w:r w:rsidRPr="003F1535">
              <w:rPr>
                <w:b/>
                <w:sz w:val="24"/>
                <w:szCs w:val="24"/>
                <w:lang w:val="ru-RU"/>
              </w:rPr>
              <w:t>единицы</w:t>
            </w:r>
          </w:p>
          <w:p w:rsidR="00745C55" w:rsidRPr="003F1535" w:rsidRDefault="00745C55" w:rsidP="00163432">
            <w:pPr>
              <w:pStyle w:val="TableParagraph"/>
              <w:ind w:left="175" w:right="165"/>
              <w:jc w:val="center"/>
              <w:rPr>
                <w:b/>
                <w:sz w:val="24"/>
                <w:szCs w:val="24"/>
                <w:lang w:val="ru-RU"/>
              </w:rPr>
            </w:pPr>
            <w:r w:rsidRPr="003F1535">
              <w:rPr>
                <w:b/>
                <w:sz w:val="24"/>
                <w:szCs w:val="24"/>
                <w:lang w:val="ru-RU"/>
              </w:rPr>
              <w:t>измерения</w:t>
            </w:r>
            <w:r w:rsidRPr="003F1535">
              <w:rPr>
                <w:b/>
                <w:spacing w:val="-5"/>
                <w:sz w:val="24"/>
                <w:szCs w:val="24"/>
                <w:lang w:val="ru-RU"/>
              </w:rPr>
              <w:t xml:space="preserve"> </w:t>
            </w:r>
            <w:r w:rsidRPr="003F1535">
              <w:rPr>
                <w:b/>
                <w:sz w:val="24"/>
                <w:szCs w:val="24"/>
                <w:lang w:val="ru-RU"/>
              </w:rPr>
              <w:t>(штуки,</w:t>
            </w:r>
            <w:r w:rsidRPr="003F1535">
              <w:rPr>
                <w:b/>
                <w:spacing w:val="-5"/>
                <w:sz w:val="24"/>
                <w:szCs w:val="24"/>
                <w:lang w:val="ru-RU"/>
              </w:rPr>
              <w:t xml:space="preserve"> </w:t>
            </w:r>
            <w:r w:rsidRPr="003F1535">
              <w:rPr>
                <w:b/>
                <w:sz w:val="24"/>
                <w:szCs w:val="24"/>
                <w:lang w:val="ru-RU"/>
              </w:rPr>
              <w:t>пары,</w:t>
            </w:r>
            <w:r w:rsidRPr="003F1535">
              <w:rPr>
                <w:b/>
                <w:spacing w:val="-57"/>
                <w:sz w:val="24"/>
                <w:szCs w:val="24"/>
                <w:lang w:val="ru-RU"/>
              </w:rPr>
              <w:t xml:space="preserve"> </w:t>
            </w:r>
            <w:r w:rsidRPr="003F1535">
              <w:rPr>
                <w:b/>
                <w:sz w:val="24"/>
                <w:szCs w:val="24"/>
                <w:lang w:val="ru-RU"/>
              </w:rPr>
              <w:t>комплекты,</w:t>
            </w:r>
            <w:r w:rsidRPr="003F1535">
              <w:rPr>
                <w:b/>
                <w:spacing w:val="-1"/>
                <w:sz w:val="24"/>
                <w:szCs w:val="24"/>
                <w:lang w:val="ru-RU"/>
              </w:rPr>
              <w:t xml:space="preserve"> </w:t>
            </w:r>
            <w:r w:rsidRPr="003F1535">
              <w:rPr>
                <w:b/>
                <w:sz w:val="24"/>
                <w:szCs w:val="24"/>
                <w:lang w:val="ru-RU"/>
              </w:rPr>
              <w:t>г,</w:t>
            </w:r>
            <w:r w:rsidRPr="003F1535">
              <w:rPr>
                <w:b/>
                <w:spacing w:val="1"/>
                <w:sz w:val="24"/>
                <w:szCs w:val="24"/>
                <w:lang w:val="ru-RU"/>
              </w:rPr>
              <w:t xml:space="preserve"> </w:t>
            </w:r>
            <w:r w:rsidRPr="003F1535">
              <w:rPr>
                <w:b/>
                <w:sz w:val="24"/>
                <w:szCs w:val="24"/>
                <w:lang w:val="ru-RU"/>
              </w:rPr>
              <w:t>мл.)</w:t>
            </w:r>
          </w:p>
        </w:tc>
        <w:tc>
          <w:tcPr>
            <w:tcW w:w="1897" w:type="dxa"/>
          </w:tcPr>
          <w:p w:rsidR="00745C55" w:rsidRPr="003F1535" w:rsidRDefault="00745C55" w:rsidP="00163432">
            <w:pPr>
              <w:pStyle w:val="TableParagraph"/>
              <w:ind w:left="108" w:right="94" w:hanging="2"/>
              <w:jc w:val="center"/>
              <w:rPr>
                <w:b/>
                <w:sz w:val="24"/>
                <w:szCs w:val="24"/>
                <w:lang w:val="ru-RU"/>
              </w:rPr>
            </w:pPr>
            <w:r w:rsidRPr="003F1535">
              <w:rPr>
                <w:b/>
                <w:sz w:val="24"/>
                <w:szCs w:val="24"/>
                <w:lang w:val="ru-RU"/>
              </w:rPr>
              <w:t>Основание</w:t>
            </w:r>
            <w:r w:rsidRPr="003F1535">
              <w:rPr>
                <w:b/>
                <w:spacing w:val="1"/>
                <w:sz w:val="24"/>
                <w:szCs w:val="24"/>
                <w:lang w:val="ru-RU"/>
              </w:rPr>
              <w:t xml:space="preserve"> </w:t>
            </w:r>
            <w:r w:rsidRPr="003F1535">
              <w:rPr>
                <w:b/>
                <w:sz w:val="24"/>
                <w:szCs w:val="24"/>
                <w:lang w:val="ru-RU"/>
              </w:rPr>
              <w:t>выдачи СИЗ</w:t>
            </w:r>
            <w:r w:rsidRPr="003F1535">
              <w:rPr>
                <w:b/>
                <w:spacing w:val="1"/>
                <w:sz w:val="24"/>
                <w:szCs w:val="24"/>
                <w:lang w:val="ru-RU"/>
              </w:rPr>
              <w:t xml:space="preserve"> </w:t>
            </w:r>
            <w:r w:rsidRPr="003F1535">
              <w:rPr>
                <w:b/>
                <w:sz w:val="24"/>
                <w:szCs w:val="24"/>
                <w:lang w:val="ru-RU"/>
              </w:rPr>
              <w:t>(пункты</w:t>
            </w:r>
            <w:r w:rsidRPr="003F1535">
              <w:rPr>
                <w:b/>
                <w:spacing w:val="1"/>
                <w:sz w:val="24"/>
                <w:szCs w:val="24"/>
                <w:lang w:val="ru-RU"/>
              </w:rPr>
              <w:t xml:space="preserve"> </w:t>
            </w:r>
            <w:r w:rsidRPr="003F1535">
              <w:rPr>
                <w:b/>
                <w:sz w:val="24"/>
                <w:szCs w:val="24"/>
                <w:lang w:val="ru-RU"/>
              </w:rPr>
              <w:t>Единых</w:t>
            </w:r>
            <w:r w:rsidRPr="003F1535">
              <w:rPr>
                <w:b/>
                <w:spacing w:val="1"/>
                <w:sz w:val="24"/>
                <w:szCs w:val="24"/>
                <w:lang w:val="ru-RU"/>
              </w:rPr>
              <w:t xml:space="preserve"> </w:t>
            </w:r>
            <w:r w:rsidRPr="003F1535">
              <w:rPr>
                <w:b/>
                <w:sz w:val="24"/>
                <w:szCs w:val="24"/>
                <w:lang w:val="ru-RU"/>
              </w:rPr>
              <w:t>типовых норм,</w:t>
            </w:r>
            <w:r w:rsidRPr="003F1535">
              <w:rPr>
                <w:b/>
                <w:spacing w:val="-57"/>
                <w:sz w:val="24"/>
                <w:szCs w:val="24"/>
                <w:lang w:val="ru-RU"/>
              </w:rPr>
              <w:t xml:space="preserve"> </w:t>
            </w:r>
            <w:r w:rsidRPr="003F1535">
              <w:rPr>
                <w:b/>
                <w:sz w:val="24"/>
                <w:szCs w:val="24"/>
                <w:lang w:val="ru-RU"/>
              </w:rPr>
              <w:t>правил по</w:t>
            </w:r>
            <w:r w:rsidRPr="003F1535">
              <w:rPr>
                <w:b/>
                <w:spacing w:val="1"/>
                <w:sz w:val="24"/>
                <w:szCs w:val="24"/>
                <w:lang w:val="ru-RU"/>
              </w:rPr>
              <w:t xml:space="preserve"> </w:t>
            </w:r>
            <w:r w:rsidRPr="003F1535">
              <w:rPr>
                <w:b/>
                <w:sz w:val="24"/>
                <w:szCs w:val="24"/>
                <w:lang w:val="ru-RU"/>
              </w:rPr>
              <w:t>охране труда и</w:t>
            </w:r>
            <w:r w:rsidRPr="003F1535">
              <w:rPr>
                <w:b/>
                <w:spacing w:val="-57"/>
                <w:sz w:val="24"/>
                <w:szCs w:val="24"/>
                <w:lang w:val="ru-RU"/>
              </w:rPr>
              <w:t xml:space="preserve"> </w:t>
            </w:r>
            <w:r w:rsidRPr="003F1535">
              <w:rPr>
                <w:b/>
                <w:sz w:val="24"/>
                <w:szCs w:val="24"/>
                <w:lang w:val="ru-RU"/>
              </w:rPr>
              <w:t>иных</w:t>
            </w:r>
          </w:p>
          <w:p w:rsidR="00745C55" w:rsidRPr="00016A33" w:rsidRDefault="00745C55" w:rsidP="00163432">
            <w:pPr>
              <w:pStyle w:val="TableParagraph"/>
              <w:spacing w:line="259" w:lineRule="exact"/>
              <w:ind w:left="222" w:right="215"/>
              <w:jc w:val="center"/>
              <w:rPr>
                <w:b/>
                <w:sz w:val="24"/>
                <w:szCs w:val="24"/>
              </w:rPr>
            </w:pPr>
            <w:proofErr w:type="spellStart"/>
            <w:r w:rsidRPr="00016A33">
              <w:rPr>
                <w:b/>
                <w:sz w:val="24"/>
                <w:szCs w:val="24"/>
              </w:rPr>
              <w:t>документов</w:t>
            </w:r>
            <w:proofErr w:type="spellEnd"/>
            <w:r w:rsidRPr="00016A33">
              <w:rPr>
                <w:b/>
                <w:sz w:val="24"/>
                <w:szCs w:val="24"/>
              </w:rPr>
              <w:t>)</w:t>
            </w:r>
          </w:p>
        </w:tc>
      </w:tr>
      <w:tr w:rsidR="00745C55" w:rsidRPr="00016A33" w:rsidTr="00163432">
        <w:trPr>
          <w:trHeight w:val="275"/>
        </w:trPr>
        <w:tc>
          <w:tcPr>
            <w:tcW w:w="569" w:type="dxa"/>
          </w:tcPr>
          <w:p w:rsidR="00745C55" w:rsidRPr="00016A33" w:rsidRDefault="00745C55" w:rsidP="00163432">
            <w:pPr>
              <w:pStyle w:val="TableParagraph"/>
              <w:spacing w:line="256" w:lineRule="exact"/>
              <w:ind w:left="11"/>
              <w:jc w:val="center"/>
              <w:rPr>
                <w:b/>
                <w:sz w:val="24"/>
                <w:szCs w:val="24"/>
              </w:rPr>
            </w:pPr>
            <w:r w:rsidRPr="00016A33">
              <w:rPr>
                <w:b/>
                <w:sz w:val="24"/>
                <w:szCs w:val="24"/>
              </w:rPr>
              <w:t>1</w:t>
            </w:r>
          </w:p>
        </w:tc>
        <w:tc>
          <w:tcPr>
            <w:tcW w:w="2835" w:type="dxa"/>
          </w:tcPr>
          <w:p w:rsidR="00745C55" w:rsidRPr="00016A33" w:rsidRDefault="00745C55" w:rsidP="00163432">
            <w:pPr>
              <w:pStyle w:val="TableParagraph"/>
              <w:spacing w:line="256" w:lineRule="exact"/>
              <w:ind w:left="11"/>
              <w:jc w:val="center"/>
              <w:rPr>
                <w:b/>
                <w:sz w:val="24"/>
                <w:szCs w:val="24"/>
              </w:rPr>
            </w:pPr>
            <w:r w:rsidRPr="00016A33">
              <w:rPr>
                <w:b/>
                <w:sz w:val="24"/>
                <w:szCs w:val="24"/>
              </w:rPr>
              <w:t>2</w:t>
            </w:r>
          </w:p>
        </w:tc>
        <w:tc>
          <w:tcPr>
            <w:tcW w:w="2720" w:type="dxa"/>
          </w:tcPr>
          <w:p w:rsidR="00745C55" w:rsidRPr="00016A33" w:rsidRDefault="00745C55" w:rsidP="00163432">
            <w:pPr>
              <w:pStyle w:val="TableParagraph"/>
              <w:spacing w:line="256" w:lineRule="exact"/>
              <w:ind w:left="8"/>
              <w:jc w:val="center"/>
              <w:rPr>
                <w:b/>
                <w:sz w:val="24"/>
                <w:szCs w:val="24"/>
              </w:rPr>
            </w:pPr>
            <w:r w:rsidRPr="00016A33">
              <w:rPr>
                <w:b/>
                <w:sz w:val="24"/>
                <w:szCs w:val="24"/>
              </w:rPr>
              <w:t>3</w:t>
            </w:r>
          </w:p>
        </w:tc>
        <w:tc>
          <w:tcPr>
            <w:tcW w:w="4483" w:type="dxa"/>
            <w:gridSpan w:val="2"/>
          </w:tcPr>
          <w:p w:rsidR="00745C55" w:rsidRPr="00016A33" w:rsidRDefault="00745C55" w:rsidP="00163432">
            <w:pPr>
              <w:pStyle w:val="TableParagraph"/>
              <w:spacing w:line="256" w:lineRule="exact"/>
              <w:ind w:left="11"/>
              <w:jc w:val="center"/>
              <w:rPr>
                <w:b/>
                <w:sz w:val="24"/>
                <w:szCs w:val="24"/>
              </w:rPr>
            </w:pPr>
            <w:r w:rsidRPr="00016A33">
              <w:rPr>
                <w:b/>
                <w:sz w:val="24"/>
                <w:szCs w:val="24"/>
              </w:rPr>
              <w:t>4</w:t>
            </w:r>
          </w:p>
        </w:tc>
        <w:tc>
          <w:tcPr>
            <w:tcW w:w="3118" w:type="dxa"/>
          </w:tcPr>
          <w:p w:rsidR="00745C55" w:rsidRPr="00016A33" w:rsidRDefault="00745C55" w:rsidP="00163432">
            <w:pPr>
              <w:pStyle w:val="TableParagraph"/>
              <w:spacing w:line="256" w:lineRule="exact"/>
              <w:ind w:left="6"/>
              <w:jc w:val="center"/>
              <w:rPr>
                <w:b/>
                <w:sz w:val="24"/>
                <w:szCs w:val="24"/>
              </w:rPr>
            </w:pPr>
            <w:r w:rsidRPr="00016A33">
              <w:rPr>
                <w:b/>
                <w:sz w:val="24"/>
                <w:szCs w:val="24"/>
              </w:rPr>
              <w:t>5</w:t>
            </w:r>
          </w:p>
        </w:tc>
        <w:tc>
          <w:tcPr>
            <w:tcW w:w="1897" w:type="dxa"/>
          </w:tcPr>
          <w:p w:rsidR="00745C55" w:rsidRPr="00016A33" w:rsidRDefault="00745C55" w:rsidP="00163432">
            <w:pPr>
              <w:pStyle w:val="TableParagraph"/>
              <w:spacing w:line="256" w:lineRule="exact"/>
              <w:ind w:left="10"/>
              <w:jc w:val="center"/>
              <w:rPr>
                <w:b/>
                <w:sz w:val="24"/>
                <w:szCs w:val="24"/>
              </w:rPr>
            </w:pPr>
            <w:r w:rsidRPr="00016A33">
              <w:rPr>
                <w:b/>
                <w:sz w:val="24"/>
                <w:szCs w:val="24"/>
              </w:rPr>
              <w:t>6</w:t>
            </w:r>
          </w:p>
        </w:tc>
      </w:tr>
      <w:tr w:rsidR="00745C55" w:rsidRPr="006B26D9" w:rsidTr="00163432">
        <w:trPr>
          <w:trHeight w:val="321"/>
        </w:trPr>
        <w:tc>
          <w:tcPr>
            <w:tcW w:w="569" w:type="dxa"/>
            <w:vMerge w:val="restart"/>
          </w:tcPr>
          <w:p w:rsidR="00745C55" w:rsidRPr="006B26D9" w:rsidRDefault="00745C55" w:rsidP="00163432">
            <w:pPr>
              <w:pStyle w:val="TableParagraph"/>
              <w:ind w:left="222"/>
              <w:rPr>
                <w:sz w:val="24"/>
                <w:szCs w:val="24"/>
              </w:rPr>
            </w:pPr>
            <w:r w:rsidRPr="006B26D9">
              <w:rPr>
                <w:sz w:val="24"/>
                <w:szCs w:val="24"/>
              </w:rPr>
              <w:t>1.</w:t>
            </w:r>
          </w:p>
        </w:tc>
        <w:tc>
          <w:tcPr>
            <w:tcW w:w="2835" w:type="dxa"/>
            <w:vMerge w:val="restart"/>
          </w:tcPr>
          <w:p w:rsidR="00745C55" w:rsidRPr="003F1535" w:rsidRDefault="00745C55" w:rsidP="00163432">
            <w:pPr>
              <w:pStyle w:val="TableParagraph"/>
              <w:ind w:left="357" w:right="340" w:hanging="1"/>
              <w:jc w:val="center"/>
              <w:rPr>
                <w:b/>
                <w:sz w:val="24"/>
                <w:szCs w:val="24"/>
                <w:lang w:val="ru-RU"/>
              </w:rPr>
            </w:pPr>
            <w:r w:rsidRPr="003F1535">
              <w:rPr>
                <w:b/>
                <w:sz w:val="24"/>
                <w:szCs w:val="24"/>
                <w:lang w:val="ru-RU"/>
              </w:rPr>
              <w:t>Рабочий по</w:t>
            </w:r>
            <w:r w:rsidRPr="003F1535">
              <w:rPr>
                <w:b/>
                <w:spacing w:val="1"/>
                <w:sz w:val="24"/>
                <w:szCs w:val="24"/>
                <w:lang w:val="ru-RU"/>
              </w:rPr>
              <w:t xml:space="preserve"> </w:t>
            </w:r>
            <w:r w:rsidRPr="003F1535">
              <w:rPr>
                <w:b/>
                <w:sz w:val="24"/>
                <w:szCs w:val="24"/>
                <w:lang w:val="ru-RU"/>
              </w:rPr>
              <w:t>комплексному</w:t>
            </w:r>
            <w:r w:rsidRPr="003F1535">
              <w:rPr>
                <w:b/>
                <w:spacing w:val="1"/>
                <w:sz w:val="24"/>
                <w:szCs w:val="24"/>
                <w:lang w:val="ru-RU"/>
              </w:rPr>
              <w:t xml:space="preserve"> </w:t>
            </w:r>
            <w:r w:rsidRPr="003F1535">
              <w:rPr>
                <w:b/>
                <w:sz w:val="24"/>
                <w:szCs w:val="24"/>
                <w:lang w:val="ru-RU"/>
              </w:rPr>
              <w:t>обслуживанию и</w:t>
            </w:r>
            <w:r w:rsidRPr="003F1535">
              <w:rPr>
                <w:b/>
                <w:spacing w:val="-67"/>
                <w:sz w:val="24"/>
                <w:szCs w:val="24"/>
                <w:lang w:val="ru-RU"/>
              </w:rPr>
              <w:t xml:space="preserve"> </w:t>
            </w:r>
            <w:r w:rsidRPr="003F1535">
              <w:rPr>
                <w:b/>
                <w:sz w:val="24"/>
                <w:szCs w:val="24"/>
                <w:lang w:val="ru-RU"/>
              </w:rPr>
              <w:t>ремонту</w:t>
            </w:r>
            <w:r w:rsidRPr="003F1535">
              <w:rPr>
                <w:b/>
                <w:spacing w:val="-1"/>
                <w:sz w:val="24"/>
                <w:szCs w:val="24"/>
                <w:lang w:val="ru-RU"/>
              </w:rPr>
              <w:t xml:space="preserve"> </w:t>
            </w:r>
            <w:r w:rsidRPr="003F1535">
              <w:rPr>
                <w:b/>
                <w:sz w:val="24"/>
                <w:szCs w:val="24"/>
                <w:lang w:val="ru-RU"/>
              </w:rPr>
              <w:t>зданий</w:t>
            </w:r>
          </w:p>
        </w:tc>
        <w:tc>
          <w:tcPr>
            <w:tcW w:w="10321" w:type="dxa"/>
            <w:gridSpan w:val="4"/>
          </w:tcPr>
          <w:p w:rsidR="00745C55" w:rsidRPr="003F1535" w:rsidRDefault="00745C55" w:rsidP="00163432">
            <w:pPr>
              <w:pStyle w:val="TableParagraph"/>
              <w:rPr>
                <w:sz w:val="24"/>
                <w:szCs w:val="24"/>
                <w:lang w:val="ru-RU"/>
              </w:rPr>
            </w:pPr>
          </w:p>
        </w:tc>
        <w:tc>
          <w:tcPr>
            <w:tcW w:w="1897" w:type="dxa"/>
            <w:vMerge w:val="restart"/>
          </w:tcPr>
          <w:p w:rsidR="00745C55" w:rsidRPr="006B26D9" w:rsidRDefault="00745C55" w:rsidP="00163432">
            <w:pPr>
              <w:pStyle w:val="TableParagraph"/>
              <w:ind w:left="620" w:right="612"/>
              <w:jc w:val="center"/>
              <w:rPr>
                <w:b/>
                <w:sz w:val="24"/>
                <w:szCs w:val="24"/>
              </w:rPr>
            </w:pPr>
            <w:r w:rsidRPr="006B26D9">
              <w:rPr>
                <w:b/>
                <w:sz w:val="24"/>
                <w:szCs w:val="24"/>
              </w:rPr>
              <w:t>4030</w:t>
            </w:r>
          </w:p>
        </w:tc>
      </w:tr>
      <w:tr w:rsidR="00745C55" w:rsidRPr="006B26D9" w:rsidTr="0001237E">
        <w:trPr>
          <w:trHeight w:val="626"/>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283"/>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483" w:type="dxa"/>
            <w:gridSpan w:val="2"/>
          </w:tcPr>
          <w:p w:rsidR="00745C55" w:rsidRPr="0001237E" w:rsidRDefault="00745C55" w:rsidP="0001237E">
            <w:pPr>
              <w:pStyle w:val="TableParagraph"/>
              <w:ind w:left="142" w:right="411"/>
              <w:jc w:val="center"/>
              <w:rPr>
                <w:sz w:val="24"/>
                <w:szCs w:val="24"/>
                <w:lang w:val="ru-RU"/>
              </w:rPr>
            </w:pPr>
            <w:r w:rsidRPr="003F1535">
              <w:rPr>
                <w:sz w:val="24"/>
                <w:szCs w:val="24"/>
                <w:lang w:val="ru-RU"/>
              </w:rPr>
              <w:t>Костюм для защиты от</w:t>
            </w:r>
            <w:r w:rsidRPr="003F1535">
              <w:rPr>
                <w:spacing w:val="1"/>
                <w:sz w:val="24"/>
                <w:szCs w:val="24"/>
                <w:lang w:val="ru-RU"/>
              </w:rPr>
              <w:t xml:space="preserve"> </w:t>
            </w:r>
            <w:r w:rsidRPr="003F1535">
              <w:rPr>
                <w:sz w:val="24"/>
                <w:szCs w:val="24"/>
                <w:lang w:val="ru-RU"/>
              </w:rPr>
              <w:t>механических</w:t>
            </w:r>
            <w:r w:rsidRPr="003F1535">
              <w:rPr>
                <w:spacing w:val="-9"/>
                <w:sz w:val="24"/>
                <w:szCs w:val="24"/>
                <w:lang w:val="ru-RU"/>
              </w:rPr>
              <w:t xml:space="preserve"> </w:t>
            </w:r>
            <w:r w:rsidRPr="003F1535">
              <w:rPr>
                <w:sz w:val="24"/>
                <w:szCs w:val="24"/>
                <w:lang w:val="ru-RU"/>
              </w:rPr>
              <w:t>воздействий</w:t>
            </w:r>
            <w:r w:rsidR="0001237E">
              <w:rPr>
                <w:sz w:val="24"/>
                <w:szCs w:val="24"/>
                <w:lang w:val="ru-RU"/>
              </w:rPr>
              <w:t xml:space="preserve"> </w:t>
            </w:r>
            <w:r w:rsidRPr="0001237E">
              <w:rPr>
                <w:sz w:val="24"/>
                <w:szCs w:val="24"/>
                <w:lang w:val="ru-RU"/>
              </w:rPr>
              <w:t>(истирания)</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tcBorders>
          </w:tcPr>
          <w:p w:rsidR="00745C55" w:rsidRPr="006B26D9" w:rsidRDefault="00745C55" w:rsidP="00163432"/>
        </w:tc>
      </w:tr>
      <w:tr w:rsidR="00745C55" w:rsidRPr="006B26D9" w:rsidTr="00163432">
        <w:trPr>
          <w:trHeight w:val="645"/>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rPr>
                <w:sz w:val="24"/>
                <w:szCs w:val="24"/>
              </w:rPr>
            </w:pPr>
          </w:p>
        </w:tc>
        <w:tc>
          <w:tcPr>
            <w:tcW w:w="4483" w:type="dxa"/>
            <w:gridSpan w:val="2"/>
          </w:tcPr>
          <w:p w:rsidR="00745C55" w:rsidRPr="003F1535" w:rsidRDefault="00745C55" w:rsidP="00163432">
            <w:pPr>
              <w:pStyle w:val="TableParagraph"/>
              <w:ind w:left="160" w:right="149"/>
              <w:jc w:val="center"/>
              <w:rPr>
                <w:sz w:val="24"/>
                <w:szCs w:val="24"/>
                <w:lang w:val="ru-RU"/>
              </w:rPr>
            </w:pPr>
            <w:r w:rsidRPr="003F1535">
              <w:rPr>
                <w:sz w:val="24"/>
                <w:szCs w:val="24"/>
                <w:lang w:val="ru-RU"/>
              </w:rPr>
              <w:t>Пальто,</w:t>
            </w:r>
            <w:r w:rsidRPr="003F1535">
              <w:rPr>
                <w:spacing w:val="-3"/>
                <w:sz w:val="24"/>
                <w:szCs w:val="24"/>
                <w:lang w:val="ru-RU"/>
              </w:rPr>
              <w:t xml:space="preserve"> </w:t>
            </w:r>
            <w:r w:rsidRPr="003F1535">
              <w:rPr>
                <w:sz w:val="24"/>
                <w:szCs w:val="24"/>
                <w:lang w:val="ru-RU"/>
              </w:rPr>
              <w:t>полупальто,</w:t>
            </w:r>
            <w:r w:rsidRPr="003F1535">
              <w:rPr>
                <w:spacing w:val="-2"/>
                <w:sz w:val="24"/>
                <w:szCs w:val="24"/>
                <w:lang w:val="ru-RU"/>
              </w:rPr>
              <w:t xml:space="preserve"> </w:t>
            </w:r>
            <w:r w:rsidRPr="003F1535">
              <w:rPr>
                <w:sz w:val="24"/>
                <w:szCs w:val="24"/>
                <w:lang w:val="ru-RU"/>
              </w:rPr>
              <w:t>плащ</w:t>
            </w:r>
          </w:p>
          <w:p w:rsidR="00745C55" w:rsidRPr="003F1535" w:rsidRDefault="00745C55" w:rsidP="00163432">
            <w:pPr>
              <w:pStyle w:val="TableParagraph"/>
              <w:ind w:left="160" w:right="147"/>
              <w:jc w:val="center"/>
              <w:rPr>
                <w:sz w:val="24"/>
                <w:szCs w:val="24"/>
                <w:lang w:val="ru-RU"/>
              </w:rPr>
            </w:pPr>
            <w:r w:rsidRPr="003F1535">
              <w:rPr>
                <w:sz w:val="24"/>
                <w:szCs w:val="24"/>
                <w:lang w:val="ru-RU"/>
              </w:rPr>
              <w:t>для</w:t>
            </w:r>
            <w:r w:rsidRPr="003F1535">
              <w:rPr>
                <w:spacing w:val="-1"/>
                <w:sz w:val="24"/>
                <w:szCs w:val="24"/>
                <w:lang w:val="ru-RU"/>
              </w:rPr>
              <w:t xml:space="preserve"> </w:t>
            </w:r>
            <w:r w:rsidRPr="003F1535">
              <w:rPr>
                <w:sz w:val="24"/>
                <w:szCs w:val="24"/>
                <w:lang w:val="ru-RU"/>
              </w:rPr>
              <w:t>защиты</w:t>
            </w:r>
            <w:r w:rsidRPr="003F1535">
              <w:rPr>
                <w:spacing w:val="-3"/>
                <w:sz w:val="24"/>
                <w:szCs w:val="24"/>
                <w:lang w:val="ru-RU"/>
              </w:rPr>
              <w:t xml:space="preserve"> </w:t>
            </w:r>
            <w:r w:rsidRPr="003F1535">
              <w:rPr>
                <w:sz w:val="24"/>
                <w:szCs w:val="24"/>
                <w:lang w:val="ru-RU"/>
              </w:rPr>
              <w:t>от</w:t>
            </w:r>
            <w:r w:rsidRPr="003F1535">
              <w:rPr>
                <w:spacing w:val="-1"/>
                <w:sz w:val="24"/>
                <w:szCs w:val="24"/>
                <w:lang w:val="ru-RU"/>
              </w:rPr>
              <w:t xml:space="preserve"> </w:t>
            </w:r>
            <w:r w:rsidRPr="003F1535">
              <w:rPr>
                <w:sz w:val="24"/>
                <w:szCs w:val="24"/>
                <w:lang w:val="ru-RU"/>
              </w:rPr>
              <w:t>воды</w:t>
            </w:r>
          </w:p>
        </w:tc>
        <w:tc>
          <w:tcPr>
            <w:tcW w:w="3118" w:type="dxa"/>
          </w:tcPr>
          <w:p w:rsidR="00745C55" w:rsidRPr="006B26D9" w:rsidRDefault="00745C55" w:rsidP="00163432">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745C55" w:rsidRPr="006B26D9" w:rsidRDefault="00745C55" w:rsidP="00163432">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897" w:type="dxa"/>
            <w:vMerge/>
            <w:tcBorders>
              <w:top w:val="nil"/>
            </w:tcBorders>
          </w:tcPr>
          <w:p w:rsidR="00745C55" w:rsidRPr="006B26D9" w:rsidRDefault="00745C55" w:rsidP="00163432"/>
        </w:tc>
      </w:tr>
      <w:tr w:rsidR="00745C55" w:rsidRPr="006B26D9" w:rsidTr="0001237E">
        <w:trPr>
          <w:trHeight w:val="617"/>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848"/>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4"/>
                <w:sz w:val="24"/>
                <w:szCs w:val="24"/>
              </w:rPr>
              <w:t xml:space="preserve"> </w:t>
            </w:r>
            <w:proofErr w:type="spellStart"/>
            <w:r w:rsidRPr="006B26D9">
              <w:rPr>
                <w:sz w:val="24"/>
                <w:szCs w:val="24"/>
              </w:rPr>
              <w:t>ног</w:t>
            </w:r>
            <w:proofErr w:type="spellEnd"/>
          </w:p>
        </w:tc>
        <w:tc>
          <w:tcPr>
            <w:tcW w:w="4483" w:type="dxa"/>
            <w:gridSpan w:val="2"/>
          </w:tcPr>
          <w:p w:rsidR="00745C55" w:rsidRPr="003F1535" w:rsidRDefault="00745C55" w:rsidP="00163432">
            <w:pPr>
              <w:pStyle w:val="TableParagraph"/>
              <w:ind w:left="160" w:right="149"/>
              <w:jc w:val="center"/>
              <w:rPr>
                <w:sz w:val="24"/>
                <w:szCs w:val="24"/>
                <w:lang w:val="ru-RU"/>
              </w:rPr>
            </w:pPr>
            <w:r w:rsidRPr="003F1535">
              <w:rPr>
                <w:sz w:val="24"/>
                <w:szCs w:val="24"/>
                <w:lang w:val="ru-RU"/>
              </w:rPr>
              <w:t>Обувь специальная для защиты</w:t>
            </w:r>
            <w:r w:rsidRPr="003F1535">
              <w:rPr>
                <w:spacing w:val="-67"/>
                <w:sz w:val="24"/>
                <w:szCs w:val="24"/>
                <w:lang w:val="ru-RU"/>
              </w:rPr>
              <w:t xml:space="preserve"> </w:t>
            </w:r>
            <w:r w:rsidRPr="003F1535">
              <w:rPr>
                <w:sz w:val="24"/>
                <w:szCs w:val="24"/>
                <w:lang w:val="ru-RU"/>
              </w:rPr>
              <w:t>от</w:t>
            </w:r>
          </w:p>
          <w:p w:rsidR="00745C55" w:rsidRPr="003F1535" w:rsidRDefault="00745C55" w:rsidP="00163432">
            <w:pPr>
              <w:pStyle w:val="TableParagraph"/>
              <w:ind w:left="160" w:right="149"/>
              <w:jc w:val="center"/>
              <w:rPr>
                <w:sz w:val="24"/>
                <w:szCs w:val="24"/>
                <w:lang w:val="ru-RU"/>
              </w:rPr>
            </w:pPr>
            <w:r w:rsidRPr="003F1535">
              <w:rPr>
                <w:sz w:val="24"/>
                <w:szCs w:val="24"/>
                <w:lang w:val="ru-RU"/>
              </w:rPr>
              <w:t>механических воздействий</w:t>
            </w:r>
            <w:r w:rsidRPr="003F1535">
              <w:rPr>
                <w:spacing w:val="-68"/>
                <w:sz w:val="24"/>
                <w:szCs w:val="24"/>
                <w:lang w:val="ru-RU"/>
              </w:rPr>
              <w:t xml:space="preserve"> </w:t>
            </w:r>
            <w:r w:rsidRPr="003F1535">
              <w:rPr>
                <w:sz w:val="24"/>
                <w:szCs w:val="24"/>
                <w:lang w:val="ru-RU"/>
              </w:rPr>
              <w:t>(ударов)</w:t>
            </w:r>
          </w:p>
        </w:tc>
        <w:tc>
          <w:tcPr>
            <w:tcW w:w="3118" w:type="dxa"/>
          </w:tcPr>
          <w:p w:rsidR="00745C55" w:rsidRPr="006B26D9" w:rsidRDefault="00745C55" w:rsidP="00163432">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97" w:type="dxa"/>
            <w:vMerge/>
            <w:tcBorders>
              <w:top w:val="nil"/>
            </w:tcBorders>
          </w:tcPr>
          <w:p w:rsidR="00745C55" w:rsidRPr="006B26D9" w:rsidRDefault="00745C55" w:rsidP="00163432"/>
        </w:tc>
      </w:tr>
      <w:tr w:rsidR="00745C55" w:rsidRPr="006B26D9" w:rsidTr="0001237E">
        <w:trPr>
          <w:trHeight w:val="569"/>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844"/>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6"/>
                <w:sz w:val="24"/>
                <w:szCs w:val="24"/>
              </w:rPr>
              <w:t xml:space="preserve"> </w:t>
            </w:r>
            <w:proofErr w:type="spellStart"/>
            <w:r w:rsidRPr="006B26D9">
              <w:rPr>
                <w:sz w:val="24"/>
                <w:szCs w:val="24"/>
              </w:rPr>
              <w:t>рук</w:t>
            </w:r>
            <w:proofErr w:type="spellEnd"/>
          </w:p>
        </w:tc>
        <w:tc>
          <w:tcPr>
            <w:tcW w:w="4483" w:type="dxa"/>
            <w:gridSpan w:val="2"/>
          </w:tcPr>
          <w:p w:rsidR="00745C55" w:rsidRPr="0001237E" w:rsidRDefault="00745C55" w:rsidP="0001237E">
            <w:pPr>
              <w:pStyle w:val="TableParagraph"/>
              <w:ind w:left="142" w:right="411"/>
              <w:jc w:val="center"/>
              <w:rPr>
                <w:sz w:val="24"/>
                <w:szCs w:val="24"/>
                <w:lang w:val="ru-RU"/>
              </w:rPr>
            </w:pPr>
            <w:r w:rsidRPr="003F1535">
              <w:rPr>
                <w:sz w:val="24"/>
                <w:szCs w:val="24"/>
                <w:lang w:val="ru-RU"/>
              </w:rPr>
              <w:t>Перчатки для защиты от</w:t>
            </w:r>
            <w:r w:rsidRPr="003F1535">
              <w:rPr>
                <w:spacing w:val="1"/>
                <w:sz w:val="24"/>
                <w:szCs w:val="24"/>
                <w:lang w:val="ru-RU"/>
              </w:rPr>
              <w:t xml:space="preserve"> </w:t>
            </w:r>
            <w:proofErr w:type="spellStart"/>
            <w:r w:rsidRPr="003F1535">
              <w:rPr>
                <w:sz w:val="24"/>
                <w:szCs w:val="24"/>
                <w:lang w:val="ru-RU"/>
              </w:rPr>
              <w:t>механи</w:t>
            </w:r>
            <w:r w:rsidR="0001237E">
              <w:rPr>
                <w:sz w:val="24"/>
                <w:szCs w:val="24"/>
                <w:lang w:val="ru-RU"/>
              </w:rPr>
              <w:t>-</w:t>
            </w:r>
            <w:r w:rsidRPr="003F1535">
              <w:rPr>
                <w:sz w:val="24"/>
                <w:szCs w:val="24"/>
                <w:lang w:val="ru-RU"/>
              </w:rPr>
              <w:t>ческих</w:t>
            </w:r>
            <w:proofErr w:type="spellEnd"/>
            <w:r w:rsidRPr="003F1535">
              <w:rPr>
                <w:spacing w:val="-9"/>
                <w:sz w:val="24"/>
                <w:szCs w:val="24"/>
                <w:lang w:val="ru-RU"/>
              </w:rPr>
              <w:t xml:space="preserve"> </w:t>
            </w:r>
            <w:r w:rsidRPr="003F1535">
              <w:rPr>
                <w:sz w:val="24"/>
                <w:szCs w:val="24"/>
                <w:lang w:val="ru-RU"/>
              </w:rPr>
              <w:t>воздействий</w:t>
            </w:r>
            <w:r w:rsidR="0001237E">
              <w:rPr>
                <w:sz w:val="24"/>
                <w:szCs w:val="24"/>
                <w:lang w:val="ru-RU"/>
              </w:rPr>
              <w:t xml:space="preserve"> </w:t>
            </w:r>
            <w:r w:rsidRPr="0001237E">
              <w:rPr>
                <w:sz w:val="24"/>
                <w:szCs w:val="24"/>
                <w:lang w:val="ru-RU"/>
              </w:rPr>
              <w:t>(истирания)</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97" w:type="dxa"/>
            <w:vMerge/>
            <w:tcBorders>
              <w:top w:val="nil"/>
            </w:tcBorders>
          </w:tcPr>
          <w:p w:rsidR="00745C55" w:rsidRPr="006B26D9" w:rsidRDefault="00745C55" w:rsidP="00163432"/>
        </w:tc>
      </w:tr>
      <w:tr w:rsidR="00745C55" w:rsidRPr="006B26D9" w:rsidTr="0001237E">
        <w:trPr>
          <w:trHeight w:val="583"/>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ind w:right="623"/>
              <w:rPr>
                <w:sz w:val="24"/>
                <w:szCs w:val="24"/>
              </w:rPr>
            </w:pPr>
            <w:proofErr w:type="spellStart"/>
            <w:r w:rsidRPr="006B26D9">
              <w:rPr>
                <w:sz w:val="24"/>
                <w:szCs w:val="24"/>
              </w:rPr>
              <w:t>Средства</w:t>
            </w:r>
            <w:proofErr w:type="spellEnd"/>
            <w:r w:rsidRPr="006B26D9">
              <w:rPr>
                <w:spacing w:val="1"/>
                <w:sz w:val="24"/>
                <w:szCs w:val="24"/>
              </w:rPr>
              <w:t xml:space="preserve"> </w:t>
            </w:r>
            <w:proofErr w:type="spellStart"/>
            <w:r w:rsidRPr="006B26D9">
              <w:rPr>
                <w:sz w:val="24"/>
                <w:szCs w:val="24"/>
              </w:rPr>
              <w:t>защиты</w:t>
            </w:r>
            <w:proofErr w:type="spellEnd"/>
            <w:r w:rsidRPr="006B26D9">
              <w:rPr>
                <w:spacing w:val="-13"/>
                <w:sz w:val="24"/>
                <w:szCs w:val="24"/>
              </w:rPr>
              <w:t xml:space="preserve"> </w:t>
            </w:r>
            <w:proofErr w:type="spellStart"/>
            <w:r w:rsidRPr="006B26D9">
              <w:rPr>
                <w:sz w:val="24"/>
                <w:szCs w:val="24"/>
              </w:rPr>
              <w:t>головы</w:t>
            </w:r>
            <w:proofErr w:type="spellEnd"/>
          </w:p>
        </w:tc>
        <w:tc>
          <w:tcPr>
            <w:tcW w:w="4483" w:type="dxa"/>
            <w:gridSpan w:val="2"/>
          </w:tcPr>
          <w:p w:rsidR="00745C55" w:rsidRPr="003F1535" w:rsidRDefault="00745C55" w:rsidP="00163432">
            <w:pPr>
              <w:pStyle w:val="TableParagraph"/>
              <w:ind w:left="1653" w:right="225" w:hanging="1397"/>
              <w:rPr>
                <w:sz w:val="24"/>
                <w:szCs w:val="24"/>
                <w:lang w:val="ru-RU"/>
              </w:rPr>
            </w:pPr>
            <w:r w:rsidRPr="003F1535">
              <w:rPr>
                <w:sz w:val="24"/>
                <w:szCs w:val="24"/>
                <w:lang w:val="ru-RU"/>
              </w:rPr>
              <w:t>Головной убор для защиты от</w:t>
            </w:r>
            <w:r w:rsidRPr="003F1535">
              <w:rPr>
                <w:spacing w:val="-68"/>
                <w:sz w:val="24"/>
                <w:szCs w:val="24"/>
                <w:lang w:val="ru-RU"/>
              </w:rPr>
              <w:t xml:space="preserve"> </w:t>
            </w:r>
            <w:r w:rsidRPr="003F1535">
              <w:rPr>
                <w:sz w:val="24"/>
                <w:szCs w:val="24"/>
                <w:lang w:val="ru-RU"/>
              </w:rPr>
              <w:t>общих</w:t>
            </w:r>
          </w:p>
          <w:p w:rsidR="00745C55" w:rsidRPr="006B26D9" w:rsidRDefault="00745C55" w:rsidP="00163432">
            <w:pPr>
              <w:pStyle w:val="TableParagraph"/>
              <w:ind w:left="167"/>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tcBorders>
          </w:tcPr>
          <w:p w:rsidR="00745C55" w:rsidRPr="006B26D9" w:rsidRDefault="00745C55" w:rsidP="00163432"/>
        </w:tc>
      </w:tr>
      <w:tr w:rsidR="00745C55" w:rsidRPr="006B26D9" w:rsidTr="0001237E">
        <w:trPr>
          <w:trHeight w:val="549"/>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2720" w:type="dxa"/>
          </w:tcPr>
          <w:p w:rsidR="00745C55" w:rsidRPr="006B26D9" w:rsidRDefault="00745C55" w:rsidP="00163432">
            <w:pPr>
              <w:pStyle w:val="TableParagraph"/>
              <w:rPr>
                <w:sz w:val="24"/>
                <w:szCs w:val="24"/>
              </w:rPr>
            </w:pPr>
          </w:p>
        </w:tc>
        <w:tc>
          <w:tcPr>
            <w:tcW w:w="4483" w:type="dxa"/>
            <w:gridSpan w:val="2"/>
          </w:tcPr>
          <w:p w:rsidR="00745C55" w:rsidRPr="003F1535" w:rsidRDefault="00745C55" w:rsidP="00163432">
            <w:pPr>
              <w:pStyle w:val="TableParagraph"/>
              <w:ind w:left="160" w:right="148"/>
              <w:jc w:val="center"/>
              <w:rPr>
                <w:sz w:val="24"/>
                <w:szCs w:val="24"/>
                <w:lang w:val="ru-RU"/>
              </w:rPr>
            </w:pPr>
            <w:r w:rsidRPr="003F1535">
              <w:rPr>
                <w:sz w:val="24"/>
                <w:szCs w:val="24"/>
                <w:lang w:val="ru-RU"/>
              </w:rPr>
              <w:t>Каскетка защитная</w:t>
            </w:r>
            <w:r w:rsidRPr="003F1535">
              <w:rPr>
                <w:spacing w:val="-3"/>
                <w:sz w:val="24"/>
                <w:szCs w:val="24"/>
                <w:lang w:val="ru-RU"/>
              </w:rPr>
              <w:t xml:space="preserve"> </w:t>
            </w:r>
            <w:r w:rsidRPr="003F1535">
              <w:rPr>
                <w:sz w:val="24"/>
                <w:szCs w:val="24"/>
                <w:lang w:val="ru-RU"/>
              </w:rPr>
              <w:t>от</w:t>
            </w:r>
          </w:p>
          <w:p w:rsidR="00745C55" w:rsidRPr="003F1535" w:rsidRDefault="00745C55" w:rsidP="00163432">
            <w:pPr>
              <w:pStyle w:val="TableParagraph"/>
              <w:ind w:left="630" w:right="616"/>
              <w:jc w:val="center"/>
              <w:rPr>
                <w:sz w:val="24"/>
                <w:szCs w:val="24"/>
                <w:lang w:val="ru-RU"/>
              </w:rPr>
            </w:pPr>
            <w:r w:rsidRPr="003F1535">
              <w:rPr>
                <w:sz w:val="24"/>
                <w:szCs w:val="24"/>
                <w:lang w:val="ru-RU"/>
              </w:rPr>
              <w:t>механических</w:t>
            </w:r>
            <w:r w:rsidRPr="003F1535">
              <w:rPr>
                <w:spacing w:val="-67"/>
                <w:sz w:val="24"/>
                <w:szCs w:val="24"/>
                <w:lang w:val="ru-RU"/>
              </w:rPr>
              <w:t xml:space="preserve"> </w:t>
            </w:r>
            <w:r w:rsidRPr="003F1535">
              <w:rPr>
                <w:sz w:val="24"/>
                <w:szCs w:val="24"/>
                <w:lang w:val="ru-RU"/>
              </w:rPr>
              <w:t>воздействий</w:t>
            </w:r>
          </w:p>
        </w:tc>
        <w:tc>
          <w:tcPr>
            <w:tcW w:w="3118" w:type="dxa"/>
          </w:tcPr>
          <w:p w:rsidR="00745C55" w:rsidRPr="006B26D9" w:rsidRDefault="00745C55" w:rsidP="00163432">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745C55" w:rsidRPr="006B26D9" w:rsidRDefault="00745C55" w:rsidP="00163432">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897" w:type="dxa"/>
            <w:vMerge/>
            <w:tcBorders>
              <w:top w:val="nil"/>
            </w:tcBorders>
          </w:tcPr>
          <w:p w:rsidR="00745C55" w:rsidRPr="006B26D9" w:rsidRDefault="00745C55" w:rsidP="00163432"/>
        </w:tc>
      </w:tr>
      <w:tr w:rsidR="00745C55" w:rsidRPr="006B26D9" w:rsidTr="00163432">
        <w:trPr>
          <w:trHeight w:val="321"/>
        </w:trPr>
        <w:tc>
          <w:tcPr>
            <w:tcW w:w="569" w:type="dxa"/>
            <w:vMerge w:val="restart"/>
          </w:tcPr>
          <w:p w:rsidR="00745C55" w:rsidRPr="006B26D9" w:rsidRDefault="00745C55" w:rsidP="00163432">
            <w:pPr>
              <w:pStyle w:val="TableParagraph"/>
              <w:ind w:left="222"/>
              <w:rPr>
                <w:sz w:val="24"/>
                <w:szCs w:val="24"/>
              </w:rPr>
            </w:pPr>
            <w:r w:rsidRPr="006B26D9">
              <w:rPr>
                <w:sz w:val="24"/>
                <w:szCs w:val="24"/>
              </w:rPr>
              <w:lastRenderedPageBreak/>
              <w:t>2.</w:t>
            </w:r>
          </w:p>
        </w:tc>
        <w:tc>
          <w:tcPr>
            <w:tcW w:w="2835" w:type="dxa"/>
            <w:vMerge w:val="restart"/>
          </w:tcPr>
          <w:p w:rsidR="00745C55" w:rsidRPr="003F1535" w:rsidRDefault="00745C55" w:rsidP="00163432">
            <w:pPr>
              <w:pStyle w:val="TableParagraph"/>
              <w:ind w:left="112" w:right="93" w:firstLine="706"/>
              <w:rPr>
                <w:b/>
                <w:sz w:val="24"/>
                <w:szCs w:val="24"/>
                <w:lang w:val="ru-RU"/>
              </w:rPr>
            </w:pPr>
            <w:r w:rsidRPr="003F1535">
              <w:rPr>
                <w:b/>
                <w:sz w:val="24"/>
                <w:szCs w:val="24"/>
                <w:lang w:val="ru-RU"/>
              </w:rPr>
              <w:t>Уборщик</w:t>
            </w:r>
            <w:r w:rsidRPr="003F1535">
              <w:rPr>
                <w:b/>
                <w:spacing w:val="1"/>
                <w:sz w:val="24"/>
                <w:szCs w:val="24"/>
                <w:lang w:val="ru-RU"/>
              </w:rPr>
              <w:t xml:space="preserve"> </w:t>
            </w:r>
            <w:r w:rsidRPr="003F1535">
              <w:rPr>
                <w:b/>
                <w:sz w:val="24"/>
                <w:szCs w:val="24"/>
                <w:lang w:val="ru-RU"/>
              </w:rPr>
              <w:t>производственных</w:t>
            </w:r>
            <w:r w:rsidRPr="003F1535">
              <w:rPr>
                <w:b/>
                <w:spacing w:val="-14"/>
                <w:sz w:val="24"/>
                <w:szCs w:val="24"/>
                <w:lang w:val="ru-RU"/>
              </w:rPr>
              <w:t xml:space="preserve"> </w:t>
            </w:r>
            <w:r w:rsidRPr="003F1535">
              <w:rPr>
                <w:b/>
                <w:sz w:val="24"/>
                <w:szCs w:val="24"/>
                <w:lang w:val="ru-RU"/>
              </w:rPr>
              <w:t>и</w:t>
            </w:r>
          </w:p>
          <w:p w:rsidR="00745C55" w:rsidRPr="003F1535" w:rsidRDefault="00745C55" w:rsidP="00163432">
            <w:pPr>
              <w:pStyle w:val="TableParagraph"/>
              <w:ind w:left="688" w:right="656" w:firstLine="24"/>
              <w:rPr>
                <w:b/>
                <w:sz w:val="24"/>
                <w:szCs w:val="24"/>
                <w:lang w:val="ru-RU"/>
              </w:rPr>
            </w:pPr>
            <w:r w:rsidRPr="003F1535">
              <w:rPr>
                <w:b/>
                <w:sz w:val="24"/>
                <w:szCs w:val="24"/>
                <w:lang w:val="ru-RU"/>
              </w:rPr>
              <w:t>служебных</w:t>
            </w:r>
            <w:r w:rsidRPr="003F1535">
              <w:rPr>
                <w:b/>
                <w:spacing w:val="-67"/>
                <w:sz w:val="24"/>
                <w:szCs w:val="24"/>
                <w:lang w:val="ru-RU"/>
              </w:rPr>
              <w:t xml:space="preserve"> </w:t>
            </w:r>
            <w:r w:rsidRPr="003F1535">
              <w:rPr>
                <w:b/>
                <w:sz w:val="24"/>
                <w:szCs w:val="24"/>
                <w:lang w:val="ru-RU"/>
              </w:rPr>
              <w:t>помещений</w:t>
            </w:r>
          </w:p>
        </w:tc>
        <w:tc>
          <w:tcPr>
            <w:tcW w:w="10321" w:type="dxa"/>
            <w:gridSpan w:val="4"/>
          </w:tcPr>
          <w:p w:rsidR="00745C55" w:rsidRPr="003F1535" w:rsidRDefault="00745C55" w:rsidP="00163432">
            <w:pPr>
              <w:pStyle w:val="TableParagraph"/>
              <w:rPr>
                <w:sz w:val="24"/>
                <w:szCs w:val="24"/>
                <w:lang w:val="ru-RU"/>
              </w:rPr>
            </w:pPr>
          </w:p>
        </w:tc>
        <w:tc>
          <w:tcPr>
            <w:tcW w:w="1897" w:type="dxa"/>
            <w:vMerge w:val="restart"/>
          </w:tcPr>
          <w:p w:rsidR="00745C55" w:rsidRPr="006B26D9" w:rsidRDefault="00745C55" w:rsidP="00163432">
            <w:pPr>
              <w:pStyle w:val="TableParagraph"/>
              <w:ind w:left="620" w:right="612"/>
              <w:jc w:val="center"/>
              <w:rPr>
                <w:b/>
                <w:sz w:val="24"/>
                <w:szCs w:val="24"/>
              </w:rPr>
            </w:pPr>
            <w:r>
              <w:rPr>
                <w:b/>
                <w:sz w:val="24"/>
                <w:szCs w:val="24"/>
              </w:rPr>
              <w:t>4932</w:t>
            </w:r>
          </w:p>
        </w:tc>
      </w:tr>
      <w:tr w:rsidR="00745C55" w:rsidRPr="006B26D9" w:rsidTr="0001237E">
        <w:trPr>
          <w:trHeight w:val="808"/>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190" w:right="183"/>
              <w:jc w:val="center"/>
              <w:rPr>
                <w:sz w:val="24"/>
                <w:szCs w:val="24"/>
              </w:rPr>
            </w:pPr>
            <w:proofErr w:type="spellStart"/>
            <w:r w:rsidRPr="006B26D9">
              <w:rPr>
                <w:sz w:val="24"/>
                <w:szCs w:val="24"/>
              </w:rPr>
              <w:t>Одежда</w:t>
            </w:r>
            <w:proofErr w:type="spellEnd"/>
          </w:p>
          <w:p w:rsidR="00745C55" w:rsidRPr="006B26D9" w:rsidRDefault="00745C55" w:rsidP="00163432">
            <w:pPr>
              <w:pStyle w:val="TableParagraph"/>
              <w:ind w:left="990" w:right="283" w:hanging="684"/>
              <w:rPr>
                <w:sz w:val="24"/>
                <w:szCs w:val="24"/>
              </w:rPr>
            </w:pPr>
            <w:proofErr w:type="spellStart"/>
            <w:r w:rsidRPr="006B26D9">
              <w:rPr>
                <w:sz w:val="24"/>
                <w:szCs w:val="24"/>
              </w:rPr>
              <w:t>специальная</w:t>
            </w:r>
            <w:proofErr w:type="spellEnd"/>
            <w:r w:rsidRPr="006B26D9">
              <w:rPr>
                <w:spacing w:val="-3"/>
                <w:sz w:val="24"/>
                <w:szCs w:val="24"/>
              </w:rPr>
              <w:t xml:space="preserve"> </w:t>
            </w:r>
            <w:proofErr w:type="spellStart"/>
            <w:r w:rsidRPr="006B26D9">
              <w:rPr>
                <w:sz w:val="24"/>
                <w:szCs w:val="24"/>
              </w:rPr>
              <w:t>защитная</w:t>
            </w:r>
            <w:proofErr w:type="spellEnd"/>
          </w:p>
        </w:tc>
        <w:tc>
          <w:tcPr>
            <w:tcW w:w="4092" w:type="dxa"/>
          </w:tcPr>
          <w:p w:rsidR="00745C55" w:rsidRPr="003F1535" w:rsidRDefault="00745C55" w:rsidP="0001237E">
            <w:pPr>
              <w:pStyle w:val="TableParagraph"/>
              <w:ind w:right="640"/>
              <w:jc w:val="center"/>
              <w:rPr>
                <w:sz w:val="24"/>
                <w:szCs w:val="24"/>
                <w:lang w:val="ru-RU"/>
              </w:rPr>
            </w:pPr>
            <w:r w:rsidRPr="003F1535">
              <w:rPr>
                <w:sz w:val="24"/>
                <w:szCs w:val="24"/>
                <w:lang w:val="ru-RU"/>
              </w:rPr>
              <w:t>Костюм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6"/>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tcBorders>
          </w:tcPr>
          <w:p w:rsidR="00745C55" w:rsidRPr="006B26D9" w:rsidRDefault="00745C55" w:rsidP="00163432"/>
        </w:tc>
      </w:tr>
      <w:tr w:rsidR="00745C55" w:rsidRPr="006B26D9" w:rsidTr="0001237E">
        <w:trPr>
          <w:trHeight w:val="791"/>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745C55" w:rsidRPr="003F1535" w:rsidRDefault="00745C55" w:rsidP="0001237E">
            <w:pPr>
              <w:pStyle w:val="TableParagraph"/>
              <w:ind w:right="149"/>
              <w:jc w:val="center"/>
              <w:rPr>
                <w:sz w:val="24"/>
                <w:szCs w:val="24"/>
                <w:lang w:val="ru-RU"/>
              </w:rPr>
            </w:pPr>
            <w:r w:rsidRPr="003F1535">
              <w:rPr>
                <w:sz w:val="24"/>
                <w:szCs w:val="24"/>
                <w:lang w:val="ru-RU"/>
              </w:rPr>
              <w:t>Обувь специальная для защиты</w:t>
            </w:r>
            <w:r w:rsidRPr="003F1535">
              <w:rPr>
                <w:spacing w:val="-67"/>
                <w:sz w:val="24"/>
                <w:szCs w:val="24"/>
                <w:lang w:val="ru-RU"/>
              </w:rPr>
              <w:t xml:space="preserve"> </w:t>
            </w:r>
            <w:r w:rsidRPr="003F1535">
              <w:rPr>
                <w:sz w:val="24"/>
                <w:szCs w:val="24"/>
                <w:lang w:val="ru-RU"/>
              </w:rPr>
              <w:t>от механических воздействий</w:t>
            </w:r>
            <w:r w:rsidRPr="003F1535">
              <w:rPr>
                <w:spacing w:val="1"/>
                <w:sz w:val="24"/>
                <w:szCs w:val="24"/>
                <w:lang w:val="ru-RU"/>
              </w:rPr>
              <w:t xml:space="preserve"> </w:t>
            </w:r>
            <w:r w:rsidRPr="003F1535">
              <w:rPr>
                <w:sz w:val="24"/>
                <w:szCs w:val="24"/>
                <w:lang w:val="ru-RU"/>
              </w:rPr>
              <w:t>(ударов)</w:t>
            </w:r>
          </w:p>
          <w:p w:rsidR="00745C55" w:rsidRPr="006B26D9" w:rsidRDefault="00745C55" w:rsidP="0001237E">
            <w:pPr>
              <w:pStyle w:val="TableParagraph"/>
              <w:ind w:right="149"/>
              <w:jc w:val="center"/>
              <w:rPr>
                <w:sz w:val="24"/>
                <w:szCs w:val="24"/>
              </w:rPr>
            </w:pPr>
            <w:r w:rsidRPr="006B26D9">
              <w:rPr>
                <w:sz w:val="24"/>
                <w:szCs w:val="24"/>
              </w:rPr>
              <w:t>и</w:t>
            </w:r>
            <w:r w:rsidRPr="006B26D9">
              <w:rPr>
                <w:spacing w:val="-2"/>
                <w:sz w:val="24"/>
                <w:szCs w:val="24"/>
              </w:rPr>
              <w:t xml:space="preserve"> </w:t>
            </w:r>
            <w:proofErr w:type="spellStart"/>
            <w:r w:rsidRPr="006B26D9">
              <w:rPr>
                <w:sz w:val="24"/>
                <w:szCs w:val="24"/>
              </w:rPr>
              <w:t>от</w:t>
            </w:r>
            <w:proofErr w:type="spellEnd"/>
            <w:r w:rsidRPr="006B26D9">
              <w:rPr>
                <w:spacing w:val="-1"/>
                <w:sz w:val="24"/>
                <w:szCs w:val="24"/>
              </w:rPr>
              <w:t xml:space="preserve"> </w:t>
            </w:r>
            <w:proofErr w:type="spellStart"/>
            <w:r w:rsidRPr="006B26D9">
              <w:rPr>
                <w:sz w:val="24"/>
                <w:szCs w:val="24"/>
              </w:rPr>
              <w:t>скольжения</w:t>
            </w:r>
            <w:proofErr w:type="spellEnd"/>
          </w:p>
        </w:tc>
        <w:tc>
          <w:tcPr>
            <w:tcW w:w="3118" w:type="dxa"/>
          </w:tcPr>
          <w:p w:rsidR="00745C55" w:rsidRPr="006B26D9" w:rsidRDefault="00745C55" w:rsidP="00163432">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97" w:type="dxa"/>
            <w:vMerge/>
            <w:tcBorders>
              <w:top w:val="nil"/>
            </w:tcBorders>
          </w:tcPr>
          <w:p w:rsidR="00745C55" w:rsidRPr="006B26D9" w:rsidRDefault="00745C55" w:rsidP="00163432"/>
        </w:tc>
      </w:tr>
      <w:tr w:rsidR="00745C55" w:rsidRPr="006B26D9" w:rsidTr="0001237E">
        <w:trPr>
          <w:trHeight w:val="816"/>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745C55" w:rsidRPr="003F1535" w:rsidRDefault="00745C55" w:rsidP="0001237E">
            <w:pPr>
              <w:pStyle w:val="TableParagraph"/>
              <w:ind w:right="551"/>
              <w:jc w:val="center"/>
              <w:rPr>
                <w:sz w:val="24"/>
                <w:szCs w:val="24"/>
                <w:lang w:val="ru-RU"/>
              </w:rPr>
            </w:pPr>
            <w:r w:rsidRPr="003F1535">
              <w:rPr>
                <w:sz w:val="24"/>
                <w:szCs w:val="24"/>
                <w:lang w:val="ru-RU"/>
              </w:rPr>
              <w:t>Перчатки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6"/>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97" w:type="dxa"/>
            <w:vMerge/>
            <w:tcBorders>
              <w:top w:val="nil"/>
            </w:tcBorders>
          </w:tcPr>
          <w:p w:rsidR="00745C55" w:rsidRPr="006B26D9" w:rsidRDefault="00745C55" w:rsidP="00163432"/>
        </w:tc>
      </w:tr>
      <w:tr w:rsidR="00745C55" w:rsidRPr="006B26D9" w:rsidTr="0001237E">
        <w:trPr>
          <w:trHeight w:val="687"/>
        </w:trPr>
        <w:tc>
          <w:tcPr>
            <w:tcW w:w="569" w:type="dxa"/>
            <w:vMerge/>
            <w:tcBorders>
              <w:top w:val="nil"/>
            </w:tcBorders>
          </w:tcPr>
          <w:p w:rsidR="00745C55" w:rsidRPr="006B26D9" w:rsidRDefault="00745C55" w:rsidP="00163432"/>
        </w:tc>
        <w:tc>
          <w:tcPr>
            <w:tcW w:w="2835" w:type="dxa"/>
            <w:vMerge/>
            <w:tcBorders>
              <w:top w:val="nil"/>
            </w:tcBorders>
          </w:tcPr>
          <w:p w:rsidR="00745C55" w:rsidRPr="006B26D9" w:rsidRDefault="00745C55" w:rsidP="00163432"/>
        </w:tc>
        <w:tc>
          <w:tcPr>
            <w:tcW w:w="3111" w:type="dxa"/>
            <w:gridSpan w:val="2"/>
          </w:tcPr>
          <w:p w:rsidR="00745C55" w:rsidRPr="006B26D9" w:rsidRDefault="00745C55" w:rsidP="00163432">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Pr>
          <w:p w:rsidR="00745C55" w:rsidRPr="003F1535" w:rsidRDefault="00745C55" w:rsidP="0001237E">
            <w:pPr>
              <w:pStyle w:val="TableParagraph"/>
              <w:ind w:right="225"/>
              <w:jc w:val="center"/>
              <w:rPr>
                <w:sz w:val="24"/>
                <w:szCs w:val="24"/>
                <w:lang w:val="ru-RU"/>
              </w:rPr>
            </w:pPr>
            <w:r w:rsidRPr="003F1535">
              <w:rPr>
                <w:sz w:val="24"/>
                <w:szCs w:val="24"/>
                <w:lang w:val="ru-RU"/>
              </w:rPr>
              <w:t>Головной убор для защиты от</w:t>
            </w:r>
            <w:r w:rsidRPr="003F1535">
              <w:rPr>
                <w:spacing w:val="-68"/>
                <w:sz w:val="24"/>
                <w:szCs w:val="24"/>
                <w:lang w:val="ru-RU"/>
              </w:rPr>
              <w:t xml:space="preserve"> </w:t>
            </w:r>
            <w:r w:rsidRPr="003F1535">
              <w:rPr>
                <w:sz w:val="24"/>
                <w:szCs w:val="24"/>
                <w:lang w:val="ru-RU"/>
              </w:rPr>
              <w:t>общих</w:t>
            </w:r>
          </w:p>
          <w:p w:rsidR="00745C55" w:rsidRPr="006B26D9" w:rsidRDefault="00745C55" w:rsidP="0001237E">
            <w:pPr>
              <w:pStyle w:val="TableParagraph"/>
              <w:jc w:val="center"/>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tcBorders>
          </w:tcPr>
          <w:p w:rsidR="00745C55" w:rsidRPr="006B26D9" w:rsidRDefault="00745C55" w:rsidP="00163432"/>
        </w:tc>
      </w:tr>
      <w:tr w:rsidR="00745C55" w:rsidRPr="006B26D9" w:rsidTr="00163432">
        <w:trPr>
          <w:trHeight w:val="318"/>
        </w:trPr>
        <w:tc>
          <w:tcPr>
            <w:tcW w:w="569" w:type="dxa"/>
            <w:vMerge w:val="restart"/>
            <w:tcBorders>
              <w:bottom w:val="single" w:sz="6" w:space="0" w:color="000000"/>
            </w:tcBorders>
          </w:tcPr>
          <w:p w:rsidR="00745C55" w:rsidRPr="006B26D9" w:rsidRDefault="00745C55" w:rsidP="00163432">
            <w:pPr>
              <w:pStyle w:val="TableParagraph"/>
              <w:ind w:left="222"/>
              <w:rPr>
                <w:sz w:val="24"/>
                <w:szCs w:val="24"/>
              </w:rPr>
            </w:pPr>
            <w:r>
              <w:rPr>
                <w:sz w:val="24"/>
                <w:szCs w:val="24"/>
              </w:rPr>
              <w:t>3</w:t>
            </w:r>
            <w:r w:rsidRPr="006B26D9">
              <w:rPr>
                <w:sz w:val="24"/>
                <w:szCs w:val="24"/>
              </w:rPr>
              <w:t>.</w:t>
            </w:r>
          </w:p>
        </w:tc>
        <w:tc>
          <w:tcPr>
            <w:tcW w:w="2835" w:type="dxa"/>
            <w:vMerge w:val="restart"/>
            <w:tcBorders>
              <w:bottom w:val="single" w:sz="6" w:space="0" w:color="000000"/>
            </w:tcBorders>
          </w:tcPr>
          <w:p w:rsidR="00745C55" w:rsidRPr="006B26D9" w:rsidRDefault="00745C55" w:rsidP="00163432">
            <w:pPr>
              <w:pStyle w:val="TableParagraph"/>
              <w:ind w:left="671" w:right="657"/>
              <w:jc w:val="center"/>
              <w:rPr>
                <w:b/>
                <w:sz w:val="24"/>
                <w:szCs w:val="24"/>
              </w:rPr>
            </w:pPr>
            <w:proofErr w:type="spellStart"/>
            <w:r w:rsidRPr="006B26D9">
              <w:rPr>
                <w:b/>
                <w:sz w:val="24"/>
                <w:szCs w:val="24"/>
              </w:rPr>
              <w:t>Уборщик</w:t>
            </w:r>
            <w:proofErr w:type="spellEnd"/>
            <w:r w:rsidRPr="006B26D9">
              <w:rPr>
                <w:b/>
                <w:spacing w:val="1"/>
                <w:sz w:val="24"/>
                <w:szCs w:val="24"/>
              </w:rPr>
              <w:t xml:space="preserve"> </w:t>
            </w:r>
            <w:proofErr w:type="spellStart"/>
            <w:r w:rsidRPr="006B26D9">
              <w:rPr>
                <w:b/>
                <w:sz w:val="24"/>
                <w:szCs w:val="24"/>
              </w:rPr>
              <w:t>территорий</w:t>
            </w:r>
            <w:proofErr w:type="spellEnd"/>
            <w:r w:rsidRPr="006B26D9">
              <w:rPr>
                <w:b/>
                <w:spacing w:val="-67"/>
                <w:sz w:val="24"/>
                <w:szCs w:val="24"/>
              </w:rPr>
              <w:t xml:space="preserve"> </w:t>
            </w:r>
            <w:r w:rsidRPr="006B26D9">
              <w:rPr>
                <w:b/>
                <w:sz w:val="24"/>
                <w:szCs w:val="24"/>
              </w:rPr>
              <w:t>(</w:t>
            </w:r>
            <w:proofErr w:type="spellStart"/>
            <w:r w:rsidRPr="006B26D9">
              <w:rPr>
                <w:b/>
                <w:sz w:val="24"/>
                <w:szCs w:val="24"/>
              </w:rPr>
              <w:t>дворник</w:t>
            </w:r>
            <w:proofErr w:type="spellEnd"/>
            <w:r w:rsidRPr="006B26D9">
              <w:rPr>
                <w:b/>
                <w:sz w:val="24"/>
                <w:szCs w:val="24"/>
              </w:rPr>
              <w:t>)</w:t>
            </w:r>
          </w:p>
        </w:tc>
        <w:tc>
          <w:tcPr>
            <w:tcW w:w="10321" w:type="dxa"/>
            <w:gridSpan w:val="4"/>
          </w:tcPr>
          <w:p w:rsidR="00745C55" w:rsidRPr="006B26D9" w:rsidRDefault="00745C55" w:rsidP="00163432">
            <w:pPr>
              <w:pStyle w:val="TableParagraph"/>
              <w:rPr>
                <w:sz w:val="24"/>
                <w:szCs w:val="24"/>
              </w:rPr>
            </w:pPr>
          </w:p>
        </w:tc>
        <w:tc>
          <w:tcPr>
            <w:tcW w:w="1897" w:type="dxa"/>
            <w:vMerge w:val="restart"/>
            <w:tcBorders>
              <w:bottom w:val="single" w:sz="6" w:space="0" w:color="000000"/>
            </w:tcBorders>
          </w:tcPr>
          <w:p w:rsidR="00745C55" w:rsidRPr="006B26D9" w:rsidRDefault="00745C55" w:rsidP="00163432">
            <w:pPr>
              <w:pStyle w:val="TableParagraph"/>
              <w:ind w:left="620" w:right="612"/>
              <w:jc w:val="center"/>
              <w:rPr>
                <w:b/>
                <w:sz w:val="24"/>
                <w:szCs w:val="24"/>
              </w:rPr>
            </w:pPr>
            <w:r w:rsidRPr="006B26D9">
              <w:rPr>
                <w:b/>
                <w:sz w:val="24"/>
                <w:szCs w:val="24"/>
              </w:rPr>
              <w:t>4933</w:t>
            </w:r>
          </w:p>
        </w:tc>
      </w:tr>
      <w:tr w:rsidR="00745C55" w:rsidRPr="006B26D9" w:rsidTr="00163432">
        <w:trPr>
          <w:trHeight w:val="64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ind w:left="990" w:right="283" w:hanging="684"/>
              <w:rPr>
                <w:sz w:val="24"/>
                <w:szCs w:val="24"/>
              </w:rPr>
            </w:pPr>
            <w:proofErr w:type="spellStart"/>
            <w:r w:rsidRPr="006B26D9">
              <w:rPr>
                <w:sz w:val="24"/>
                <w:szCs w:val="24"/>
              </w:rPr>
              <w:t>Одежда</w:t>
            </w:r>
            <w:proofErr w:type="spellEnd"/>
            <w:r w:rsidRPr="006B26D9">
              <w:rPr>
                <w:sz w:val="24"/>
                <w:szCs w:val="24"/>
              </w:rPr>
              <w:t xml:space="preserve"> </w:t>
            </w:r>
            <w:proofErr w:type="spellStart"/>
            <w:r w:rsidRPr="006B26D9">
              <w:rPr>
                <w:sz w:val="24"/>
                <w:szCs w:val="24"/>
              </w:rPr>
              <w:t>специальная</w:t>
            </w:r>
            <w:proofErr w:type="spellEnd"/>
            <w:r w:rsidRPr="006B26D9">
              <w:rPr>
                <w:spacing w:val="-67"/>
                <w:sz w:val="24"/>
                <w:szCs w:val="24"/>
              </w:rPr>
              <w:t xml:space="preserve"> </w:t>
            </w:r>
            <w:proofErr w:type="spellStart"/>
            <w:r w:rsidRPr="006B26D9">
              <w:rPr>
                <w:sz w:val="24"/>
                <w:szCs w:val="24"/>
              </w:rPr>
              <w:t>защитная</w:t>
            </w:r>
            <w:proofErr w:type="spellEnd"/>
          </w:p>
        </w:tc>
        <w:tc>
          <w:tcPr>
            <w:tcW w:w="4092" w:type="dxa"/>
          </w:tcPr>
          <w:p w:rsidR="00745C55" w:rsidRPr="006B26D9" w:rsidRDefault="00745C55" w:rsidP="0001237E">
            <w:pPr>
              <w:pStyle w:val="TableParagraph"/>
              <w:ind w:right="149"/>
              <w:jc w:val="center"/>
              <w:rPr>
                <w:sz w:val="24"/>
                <w:szCs w:val="24"/>
              </w:rPr>
            </w:pPr>
            <w:proofErr w:type="spellStart"/>
            <w:r w:rsidRPr="006B26D9">
              <w:rPr>
                <w:sz w:val="24"/>
                <w:szCs w:val="24"/>
              </w:rPr>
              <w:t>Жилет</w:t>
            </w:r>
            <w:proofErr w:type="spellEnd"/>
            <w:r w:rsidRPr="006B26D9">
              <w:rPr>
                <w:sz w:val="24"/>
                <w:szCs w:val="24"/>
              </w:rPr>
              <w:t xml:space="preserve"> </w:t>
            </w:r>
            <w:proofErr w:type="spellStart"/>
            <w:r w:rsidRPr="006B26D9">
              <w:rPr>
                <w:sz w:val="24"/>
                <w:szCs w:val="24"/>
              </w:rPr>
              <w:t>сигнальный</w:t>
            </w:r>
            <w:proofErr w:type="spellEnd"/>
            <w:r w:rsidRPr="006B26D9">
              <w:rPr>
                <w:spacing w:val="-68"/>
                <w:sz w:val="24"/>
                <w:szCs w:val="24"/>
              </w:rPr>
              <w:t xml:space="preserve"> </w:t>
            </w:r>
            <w:proofErr w:type="spellStart"/>
            <w:r w:rsidRPr="006B26D9">
              <w:rPr>
                <w:sz w:val="24"/>
                <w:szCs w:val="24"/>
              </w:rPr>
              <w:t>повышенной</w:t>
            </w:r>
            <w:proofErr w:type="spellEnd"/>
          </w:p>
          <w:p w:rsidR="00745C55" w:rsidRPr="006B26D9" w:rsidRDefault="00745C55" w:rsidP="0001237E">
            <w:pPr>
              <w:pStyle w:val="TableParagraph"/>
              <w:ind w:right="146"/>
              <w:jc w:val="center"/>
              <w:rPr>
                <w:sz w:val="24"/>
                <w:szCs w:val="24"/>
              </w:rPr>
            </w:pPr>
            <w:proofErr w:type="spellStart"/>
            <w:r w:rsidRPr="006B26D9">
              <w:rPr>
                <w:sz w:val="24"/>
                <w:szCs w:val="24"/>
              </w:rPr>
              <w:t>видимости</w:t>
            </w:r>
            <w:proofErr w:type="spellEnd"/>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96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rPr>
                <w:sz w:val="24"/>
                <w:szCs w:val="24"/>
              </w:rPr>
            </w:pPr>
          </w:p>
        </w:tc>
        <w:tc>
          <w:tcPr>
            <w:tcW w:w="4092" w:type="dxa"/>
          </w:tcPr>
          <w:p w:rsidR="00745C55" w:rsidRPr="003F1535" w:rsidRDefault="00745C55" w:rsidP="0001237E">
            <w:pPr>
              <w:pStyle w:val="TableParagraph"/>
              <w:ind w:right="640"/>
              <w:jc w:val="center"/>
              <w:rPr>
                <w:sz w:val="24"/>
                <w:szCs w:val="24"/>
                <w:lang w:val="ru-RU"/>
              </w:rPr>
            </w:pPr>
            <w:r w:rsidRPr="003F1535">
              <w:rPr>
                <w:sz w:val="24"/>
                <w:szCs w:val="24"/>
                <w:lang w:val="ru-RU"/>
              </w:rPr>
              <w:t>Костюм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5"/>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64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rPr>
                <w:sz w:val="24"/>
                <w:szCs w:val="24"/>
              </w:rPr>
            </w:pPr>
          </w:p>
        </w:tc>
        <w:tc>
          <w:tcPr>
            <w:tcW w:w="4092" w:type="dxa"/>
          </w:tcPr>
          <w:p w:rsidR="00745C55" w:rsidRPr="003F1535" w:rsidRDefault="00745C55" w:rsidP="0001237E">
            <w:pPr>
              <w:pStyle w:val="TableParagraph"/>
              <w:ind w:right="149"/>
              <w:jc w:val="center"/>
              <w:rPr>
                <w:sz w:val="24"/>
                <w:szCs w:val="24"/>
                <w:lang w:val="ru-RU"/>
              </w:rPr>
            </w:pPr>
            <w:r w:rsidRPr="003F1535">
              <w:rPr>
                <w:sz w:val="24"/>
                <w:szCs w:val="24"/>
                <w:lang w:val="ru-RU"/>
              </w:rPr>
              <w:t>Пальто,</w:t>
            </w:r>
            <w:r w:rsidRPr="003F1535">
              <w:rPr>
                <w:spacing w:val="-2"/>
                <w:sz w:val="24"/>
                <w:szCs w:val="24"/>
                <w:lang w:val="ru-RU"/>
              </w:rPr>
              <w:t xml:space="preserve"> </w:t>
            </w:r>
            <w:r w:rsidRPr="003F1535">
              <w:rPr>
                <w:sz w:val="24"/>
                <w:szCs w:val="24"/>
                <w:lang w:val="ru-RU"/>
              </w:rPr>
              <w:t>полупальто,</w:t>
            </w:r>
            <w:r w:rsidRPr="003F1535">
              <w:rPr>
                <w:spacing w:val="-2"/>
                <w:sz w:val="24"/>
                <w:szCs w:val="24"/>
                <w:lang w:val="ru-RU"/>
              </w:rPr>
              <w:t xml:space="preserve"> </w:t>
            </w:r>
            <w:r w:rsidRPr="003F1535">
              <w:rPr>
                <w:sz w:val="24"/>
                <w:szCs w:val="24"/>
                <w:lang w:val="ru-RU"/>
              </w:rPr>
              <w:t>плащ для</w:t>
            </w:r>
          </w:p>
          <w:p w:rsidR="00745C55" w:rsidRPr="003F1535" w:rsidRDefault="00745C55" w:rsidP="0001237E">
            <w:pPr>
              <w:pStyle w:val="TableParagraph"/>
              <w:ind w:right="149"/>
              <w:jc w:val="center"/>
              <w:rPr>
                <w:sz w:val="24"/>
                <w:szCs w:val="24"/>
                <w:lang w:val="ru-RU"/>
              </w:rPr>
            </w:pPr>
            <w:r w:rsidRPr="003F1535">
              <w:rPr>
                <w:sz w:val="24"/>
                <w:szCs w:val="24"/>
                <w:lang w:val="ru-RU"/>
              </w:rPr>
              <w:t>защиты</w:t>
            </w:r>
            <w:r w:rsidRPr="003F1535">
              <w:rPr>
                <w:spacing w:val="-3"/>
                <w:sz w:val="24"/>
                <w:szCs w:val="24"/>
                <w:lang w:val="ru-RU"/>
              </w:rPr>
              <w:t xml:space="preserve"> </w:t>
            </w:r>
            <w:r w:rsidRPr="003F1535">
              <w:rPr>
                <w:sz w:val="24"/>
                <w:szCs w:val="24"/>
                <w:lang w:val="ru-RU"/>
              </w:rPr>
              <w:t>от</w:t>
            </w:r>
            <w:r w:rsidRPr="003F1535">
              <w:rPr>
                <w:spacing w:val="-1"/>
                <w:sz w:val="24"/>
                <w:szCs w:val="24"/>
                <w:lang w:val="ru-RU"/>
              </w:rPr>
              <w:t xml:space="preserve"> </w:t>
            </w:r>
            <w:r w:rsidRPr="003F1535">
              <w:rPr>
                <w:sz w:val="24"/>
                <w:szCs w:val="24"/>
                <w:lang w:val="ru-RU"/>
              </w:rPr>
              <w:t>воды</w:t>
            </w:r>
          </w:p>
        </w:tc>
        <w:tc>
          <w:tcPr>
            <w:tcW w:w="3118" w:type="dxa"/>
          </w:tcPr>
          <w:p w:rsidR="00745C55" w:rsidRPr="006B26D9" w:rsidRDefault="00745C55" w:rsidP="00163432">
            <w:pPr>
              <w:pStyle w:val="TableParagraph"/>
              <w:ind w:left="170" w:right="165"/>
              <w:jc w:val="center"/>
              <w:rPr>
                <w:sz w:val="24"/>
                <w:szCs w:val="24"/>
              </w:rPr>
            </w:pPr>
            <w:r w:rsidRPr="006B26D9">
              <w:rPr>
                <w:sz w:val="24"/>
                <w:szCs w:val="24"/>
              </w:rPr>
              <w:t>1</w:t>
            </w:r>
            <w:r w:rsidRPr="006B26D9">
              <w:rPr>
                <w:spacing w:val="1"/>
                <w:sz w:val="24"/>
                <w:szCs w:val="24"/>
              </w:rPr>
              <w:t xml:space="preserve"> </w:t>
            </w:r>
            <w:proofErr w:type="spellStart"/>
            <w:r w:rsidRPr="006B26D9">
              <w:rPr>
                <w:sz w:val="24"/>
                <w:szCs w:val="24"/>
              </w:rPr>
              <w:t>шт</w:t>
            </w:r>
            <w:proofErr w:type="spellEnd"/>
            <w:r w:rsidRPr="006B26D9">
              <w:rPr>
                <w:sz w:val="24"/>
                <w:szCs w:val="24"/>
              </w:rPr>
              <w:t>.</w:t>
            </w:r>
            <w:r w:rsidRPr="006B26D9">
              <w:rPr>
                <w:spacing w:val="-1"/>
                <w:sz w:val="24"/>
                <w:szCs w:val="24"/>
              </w:rPr>
              <w:t xml:space="preserve"> </w:t>
            </w:r>
            <w:proofErr w:type="spellStart"/>
            <w:r w:rsidRPr="006B26D9">
              <w:rPr>
                <w:sz w:val="24"/>
                <w:szCs w:val="24"/>
              </w:rPr>
              <w:t>на</w:t>
            </w:r>
            <w:proofErr w:type="spellEnd"/>
          </w:p>
          <w:p w:rsidR="00745C55" w:rsidRPr="006B26D9" w:rsidRDefault="00745C55" w:rsidP="00163432">
            <w:pPr>
              <w:pStyle w:val="TableParagraph"/>
              <w:ind w:left="175" w:right="165"/>
              <w:jc w:val="center"/>
              <w:rPr>
                <w:sz w:val="24"/>
                <w:szCs w:val="24"/>
              </w:rPr>
            </w:pPr>
            <w:r w:rsidRPr="006B26D9">
              <w:rPr>
                <w:sz w:val="24"/>
                <w:szCs w:val="24"/>
              </w:rPr>
              <w:t xml:space="preserve">2 </w:t>
            </w:r>
            <w:proofErr w:type="spellStart"/>
            <w:r w:rsidRPr="006B26D9">
              <w:rPr>
                <w:sz w:val="24"/>
                <w:szCs w:val="24"/>
              </w:rPr>
              <w:t>года</w:t>
            </w:r>
            <w:proofErr w:type="spellEnd"/>
          </w:p>
        </w:tc>
        <w:tc>
          <w:tcPr>
            <w:tcW w:w="1897" w:type="dxa"/>
            <w:vMerge/>
            <w:tcBorders>
              <w:top w:val="nil"/>
              <w:bottom w:val="single" w:sz="6" w:space="0" w:color="000000"/>
            </w:tcBorders>
          </w:tcPr>
          <w:p w:rsidR="00745C55" w:rsidRPr="006B26D9" w:rsidRDefault="00745C55" w:rsidP="00163432"/>
        </w:tc>
      </w:tr>
      <w:tr w:rsidR="00745C55" w:rsidRPr="006B26D9" w:rsidTr="0001237E">
        <w:trPr>
          <w:trHeight w:val="644"/>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ind w:left="277"/>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ног</w:t>
            </w:r>
            <w:proofErr w:type="spellEnd"/>
          </w:p>
        </w:tc>
        <w:tc>
          <w:tcPr>
            <w:tcW w:w="4092" w:type="dxa"/>
          </w:tcPr>
          <w:p w:rsidR="00745C55" w:rsidRPr="003F1535" w:rsidRDefault="00745C55" w:rsidP="0001237E">
            <w:pPr>
              <w:pStyle w:val="TableParagraph"/>
              <w:ind w:right="149"/>
              <w:jc w:val="center"/>
              <w:rPr>
                <w:sz w:val="24"/>
                <w:szCs w:val="24"/>
                <w:lang w:val="ru-RU"/>
              </w:rPr>
            </w:pPr>
            <w:r w:rsidRPr="003F1535">
              <w:rPr>
                <w:sz w:val="24"/>
                <w:szCs w:val="24"/>
                <w:lang w:val="ru-RU"/>
              </w:rPr>
              <w:t>Обувь специальная для защиты</w:t>
            </w:r>
            <w:r w:rsidRPr="003F1535">
              <w:rPr>
                <w:spacing w:val="-67"/>
                <w:sz w:val="24"/>
                <w:szCs w:val="24"/>
                <w:lang w:val="ru-RU"/>
              </w:rPr>
              <w:t xml:space="preserve"> </w:t>
            </w:r>
            <w:r w:rsidRPr="003F1535">
              <w:rPr>
                <w:sz w:val="24"/>
                <w:szCs w:val="24"/>
                <w:lang w:val="ru-RU"/>
              </w:rPr>
              <w:t>от</w:t>
            </w:r>
          </w:p>
          <w:p w:rsidR="00745C55" w:rsidRPr="003F1535" w:rsidRDefault="00745C55" w:rsidP="0001237E">
            <w:pPr>
              <w:pStyle w:val="TableParagraph"/>
              <w:ind w:right="149"/>
              <w:jc w:val="center"/>
              <w:rPr>
                <w:sz w:val="24"/>
                <w:szCs w:val="24"/>
                <w:lang w:val="ru-RU"/>
              </w:rPr>
            </w:pPr>
            <w:r w:rsidRPr="003F1535">
              <w:rPr>
                <w:sz w:val="24"/>
                <w:szCs w:val="24"/>
                <w:lang w:val="ru-RU"/>
              </w:rPr>
              <w:t>механических воздействий</w:t>
            </w:r>
            <w:r w:rsidRPr="003F1535">
              <w:rPr>
                <w:spacing w:val="-68"/>
                <w:sz w:val="24"/>
                <w:szCs w:val="24"/>
                <w:lang w:val="ru-RU"/>
              </w:rPr>
              <w:t xml:space="preserve"> </w:t>
            </w:r>
            <w:r w:rsidRPr="003F1535">
              <w:rPr>
                <w:sz w:val="24"/>
                <w:szCs w:val="24"/>
                <w:lang w:val="ru-RU"/>
              </w:rPr>
              <w:t>(ударов)</w:t>
            </w:r>
          </w:p>
        </w:tc>
        <w:tc>
          <w:tcPr>
            <w:tcW w:w="3118" w:type="dxa"/>
          </w:tcPr>
          <w:p w:rsidR="00745C55" w:rsidRPr="006B26D9" w:rsidRDefault="00745C55" w:rsidP="00163432">
            <w:pPr>
              <w:pStyle w:val="TableParagraph"/>
              <w:ind w:left="173" w:right="165"/>
              <w:jc w:val="center"/>
              <w:rPr>
                <w:sz w:val="24"/>
                <w:szCs w:val="24"/>
              </w:rPr>
            </w:pPr>
            <w:r w:rsidRPr="006B26D9">
              <w:rPr>
                <w:sz w:val="24"/>
                <w:szCs w:val="24"/>
              </w:rPr>
              <w:t xml:space="preserve">1 </w:t>
            </w:r>
            <w:proofErr w:type="spellStart"/>
            <w:r w:rsidRPr="006B26D9">
              <w:rPr>
                <w:sz w:val="24"/>
                <w:szCs w:val="24"/>
              </w:rPr>
              <w:t>пара</w:t>
            </w:r>
            <w:proofErr w:type="spellEnd"/>
          </w:p>
        </w:tc>
        <w:tc>
          <w:tcPr>
            <w:tcW w:w="1897" w:type="dxa"/>
            <w:vMerge/>
            <w:tcBorders>
              <w:top w:val="nil"/>
              <w:bottom w:val="single" w:sz="6" w:space="0" w:color="000000"/>
            </w:tcBorders>
          </w:tcPr>
          <w:p w:rsidR="00745C55" w:rsidRPr="006B26D9" w:rsidRDefault="00745C55" w:rsidP="00163432"/>
        </w:tc>
      </w:tr>
      <w:tr w:rsidR="00745C55" w:rsidRPr="006B26D9" w:rsidTr="0001237E">
        <w:trPr>
          <w:trHeight w:val="540"/>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ind w:left="270"/>
              <w:rPr>
                <w:sz w:val="24"/>
                <w:szCs w:val="24"/>
              </w:rPr>
            </w:pPr>
            <w:proofErr w:type="spellStart"/>
            <w:r w:rsidRPr="006B26D9">
              <w:rPr>
                <w:sz w:val="24"/>
                <w:szCs w:val="24"/>
              </w:rPr>
              <w:t>Средства</w:t>
            </w:r>
            <w:proofErr w:type="spellEnd"/>
            <w:r w:rsidRPr="006B26D9">
              <w:rPr>
                <w:spacing w:val="-2"/>
                <w:sz w:val="24"/>
                <w:szCs w:val="24"/>
              </w:rPr>
              <w:t xml:space="preserve"> </w:t>
            </w:r>
            <w:proofErr w:type="spellStart"/>
            <w:r w:rsidRPr="006B26D9">
              <w:rPr>
                <w:sz w:val="24"/>
                <w:szCs w:val="24"/>
              </w:rPr>
              <w:t>защиты</w:t>
            </w:r>
            <w:proofErr w:type="spellEnd"/>
            <w:r w:rsidRPr="006B26D9">
              <w:rPr>
                <w:spacing w:val="-4"/>
                <w:sz w:val="24"/>
                <w:szCs w:val="24"/>
              </w:rPr>
              <w:t xml:space="preserve"> </w:t>
            </w:r>
            <w:proofErr w:type="spellStart"/>
            <w:r w:rsidRPr="006B26D9">
              <w:rPr>
                <w:sz w:val="24"/>
                <w:szCs w:val="24"/>
              </w:rPr>
              <w:t>рук</w:t>
            </w:r>
            <w:proofErr w:type="spellEnd"/>
          </w:p>
        </w:tc>
        <w:tc>
          <w:tcPr>
            <w:tcW w:w="4092" w:type="dxa"/>
          </w:tcPr>
          <w:p w:rsidR="00745C55" w:rsidRPr="003F1535" w:rsidRDefault="00745C55" w:rsidP="0001237E">
            <w:pPr>
              <w:pStyle w:val="TableParagraph"/>
              <w:ind w:right="106"/>
              <w:jc w:val="center"/>
              <w:rPr>
                <w:sz w:val="24"/>
                <w:szCs w:val="24"/>
                <w:lang w:val="ru-RU"/>
              </w:rPr>
            </w:pPr>
            <w:r w:rsidRPr="003F1535">
              <w:rPr>
                <w:sz w:val="24"/>
                <w:szCs w:val="24"/>
                <w:lang w:val="ru-RU"/>
              </w:rPr>
              <w:t>Перчатки</w:t>
            </w:r>
            <w:r w:rsidRPr="003F1535">
              <w:rPr>
                <w:spacing w:val="-4"/>
                <w:sz w:val="24"/>
                <w:szCs w:val="24"/>
                <w:lang w:val="ru-RU"/>
              </w:rPr>
              <w:t xml:space="preserve"> </w:t>
            </w:r>
            <w:r w:rsidRPr="003F1535">
              <w:rPr>
                <w:sz w:val="24"/>
                <w:szCs w:val="24"/>
                <w:lang w:val="ru-RU"/>
              </w:rPr>
              <w:t>для защиты</w:t>
            </w:r>
            <w:r w:rsidRPr="003F1535">
              <w:rPr>
                <w:spacing w:val="-1"/>
                <w:sz w:val="24"/>
                <w:szCs w:val="24"/>
                <w:lang w:val="ru-RU"/>
              </w:rPr>
              <w:t xml:space="preserve"> </w:t>
            </w:r>
            <w:r w:rsidRPr="003F1535">
              <w:rPr>
                <w:sz w:val="24"/>
                <w:szCs w:val="24"/>
                <w:lang w:val="ru-RU"/>
              </w:rPr>
              <w:t>от воды</w:t>
            </w:r>
            <w:r w:rsidRPr="003F1535">
              <w:rPr>
                <w:spacing w:val="-1"/>
                <w:sz w:val="24"/>
                <w:szCs w:val="24"/>
                <w:lang w:val="ru-RU"/>
              </w:rPr>
              <w:t xml:space="preserve"> </w:t>
            </w:r>
            <w:r w:rsidRPr="003F1535">
              <w:rPr>
                <w:sz w:val="24"/>
                <w:szCs w:val="24"/>
                <w:lang w:val="ru-RU"/>
              </w:rPr>
              <w:t>и</w:t>
            </w:r>
          </w:p>
          <w:p w:rsidR="00745C55" w:rsidRPr="006B26D9" w:rsidRDefault="00745C55" w:rsidP="0001237E">
            <w:pPr>
              <w:pStyle w:val="TableParagraph"/>
              <w:ind w:right="618"/>
              <w:jc w:val="center"/>
              <w:rPr>
                <w:sz w:val="24"/>
                <w:szCs w:val="24"/>
              </w:rPr>
            </w:pPr>
            <w:proofErr w:type="spellStart"/>
            <w:r w:rsidRPr="006B26D9">
              <w:rPr>
                <w:sz w:val="24"/>
                <w:szCs w:val="24"/>
              </w:rPr>
              <w:t>растворов</w:t>
            </w:r>
            <w:proofErr w:type="spellEnd"/>
            <w:r w:rsidRPr="006B26D9">
              <w:rPr>
                <w:sz w:val="24"/>
                <w:szCs w:val="24"/>
              </w:rPr>
              <w:t xml:space="preserve"> </w:t>
            </w:r>
            <w:proofErr w:type="spellStart"/>
            <w:r w:rsidRPr="006B26D9">
              <w:rPr>
                <w:sz w:val="24"/>
                <w:szCs w:val="24"/>
              </w:rPr>
              <w:t>нетоксичных</w:t>
            </w:r>
            <w:proofErr w:type="spellEnd"/>
            <w:r w:rsidRPr="006B26D9">
              <w:rPr>
                <w:spacing w:val="-67"/>
                <w:sz w:val="24"/>
                <w:szCs w:val="24"/>
              </w:rPr>
              <w:t xml:space="preserve"> </w:t>
            </w:r>
            <w:proofErr w:type="spellStart"/>
            <w:r w:rsidRPr="006B26D9">
              <w:rPr>
                <w:sz w:val="24"/>
                <w:szCs w:val="24"/>
              </w:rPr>
              <w:t>веществ</w:t>
            </w:r>
            <w:proofErr w:type="spellEnd"/>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961"/>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Pr>
          <w:p w:rsidR="00745C55" w:rsidRPr="006B26D9" w:rsidRDefault="00745C55" w:rsidP="00163432">
            <w:pPr>
              <w:pStyle w:val="TableParagraph"/>
              <w:rPr>
                <w:sz w:val="24"/>
                <w:szCs w:val="24"/>
              </w:rPr>
            </w:pPr>
          </w:p>
        </w:tc>
        <w:tc>
          <w:tcPr>
            <w:tcW w:w="4092" w:type="dxa"/>
          </w:tcPr>
          <w:p w:rsidR="00745C55" w:rsidRPr="003F1535" w:rsidRDefault="00745C55" w:rsidP="0001237E">
            <w:pPr>
              <w:pStyle w:val="TableParagraph"/>
              <w:ind w:right="551"/>
              <w:jc w:val="center"/>
              <w:rPr>
                <w:sz w:val="24"/>
                <w:szCs w:val="24"/>
                <w:lang w:val="ru-RU"/>
              </w:rPr>
            </w:pPr>
            <w:r w:rsidRPr="003F1535">
              <w:rPr>
                <w:sz w:val="24"/>
                <w:szCs w:val="24"/>
                <w:lang w:val="ru-RU"/>
              </w:rPr>
              <w:t>Перчатки для защиты от</w:t>
            </w:r>
            <w:r w:rsidRPr="003F1535">
              <w:rPr>
                <w:spacing w:val="-67"/>
                <w:sz w:val="24"/>
                <w:szCs w:val="24"/>
                <w:lang w:val="ru-RU"/>
              </w:rPr>
              <w:t xml:space="preserve"> </w:t>
            </w:r>
            <w:r w:rsidRPr="003F1535">
              <w:rPr>
                <w:sz w:val="24"/>
                <w:szCs w:val="24"/>
                <w:lang w:val="ru-RU"/>
              </w:rPr>
              <w:t>механических воздействий</w:t>
            </w:r>
            <w:r w:rsidRPr="003F1535">
              <w:rPr>
                <w:spacing w:val="-6"/>
                <w:sz w:val="24"/>
                <w:szCs w:val="24"/>
                <w:lang w:val="ru-RU"/>
              </w:rPr>
              <w:t xml:space="preserve"> </w:t>
            </w:r>
            <w:r w:rsidRPr="003F1535">
              <w:rPr>
                <w:sz w:val="24"/>
                <w:szCs w:val="24"/>
                <w:lang w:val="ru-RU"/>
              </w:rPr>
              <w:t>(истирания)</w:t>
            </w:r>
          </w:p>
        </w:tc>
        <w:tc>
          <w:tcPr>
            <w:tcW w:w="3118" w:type="dxa"/>
          </w:tcPr>
          <w:p w:rsidR="00745C55" w:rsidRPr="006B26D9" w:rsidRDefault="00745C55" w:rsidP="00163432">
            <w:pPr>
              <w:pStyle w:val="TableParagraph"/>
              <w:ind w:left="171" w:right="165"/>
              <w:jc w:val="center"/>
              <w:rPr>
                <w:sz w:val="24"/>
                <w:szCs w:val="24"/>
              </w:rPr>
            </w:pPr>
            <w:r w:rsidRPr="006B26D9">
              <w:rPr>
                <w:sz w:val="24"/>
                <w:szCs w:val="24"/>
              </w:rPr>
              <w:t>12</w:t>
            </w:r>
            <w:r w:rsidRPr="006B26D9">
              <w:rPr>
                <w:spacing w:val="-4"/>
                <w:sz w:val="24"/>
                <w:szCs w:val="24"/>
              </w:rPr>
              <w:t xml:space="preserve"> </w:t>
            </w:r>
            <w:proofErr w:type="spellStart"/>
            <w:r w:rsidRPr="006B26D9">
              <w:rPr>
                <w:sz w:val="24"/>
                <w:szCs w:val="24"/>
              </w:rPr>
              <w:t>пар</w:t>
            </w:r>
            <w:proofErr w:type="spellEnd"/>
          </w:p>
        </w:tc>
        <w:tc>
          <w:tcPr>
            <w:tcW w:w="1897" w:type="dxa"/>
            <w:vMerge/>
            <w:tcBorders>
              <w:top w:val="nil"/>
              <w:bottom w:val="single" w:sz="6" w:space="0" w:color="000000"/>
            </w:tcBorders>
          </w:tcPr>
          <w:p w:rsidR="00745C55" w:rsidRPr="006B26D9" w:rsidRDefault="00745C55" w:rsidP="00163432"/>
        </w:tc>
      </w:tr>
      <w:tr w:rsidR="00745C55" w:rsidRPr="006B26D9" w:rsidTr="00163432">
        <w:trPr>
          <w:trHeight w:val="962"/>
        </w:trPr>
        <w:tc>
          <w:tcPr>
            <w:tcW w:w="569" w:type="dxa"/>
            <w:vMerge/>
            <w:tcBorders>
              <w:top w:val="nil"/>
              <w:bottom w:val="single" w:sz="6" w:space="0" w:color="000000"/>
            </w:tcBorders>
          </w:tcPr>
          <w:p w:rsidR="00745C55" w:rsidRPr="006B26D9" w:rsidRDefault="00745C55" w:rsidP="00163432"/>
        </w:tc>
        <w:tc>
          <w:tcPr>
            <w:tcW w:w="2835" w:type="dxa"/>
            <w:vMerge/>
            <w:tcBorders>
              <w:top w:val="nil"/>
              <w:bottom w:val="single" w:sz="6" w:space="0" w:color="000000"/>
            </w:tcBorders>
          </w:tcPr>
          <w:p w:rsidR="00745C55" w:rsidRPr="006B26D9" w:rsidRDefault="00745C55" w:rsidP="00163432"/>
        </w:tc>
        <w:tc>
          <w:tcPr>
            <w:tcW w:w="3111" w:type="dxa"/>
            <w:gridSpan w:val="2"/>
            <w:tcBorders>
              <w:bottom w:val="single" w:sz="6" w:space="0" w:color="000000"/>
            </w:tcBorders>
          </w:tcPr>
          <w:p w:rsidR="00745C55" w:rsidRPr="006B26D9" w:rsidRDefault="00745C55" w:rsidP="00163432">
            <w:pPr>
              <w:pStyle w:val="TableParagraph"/>
              <w:ind w:left="1127" w:right="491" w:hanging="615"/>
              <w:rPr>
                <w:sz w:val="24"/>
                <w:szCs w:val="24"/>
              </w:rPr>
            </w:pPr>
            <w:proofErr w:type="spellStart"/>
            <w:r w:rsidRPr="006B26D9">
              <w:rPr>
                <w:sz w:val="24"/>
                <w:szCs w:val="24"/>
              </w:rPr>
              <w:t>Средства</w:t>
            </w:r>
            <w:proofErr w:type="spellEnd"/>
            <w:r w:rsidRPr="006B26D9">
              <w:rPr>
                <w:sz w:val="24"/>
                <w:szCs w:val="24"/>
              </w:rPr>
              <w:t xml:space="preserve"> </w:t>
            </w:r>
            <w:proofErr w:type="spellStart"/>
            <w:r w:rsidRPr="006B26D9">
              <w:rPr>
                <w:sz w:val="24"/>
                <w:szCs w:val="24"/>
              </w:rPr>
              <w:t>защиты</w:t>
            </w:r>
            <w:proofErr w:type="spellEnd"/>
            <w:r w:rsidRPr="006B26D9">
              <w:rPr>
                <w:spacing w:val="-67"/>
                <w:sz w:val="24"/>
                <w:szCs w:val="24"/>
              </w:rPr>
              <w:t xml:space="preserve"> </w:t>
            </w:r>
            <w:proofErr w:type="spellStart"/>
            <w:r w:rsidRPr="006B26D9">
              <w:rPr>
                <w:sz w:val="24"/>
                <w:szCs w:val="24"/>
              </w:rPr>
              <w:t>головы</w:t>
            </w:r>
            <w:proofErr w:type="spellEnd"/>
          </w:p>
        </w:tc>
        <w:tc>
          <w:tcPr>
            <w:tcW w:w="4092" w:type="dxa"/>
            <w:tcBorders>
              <w:bottom w:val="single" w:sz="6" w:space="0" w:color="000000"/>
            </w:tcBorders>
          </w:tcPr>
          <w:p w:rsidR="00745C55" w:rsidRPr="003F1535" w:rsidRDefault="00745C55" w:rsidP="00163432">
            <w:pPr>
              <w:pStyle w:val="TableParagraph"/>
              <w:ind w:right="225"/>
              <w:rPr>
                <w:sz w:val="24"/>
                <w:szCs w:val="24"/>
                <w:lang w:val="ru-RU"/>
              </w:rPr>
            </w:pPr>
            <w:r w:rsidRPr="003F1535">
              <w:rPr>
                <w:sz w:val="24"/>
                <w:szCs w:val="24"/>
                <w:lang w:val="ru-RU"/>
              </w:rPr>
              <w:t>Головной убор для защиты от</w:t>
            </w:r>
            <w:r w:rsidRPr="003F1535">
              <w:rPr>
                <w:spacing w:val="-68"/>
                <w:sz w:val="24"/>
                <w:szCs w:val="24"/>
                <w:lang w:val="ru-RU"/>
              </w:rPr>
              <w:t xml:space="preserve"> </w:t>
            </w:r>
            <w:r w:rsidRPr="003F1535">
              <w:rPr>
                <w:sz w:val="24"/>
                <w:szCs w:val="24"/>
                <w:lang w:val="ru-RU"/>
              </w:rPr>
              <w:t>общих</w:t>
            </w:r>
          </w:p>
          <w:p w:rsidR="00745C55" w:rsidRPr="006B26D9" w:rsidRDefault="00745C55" w:rsidP="00163432">
            <w:pPr>
              <w:pStyle w:val="TableParagraph"/>
              <w:rPr>
                <w:sz w:val="24"/>
                <w:szCs w:val="24"/>
              </w:rPr>
            </w:pPr>
            <w:proofErr w:type="spellStart"/>
            <w:r w:rsidRPr="006B26D9">
              <w:rPr>
                <w:sz w:val="24"/>
                <w:szCs w:val="24"/>
              </w:rPr>
              <w:t>производственных</w:t>
            </w:r>
            <w:proofErr w:type="spellEnd"/>
            <w:r w:rsidRPr="006B26D9">
              <w:rPr>
                <w:spacing w:val="-5"/>
                <w:sz w:val="24"/>
                <w:szCs w:val="24"/>
              </w:rPr>
              <w:t xml:space="preserve"> </w:t>
            </w:r>
            <w:proofErr w:type="spellStart"/>
            <w:r w:rsidRPr="006B26D9">
              <w:rPr>
                <w:sz w:val="24"/>
                <w:szCs w:val="24"/>
              </w:rPr>
              <w:t>загрязнений</w:t>
            </w:r>
            <w:proofErr w:type="spellEnd"/>
          </w:p>
        </w:tc>
        <w:tc>
          <w:tcPr>
            <w:tcW w:w="3118" w:type="dxa"/>
            <w:tcBorders>
              <w:bottom w:val="single" w:sz="6" w:space="0" w:color="000000"/>
            </w:tcBorders>
          </w:tcPr>
          <w:p w:rsidR="00745C55" w:rsidRPr="006B26D9" w:rsidRDefault="00745C55" w:rsidP="00163432">
            <w:pPr>
              <w:pStyle w:val="TableParagraph"/>
              <w:ind w:left="172" w:right="165"/>
              <w:jc w:val="center"/>
              <w:rPr>
                <w:sz w:val="24"/>
                <w:szCs w:val="24"/>
              </w:rPr>
            </w:pPr>
            <w:r w:rsidRPr="006B26D9">
              <w:rPr>
                <w:sz w:val="24"/>
                <w:szCs w:val="24"/>
              </w:rPr>
              <w:t xml:space="preserve">1 </w:t>
            </w:r>
            <w:proofErr w:type="spellStart"/>
            <w:r w:rsidRPr="006B26D9">
              <w:rPr>
                <w:sz w:val="24"/>
                <w:szCs w:val="24"/>
              </w:rPr>
              <w:t>шт</w:t>
            </w:r>
            <w:proofErr w:type="spellEnd"/>
            <w:r w:rsidRPr="006B26D9">
              <w:rPr>
                <w:sz w:val="24"/>
                <w:szCs w:val="24"/>
              </w:rPr>
              <w:t>.</w:t>
            </w:r>
          </w:p>
        </w:tc>
        <w:tc>
          <w:tcPr>
            <w:tcW w:w="1897" w:type="dxa"/>
            <w:vMerge/>
            <w:tcBorders>
              <w:top w:val="nil"/>
              <w:bottom w:val="single" w:sz="6" w:space="0" w:color="000000"/>
            </w:tcBorders>
          </w:tcPr>
          <w:p w:rsidR="00745C55" w:rsidRPr="006B26D9" w:rsidRDefault="00745C55" w:rsidP="00163432"/>
        </w:tc>
      </w:tr>
    </w:tbl>
    <w:p w:rsidR="00745C55" w:rsidRPr="006B26D9" w:rsidRDefault="00745C55" w:rsidP="00745C55">
      <w:pPr>
        <w:sectPr w:rsidR="00745C55" w:rsidRPr="006B26D9">
          <w:pgSz w:w="16840" w:h="11910" w:orient="landscape"/>
          <w:pgMar w:top="1100" w:right="560" w:bottom="280" w:left="480" w:header="720" w:footer="720" w:gutter="0"/>
          <w:cols w:space="720"/>
        </w:sectPr>
      </w:pPr>
    </w:p>
    <w:p w:rsidR="00745C55" w:rsidRDefault="00745C55" w:rsidP="00745C55">
      <w:pPr>
        <w:pStyle w:val="110"/>
        <w:ind w:left="0" w:right="-1" w:firstLine="0"/>
        <w:jc w:val="center"/>
      </w:pPr>
      <w:r>
        <w:lastRenderedPageBreak/>
        <w:t>Сроки</w:t>
      </w:r>
      <w:r>
        <w:rPr>
          <w:spacing w:val="-4"/>
        </w:rPr>
        <w:t xml:space="preserve"> </w:t>
      </w:r>
      <w:r>
        <w:t>нормативной</w:t>
      </w:r>
      <w:r>
        <w:rPr>
          <w:spacing w:val="-3"/>
        </w:rPr>
        <w:t xml:space="preserve"> </w:t>
      </w:r>
      <w:r>
        <w:t>эксплуатации</w:t>
      </w:r>
      <w:r>
        <w:rPr>
          <w:spacing w:val="-5"/>
        </w:rPr>
        <w:t xml:space="preserve"> </w:t>
      </w:r>
      <w:r>
        <w:t>одежды</w:t>
      </w:r>
      <w:r>
        <w:rPr>
          <w:spacing w:val="-3"/>
        </w:rPr>
        <w:t xml:space="preserve"> </w:t>
      </w:r>
      <w:r>
        <w:t>специальной</w:t>
      </w:r>
      <w:r>
        <w:rPr>
          <w:spacing w:val="-5"/>
        </w:rPr>
        <w:t xml:space="preserve"> </w:t>
      </w:r>
      <w:r>
        <w:t>и</w:t>
      </w:r>
      <w:r>
        <w:rPr>
          <w:spacing w:val="-2"/>
        </w:rPr>
        <w:t xml:space="preserve"> </w:t>
      </w:r>
      <w:r>
        <w:t>обуви</w:t>
      </w:r>
      <w:r>
        <w:rPr>
          <w:spacing w:val="-6"/>
        </w:rPr>
        <w:t xml:space="preserve"> </w:t>
      </w:r>
      <w:r>
        <w:t>специальной</w:t>
      </w:r>
      <w:r>
        <w:rPr>
          <w:spacing w:val="-4"/>
        </w:rPr>
        <w:t xml:space="preserve"> </w:t>
      </w:r>
      <w:r>
        <w:t>для</w:t>
      </w:r>
      <w:r>
        <w:rPr>
          <w:spacing w:val="-87"/>
        </w:rPr>
        <w:t xml:space="preserve"> </w:t>
      </w:r>
      <w:r>
        <w:t>защиты</w:t>
      </w:r>
      <w:r>
        <w:rPr>
          <w:spacing w:val="-2"/>
        </w:rPr>
        <w:t xml:space="preserve"> </w:t>
      </w:r>
      <w:r>
        <w:t>от</w:t>
      </w:r>
      <w:r>
        <w:rPr>
          <w:spacing w:val="-1"/>
        </w:rPr>
        <w:t xml:space="preserve"> </w:t>
      </w:r>
      <w:r>
        <w:t>пониженных</w:t>
      </w:r>
      <w:r>
        <w:rPr>
          <w:spacing w:val="-1"/>
        </w:rPr>
        <w:t xml:space="preserve"> </w:t>
      </w:r>
      <w:r>
        <w:t>температур</w:t>
      </w:r>
      <w:r>
        <w:rPr>
          <w:spacing w:val="-3"/>
        </w:rPr>
        <w:t xml:space="preserve"> </w:t>
      </w:r>
      <w:r>
        <w:t>с</w:t>
      </w:r>
      <w:r>
        <w:rPr>
          <w:spacing w:val="-2"/>
        </w:rPr>
        <w:t xml:space="preserve"> </w:t>
      </w:r>
      <w:r>
        <w:t>учетом</w:t>
      </w:r>
      <w:r>
        <w:rPr>
          <w:spacing w:val="-1"/>
        </w:rPr>
        <w:t xml:space="preserve"> </w:t>
      </w:r>
      <w:r>
        <w:t>климатических</w:t>
      </w:r>
      <w:r>
        <w:rPr>
          <w:spacing w:val="-2"/>
        </w:rPr>
        <w:t xml:space="preserve"> </w:t>
      </w:r>
      <w:r>
        <w:t>поясов</w:t>
      </w:r>
    </w:p>
    <w:p w:rsidR="00745C55" w:rsidRDefault="00745C55" w:rsidP="00745C55">
      <w:pPr>
        <w:pStyle w:val="af"/>
        <w:rPr>
          <w:b/>
          <w:sz w:val="20"/>
        </w:rPr>
      </w:pPr>
    </w:p>
    <w:p w:rsidR="00745C55" w:rsidRDefault="00745C55" w:rsidP="00745C55">
      <w:pPr>
        <w:pStyle w:val="af"/>
        <w:spacing w:before="2"/>
        <w:rPr>
          <w:b/>
          <w:sz w:val="17"/>
        </w:rPr>
      </w:pPr>
    </w:p>
    <w:tbl>
      <w:tblPr>
        <w:tblStyle w:val="TableNormal"/>
        <w:tblW w:w="945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4402"/>
        <w:gridCol w:w="528"/>
        <w:gridCol w:w="1985"/>
        <w:gridCol w:w="566"/>
        <w:gridCol w:w="566"/>
        <w:gridCol w:w="568"/>
      </w:tblGrid>
      <w:tr w:rsidR="00745C55" w:rsidRPr="00824288" w:rsidTr="00163432">
        <w:trPr>
          <w:trHeight w:val="551"/>
        </w:trPr>
        <w:tc>
          <w:tcPr>
            <w:tcW w:w="843" w:type="dxa"/>
            <w:vMerge w:val="restart"/>
          </w:tcPr>
          <w:p w:rsidR="00745C55" w:rsidRPr="00824288" w:rsidRDefault="00745C55" w:rsidP="00163432">
            <w:pPr>
              <w:pStyle w:val="TableParagraph"/>
              <w:spacing w:line="272" w:lineRule="exact"/>
              <w:ind w:left="11"/>
              <w:jc w:val="center"/>
              <w:rPr>
                <w:b/>
                <w:sz w:val="24"/>
                <w:szCs w:val="24"/>
              </w:rPr>
            </w:pPr>
            <w:r w:rsidRPr="00824288">
              <w:rPr>
                <w:b/>
                <w:w w:val="99"/>
                <w:sz w:val="24"/>
                <w:szCs w:val="24"/>
              </w:rPr>
              <w:t>N</w:t>
            </w:r>
          </w:p>
          <w:p w:rsidR="00745C55" w:rsidRPr="00824288" w:rsidRDefault="00745C55" w:rsidP="00163432">
            <w:pPr>
              <w:pStyle w:val="TableParagraph"/>
              <w:ind w:left="229" w:right="215"/>
              <w:jc w:val="center"/>
              <w:rPr>
                <w:b/>
                <w:sz w:val="24"/>
                <w:szCs w:val="24"/>
              </w:rPr>
            </w:pPr>
            <w:r w:rsidRPr="00824288">
              <w:rPr>
                <w:b/>
                <w:sz w:val="24"/>
                <w:szCs w:val="24"/>
              </w:rPr>
              <w:t>п/п</w:t>
            </w:r>
          </w:p>
        </w:tc>
        <w:tc>
          <w:tcPr>
            <w:tcW w:w="4402" w:type="dxa"/>
            <w:vMerge w:val="restart"/>
          </w:tcPr>
          <w:p w:rsidR="00745C55" w:rsidRPr="00824288" w:rsidRDefault="00745C55" w:rsidP="00163432">
            <w:pPr>
              <w:pStyle w:val="TableParagraph"/>
              <w:ind w:left="8"/>
              <w:rPr>
                <w:b/>
                <w:sz w:val="24"/>
                <w:szCs w:val="24"/>
                <w:lang w:val="ru-RU"/>
              </w:rPr>
            </w:pPr>
            <w:r w:rsidRPr="00824288">
              <w:rPr>
                <w:b/>
                <w:sz w:val="24"/>
                <w:szCs w:val="24"/>
                <w:lang w:val="ru-RU"/>
              </w:rPr>
              <w:t>Наименование</w:t>
            </w:r>
            <w:r w:rsidRPr="00824288">
              <w:rPr>
                <w:b/>
                <w:spacing w:val="-4"/>
                <w:sz w:val="24"/>
                <w:szCs w:val="24"/>
                <w:lang w:val="ru-RU"/>
              </w:rPr>
              <w:t xml:space="preserve"> </w:t>
            </w:r>
            <w:r w:rsidRPr="00824288">
              <w:rPr>
                <w:b/>
                <w:sz w:val="24"/>
                <w:szCs w:val="24"/>
                <w:lang w:val="ru-RU"/>
              </w:rPr>
              <w:t>специальной</w:t>
            </w:r>
            <w:r w:rsidRPr="00824288">
              <w:rPr>
                <w:b/>
                <w:spacing w:val="-2"/>
                <w:sz w:val="24"/>
                <w:szCs w:val="24"/>
                <w:lang w:val="ru-RU"/>
              </w:rPr>
              <w:t xml:space="preserve"> </w:t>
            </w:r>
            <w:r w:rsidRPr="00824288">
              <w:rPr>
                <w:b/>
                <w:sz w:val="24"/>
                <w:szCs w:val="24"/>
                <w:lang w:val="ru-RU"/>
              </w:rPr>
              <w:t>одежды</w:t>
            </w:r>
            <w:r w:rsidRPr="00824288">
              <w:rPr>
                <w:b/>
                <w:spacing w:val="-2"/>
                <w:sz w:val="24"/>
                <w:szCs w:val="24"/>
                <w:lang w:val="ru-RU"/>
              </w:rPr>
              <w:t xml:space="preserve"> </w:t>
            </w:r>
            <w:r w:rsidRPr="00824288">
              <w:rPr>
                <w:b/>
                <w:sz w:val="24"/>
                <w:szCs w:val="24"/>
                <w:lang w:val="ru-RU"/>
              </w:rPr>
              <w:t>и</w:t>
            </w:r>
            <w:r w:rsidRPr="00824288">
              <w:rPr>
                <w:b/>
                <w:spacing w:val="-3"/>
                <w:sz w:val="24"/>
                <w:szCs w:val="24"/>
                <w:lang w:val="ru-RU"/>
              </w:rPr>
              <w:t xml:space="preserve"> </w:t>
            </w:r>
            <w:r w:rsidRPr="00824288">
              <w:rPr>
                <w:b/>
                <w:sz w:val="24"/>
                <w:szCs w:val="24"/>
                <w:lang w:val="ru-RU"/>
              </w:rPr>
              <w:t>специальной</w:t>
            </w:r>
            <w:r w:rsidRPr="00824288">
              <w:rPr>
                <w:b/>
                <w:spacing w:val="-2"/>
                <w:sz w:val="24"/>
                <w:szCs w:val="24"/>
                <w:lang w:val="ru-RU"/>
              </w:rPr>
              <w:t xml:space="preserve"> </w:t>
            </w:r>
            <w:r w:rsidRPr="00824288">
              <w:rPr>
                <w:b/>
                <w:sz w:val="24"/>
                <w:szCs w:val="24"/>
                <w:lang w:val="ru-RU"/>
              </w:rPr>
              <w:t>обуви</w:t>
            </w:r>
            <w:r w:rsidRPr="00824288">
              <w:rPr>
                <w:b/>
                <w:spacing w:val="-4"/>
                <w:sz w:val="24"/>
                <w:szCs w:val="24"/>
                <w:lang w:val="ru-RU"/>
              </w:rPr>
              <w:t xml:space="preserve"> </w:t>
            </w:r>
            <w:r w:rsidRPr="00824288">
              <w:rPr>
                <w:b/>
                <w:sz w:val="24"/>
                <w:szCs w:val="24"/>
                <w:lang w:val="ru-RU"/>
              </w:rPr>
              <w:t>для</w:t>
            </w:r>
            <w:r w:rsidRPr="00824288">
              <w:rPr>
                <w:b/>
                <w:spacing w:val="-3"/>
                <w:sz w:val="24"/>
                <w:szCs w:val="24"/>
                <w:lang w:val="ru-RU"/>
              </w:rPr>
              <w:t xml:space="preserve"> </w:t>
            </w:r>
            <w:r w:rsidRPr="00824288">
              <w:rPr>
                <w:b/>
                <w:sz w:val="24"/>
                <w:szCs w:val="24"/>
                <w:lang w:val="ru-RU"/>
              </w:rPr>
              <w:t>защиты</w:t>
            </w:r>
            <w:r w:rsidRPr="00824288">
              <w:rPr>
                <w:b/>
                <w:spacing w:val="-2"/>
                <w:sz w:val="24"/>
                <w:szCs w:val="24"/>
                <w:lang w:val="ru-RU"/>
              </w:rPr>
              <w:t xml:space="preserve"> </w:t>
            </w:r>
            <w:r w:rsidRPr="00824288">
              <w:rPr>
                <w:b/>
                <w:sz w:val="24"/>
                <w:szCs w:val="24"/>
                <w:lang w:val="ru-RU"/>
              </w:rPr>
              <w:t>от</w:t>
            </w:r>
            <w:r w:rsidRPr="00824288">
              <w:rPr>
                <w:b/>
                <w:spacing w:val="-57"/>
                <w:sz w:val="24"/>
                <w:szCs w:val="24"/>
                <w:lang w:val="ru-RU"/>
              </w:rPr>
              <w:t xml:space="preserve"> </w:t>
            </w:r>
            <w:r w:rsidRPr="00824288">
              <w:rPr>
                <w:b/>
                <w:sz w:val="24"/>
                <w:szCs w:val="24"/>
                <w:lang w:val="ru-RU"/>
              </w:rPr>
              <w:t>пониженных</w:t>
            </w:r>
            <w:r w:rsidRPr="00824288">
              <w:rPr>
                <w:b/>
                <w:spacing w:val="-1"/>
                <w:sz w:val="24"/>
                <w:szCs w:val="24"/>
                <w:lang w:val="ru-RU"/>
              </w:rPr>
              <w:t xml:space="preserve"> </w:t>
            </w:r>
            <w:r w:rsidRPr="00824288">
              <w:rPr>
                <w:b/>
                <w:sz w:val="24"/>
                <w:szCs w:val="24"/>
                <w:lang w:val="ru-RU"/>
              </w:rPr>
              <w:t>температур</w:t>
            </w:r>
          </w:p>
        </w:tc>
        <w:tc>
          <w:tcPr>
            <w:tcW w:w="4213" w:type="dxa"/>
            <w:gridSpan w:val="5"/>
          </w:tcPr>
          <w:p w:rsidR="00745C55" w:rsidRPr="00824288" w:rsidRDefault="00745C55" w:rsidP="00163432">
            <w:pPr>
              <w:pStyle w:val="TableParagraph"/>
              <w:spacing w:line="272" w:lineRule="exact"/>
              <w:ind w:left="76" w:right="63"/>
              <w:jc w:val="center"/>
              <w:rPr>
                <w:b/>
                <w:sz w:val="24"/>
                <w:szCs w:val="24"/>
                <w:lang w:val="ru-RU"/>
              </w:rPr>
            </w:pPr>
            <w:r w:rsidRPr="00824288">
              <w:rPr>
                <w:b/>
                <w:sz w:val="24"/>
                <w:szCs w:val="24"/>
                <w:lang w:val="ru-RU"/>
              </w:rPr>
              <w:t>Нормативный</w:t>
            </w:r>
            <w:r w:rsidRPr="00824288">
              <w:rPr>
                <w:b/>
                <w:spacing w:val="-3"/>
                <w:sz w:val="24"/>
                <w:szCs w:val="24"/>
                <w:lang w:val="ru-RU"/>
              </w:rPr>
              <w:t xml:space="preserve"> </w:t>
            </w:r>
            <w:r w:rsidRPr="00824288">
              <w:rPr>
                <w:b/>
                <w:sz w:val="24"/>
                <w:szCs w:val="24"/>
                <w:lang w:val="ru-RU"/>
              </w:rPr>
              <w:t>срок</w:t>
            </w:r>
            <w:r w:rsidRPr="00824288">
              <w:rPr>
                <w:b/>
                <w:spacing w:val="-1"/>
                <w:sz w:val="24"/>
                <w:szCs w:val="24"/>
                <w:lang w:val="ru-RU"/>
              </w:rPr>
              <w:t xml:space="preserve"> </w:t>
            </w:r>
            <w:r w:rsidRPr="00824288">
              <w:rPr>
                <w:b/>
                <w:sz w:val="24"/>
                <w:szCs w:val="24"/>
                <w:lang w:val="ru-RU"/>
              </w:rPr>
              <w:t>эксплуатации</w:t>
            </w:r>
            <w:r w:rsidRPr="00824288">
              <w:rPr>
                <w:b/>
                <w:spacing w:val="-2"/>
                <w:sz w:val="24"/>
                <w:szCs w:val="24"/>
                <w:lang w:val="ru-RU"/>
              </w:rPr>
              <w:t xml:space="preserve"> </w:t>
            </w:r>
            <w:r w:rsidRPr="00824288">
              <w:rPr>
                <w:b/>
                <w:sz w:val="24"/>
                <w:szCs w:val="24"/>
                <w:lang w:val="ru-RU"/>
              </w:rPr>
              <w:t>по</w:t>
            </w:r>
          </w:p>
          <w:p w:rsidR="00745C55" w:rsidRPr="00824288" w:rsidRDefault="00745C55" w:rsidP="00163432">
            <w:pPr>
              <w:pStyle w:val="TableParagraph"/>
              <w:spacing w:line="259" w:lineRule="exact"/>
              <w:ind w:left="71" w:right="63"/>
              <w:jc w:val="center"/>
              <w:rPr>
                <w:b/>
                <w:sz w:val="24"/>
                <w:szCs w:val="24"/>
                <w:lang w:val="ru-RU"/>
              </w:rPr>
            </w:pPr>
            <w:r w:rsidRPr="00824288">
              <w:rPr>
                <w:b/>
                <w:sz w:val="24"/>
                <w:szCs w:val="24"/>
                <w:lang w:val="ru-RU"/>
              </w:rPr>
              <w:t>климатическим</w:t>
            </w:r>
            <w:r w:rsidRPr="00824288">
              <w:rPr>
                <w:b/>
                <w:spacing w:val="-4"/>
                <w:sz w:val="24"/>
                <w:szCs w:val="24"/>
                <w:lang w:val="ru-RU"/>
              </w:rPr>
              <w:t xml:space="preserve"> </w:t>
            </w:r>
            <w:r w:rsidRPr="00824288">
              <w:rPr>
                <w:b/>
                <w:sz w:val="24"/>
                <w:szCs w:val="24"/>
                <w:lang w:val="ru-RU"/>
              </w:rPr>
              <w:t>поясам</w:t>
            </w:r>
            <w:r w:rsidRPr="00824288">
              <w:rPr>
                <w:b/>
                <w:spacing w:val="-3"/>
                <w:sz w:val="24"/>
                <w:szCs w:val="24"/>
                <w:lang w:val="ru-RU"/>
              </w:rPr>
              <w:t xml:space="preserve"> </w:t>
            </w:r>
            <w:r w:rsidRPr="00824288">
              <w:rPr>
                <w:b/>
                <w:sz w:val="24"/>
                <w:szCs w:val="24"/>
                <w:lang w:val="ru-RU"/>
              </w:rPr>
              <w:t>(в</w:t>
            </w:r>
            <w:r w:rsidRPr="00824288">
              <w:rPr>
                <w:b/>
                <w:spacing w:val="-4"/>
                <w:sz w:val="24"/>
                <w:szCs w:val="24"/>
                <w:lang w:val="ru-RU"/>
              </w:rPr>
              <w:t xml:space="preserve"> </w:t>
            </w:r>
            <w:r w:rsidRPr="00824288">
              <w:rPr>
                <w:b/>
                <w:sz w:val="24"/>
                <w:szCs w:val="24"/>
                <w:lang w:val="ru-RU"/>
              </w:rPr>
              <w:t>годах)</w:t>
            </w:r>
          </w:p>
        </w:tc>
      </w:tr>
      <w:tr w:rsidR="00745C55" w:rsidRPr="00824288" w:rsidTr="00163432">
        <w:trPr>
          <w:trHeight w:val="278"/>
        </w:trPr>
        <w:tc>
          <w:tcPr>
            <w:tcW w:w="843" w:type="dxa"/>
            <w:vMerge/>
            <w:tcBorders>
              <w:top w:val="nil"/>
            </w:tcBorders>
          </w:tcPr>
          <w:p w:rsidR="00745C55" w:rsidRPr="00824288" w:rsidRDefault="00745C55" w:rsidP="00163432">
            <w:pPr>
              <w:rPr>
                <w:lang w:val="ru-RU"/>
              </w:rPr>
            </w:pPr>
          </w:p>
        </w:tc>
        <w:tc>
          <w:tcPr>
            <w:tcW w:w="4402" w:type="dxa"/>
            <w:vMerge/>
            <w:tcBorders>
              <w:top w:val="nil"/>
            </w:tcBorders>
          </w:tcPr>
          <w:p w:rsidR="00745C55" w:rsidRPr="00824288" w:rsidRDefault="00745C55" w:rsidP="00163432">
            <w:pPr>
              <w:rPr>
                <w:lang w:val="ru-RU"/>
              </w:rPr>
            </w:pP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258" w:lineRule="exact"/>
              <w:ind w:left="797" w:right="782"/>
              <w:jc w:val="center"/>
              <w:rPr>
                <w:b/>
                <w:sz w:val="24"/>
                <w:szCs w:val="24"/>
              </w:rPr>
            </w:pPr>
            <w:r w:rsidRPr="00824288">
              <w:rPr>
                <w:b/>
                <w:sz w:val="24"/>
                <w:szCs w:val="24"/>
              </w:rPr>
              <w:t>II</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2"/>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1.</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Одежда</w:t>
            </w:r>
            <w:r w:rsidRPr="00824288">
              <w:rPr>
                <w:spacing w:val="-2"/>
                <w:sz w:val="24"/>
                <w:szCs w:val="24"/>
                <w:lang w:val="ru-RU"/>
              </w:rPr>
              <w:t xml:space="preserve"> </w:t>
            </w:r>
            <w:r w:rsidRPr="00824288">
              <w:rPr>
                <w:sz w:val="24"/>
                <w:szCs w:val="24"/>
                <w:lang w:val="ru-RU"/>
              </w:rPr>
              <w:t>специальная</w:t>
            </w:r>
            <w:r w:rsidRPr="00824288">
              <w:rPr>
                <w:spacing w:val="-2"/>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 температур</w:t>
            </w:r>
            <w:r w:rsidRPr="00824288">
              <w:rPr>
                <w:spacing w:val="-1"/>
                <w:sz w:val="24"/>
                <w:szCs w:val="24"/>
                <w:lang w:val="ru-RU"/>
              </w:rPr>
              <w:t xml:space="preserve"> </w:t>
            </w:r>
            <w:r w:rsidRPr="00824288">
              <w:rPr>
                <w:sz w:val="24"/>
                <w:szCs w:val="24"/>
                <w:lang w:val="ru-RU"/>
              </w:rPr>
              <w:t>1,</w:t>
            </w:r>
            <w:r w:rsidRPr="00824288">
              <w:rPr>
                <w:spacing w:val="-2"/>
                <w:sz w:val="24"/>
                <w:szCs w:val="24"/>
                <w:lang w:val="ru-RU"/>
              </w:rPr>
              <w:t xml:space="preserve"> </w:t>
            </w:r>
            <w:r w:rsidRPr="00824288">
              <w:rPr>
                <w:sz w:val="24"/>
                <w:szCs w:val="24"/>
                <w:lang w:val="ru-RU"/>
              </w:rPr>
              <w:t>2</w:t>
            </w:r>
            <w:r w:rsidRPr="00824288">
              <w:rPr>
                <w:spacing w:val="-2"/>
                <w:sz w:val="24"/>
                <w:szCs w:val="24"/>
                <w:lang w:val="ru-RU"/>
              </w:rPr>
              <w:t xml:space="preserve"> </w:t>
            </w:r>
            <w:r w:rsidRPr="00824288">
              <w:rPr>
                <w:sz w:val="24"/>
                <w:szCs w:val="24"/>
                <w:lang w:val="ru-RU"/>
              </w:rPr>
              <w:t>класса</w:t>
            </w:r>
            <w:r w:rsidRPr="00824288">
              <w:rPr>
                <w:spacing w:val="-3"/>
                <w:sz w:val="24"/>
                <w:szCs w:val="24"/>
                <w:lang w:val="ru-RU"/>
              </w:rPr>
              <w:t xml:space="preserve"> </w:t>
            </w:r>
            <w:r w:rsidRPr="00824288">
              <w:rPr>
                <w:sz w:val="24"/>
                <w:szCs w:val="24"/>
                <w:lang w:val="ru-RU"/>
              </w:rPr>
              <w:t>защиты</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319" w:lineRule="exact"/>
              <w:ind w:left="16"/>
              <w:jc w:val="center"/>
              <w:rPr>
                <w:b/>
                <w:sz w:val="24"/>
                <w:szCs w:val="24"/>
              </w:rPr>
            </w:pPr>
            <w:r w:rsidRPr="00824288">
              <w:rPr>
                <w:b/>
                <w:sz w:val="24"/>
                <w:szCs w:val="24"/>
              </w:rPr>
              <w:t>2</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5"/>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2.</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Одежда</w:t>
            </w:r>
            <w:r w:rsidRPr="00824288">
              <w:rPr>
                <w:spacing w:val="-2"/>
                <w:sz w:val="24"/>
                <w:szCs w:val="24"/>
                <w:lang w:val="ru-RU"/>
              </w:rPr>
              <w:t xml:space="preserve"> </w:t>
            </w:r>
            <w:r w:rsidRPr="00824288">
              <w:rPr>
                <w:sz w:val="24"/>
                <w:szCs w:val="24"/>
                <w:lang w:val="ru-RU"/>
              </w:rPr>
              <w:t>специальная</w:t>
            </w:r>
            <w:r w:rsidRPr="00824288">
              <w:rPr>
                <w:spacing w:val="-2"/>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w:t>
            </w:r>
            <w:r w:rsidRPr="00824288">
              <w:rPr>
                <w:spacing w:val="-1"/>
                <w:sz w:val="24"/>
                <w:szCs w:val="24"/>
                <w:lang w:val="ru-RU"/>
              </w:rPr>
              <w:t xml:space="preserve"> </w:t>
            </w:r>
            <w:r w:rsidRPr="00824288">
              <w:rPr>
                <w:sz w:val="24"/>
                <w:szCs w:val="24"/>
                <w:lang w:val="ru-RU"/>
              </w:rPr>
              <w:t>температур</w:t>
            </w:r>
            <w:r w:rsidRPr="00824288">
              <w:rPr>
                <w:spacing w:val="-1"/>
                <w:sz w:val="24"/>
                <w:szCs w:val="24"/>
                <w:lang w:val="ru-RU"/>
              </w:rPr>
              <w:t xml:space="preserve"> </w:t>
            </w:r>
            <w:r w:rsidRPr="00824288">
              <w:rPr>
                <w:sz w:val="24"/>
                <w:szCs w:val="24"/>
                <w:lang w:val="ru-RU"/>
              </w:rPr>
              <w:t>3,4</w:t>
            </w:r>
            <w:r w:rsidRPr="00824288">
              <w:rPr>
                <w:spacing w:val="-1"/>
                <w:sz w:val="24"/>
                <w:szCs w:val="24"/>
                <w:lang w:val="ru-RU"/>
              </w:rPr>
              <w:t xml:space="preserve"> </w:t>
            </w:r>
            <w:r w:rsidRPr="00824288">
              <w:rPr>
                <w:sz w:val="24"/>
                <w:szCs w:val="24"/>
                <w:lang w:val="ru-RU"/>
              </w:rPr>
              <w:t>класса</w:t>
            </w:r>
            <w:r w:rsidRPr="00824288">
              <w:rPr>
                <w:spacing w:val="-5"/>
                <w:sz w:val="24"/>
                <w:szCs w:val="24"/>
                <w:lang w:val="ru-RU"/>
              </w:rPr>
              <w:t xml:space="preserve"> </w:t>
            </w:r>
            <w:r w:rsidRPr="00824288">
              <w:rPr>
                <w:sz w:val="24"/>
                <w:szCs w:val="24"/>
                <w:lang w:val="ru-RU"/>
              </w:rPr>
              <w:t>защиты</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rPr>
                <w:sz w:val="24"/>
                <w:szCs w:val="24"/>
                <w:lang w:val="ru-RU"/>
              </w:rPr>
            </w:pPr>
          </w:p>
        </w:tc>
        <w:tc>
          <w:tcPr>
            <w:tcW w:w="566" w:type="dxa"/>
          </w:tcPr>
          <w:p w:rsidR="00745C55" w:rsidRPr="00824288" w:rsidRDefault="00745C55" w:rsidP="00163432">
            <w:pPr>
              <w:pStyle w:val="TableParagraph"/>
              <w:rPr>
                <w:sz w:val="24"/>
                <w:szCs w:val="24"/>
                <w:lang w:val="ru-RU"/>
              </w:rPr>
            </w:pPr>
          </w:p>
        </w:tc>
        <w:tc>
          <w:tcPr>
            <w:tcW w:w="566" w:type="dxa"/>
          </w:tcPr>
          <w:p w:rsidR="00745C55" w:rsidRPr="00824288" w:rsidRDefault="00745C55" w:rsidP="00163432">
            <w:pPr>
              <w:pStyle w:val="TableParagraph"/>
              <w:rPr>
                <w:sz w:val="24"/>
                <w:szCs w:val="24"/>
                <w:lang w:val="ru-RU"/>
              </w:rPr>
            </w:pPr>
          </w:p>
        </w:tc>
        <w:tc>
          <w:tcPr>
            <w:tcW w:w="568" w:type="dxa"/>
          </w:tcPr>
          <w:p w:rsidR="00745C55" w:rsidRPr="00824288" w:rsidRDefault="00745C55" w:rsidP="00163432">
            <w:pPr>
              <w:pStyle w:val="TableParagraph"/>
              <w:rPr>
                <w:sz w:val="24"/>
                <w:szCs w:val="24"/>
                <w:lang w:val="ru-RU"/>
              </w:rPr>
            </w:pPr>
          </w:p>
        </w:tc>
      </w:tr>
      <w:tr w:rsidR="00745C55" w:rsidRPr="00824288" w:rsidTr="00163432">
        <w:trPr>
          <w:trHeight w:val="642"/>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3.</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Обувь</w:t>
            </w:r>
            <w:r w:rsidRPr="00824288">
              <w:rPr>
                <w:spacing w:val="-4"/>
                <w:sz w:val="24"/>
                <w:szCs w:val="24"/>
                <w:lang w:val="ru-RU"/>
              </w:rPr>
              <w:t xml:space="preserve"> </w:t>
            </w:r>
            <w:r w:rsidRPr="00824288">
              <w:rPr>
                <w:sz w:val="24"/>
                <w:szCs w:val="24"/>
                <w:lang w:val="ru-RU"/>
              </w:rPr>
              <w:t>специальная</w:t>
            </w:r>
            <w:r w:rsidRPr="00824288">
              <w:rPr>
                <w:spacing w:val="-1"/>
                <w:sz w:val="24"/>
                <w:szCs w:val="24"/>
                <w:lang w:val="ru-RU"/>
              </w:rPr>
              <w:t xml:space="preserve"> </w:t>
            </w:r>
            <w:r w:rsidRPr="00824288">
              <w:rPr>
                <w:sz w:val="24"/>
                <w:szCs w:val="24"/>
                <w:lang w:val="ru-RU"/>
              </w:rPr>
              <w:t>для</w:t>
            </w:r>
            <w:r w:rsidRPr="00824288">
              <w:rPr>
                <w:spacing w:val="-2"/>
                <w:sz w:val="24"/>
                <w:szCs w:val="24"/>
                <w:lang w:val="ru-RU"/>
              </w:rPr>
              <w:t xml:space="preserve"> </w:t>
            </w:r>
            <w:r w:rsidRPr="00824288">
              <w:rPr>
                <w:sz w:val="24"/>
                <w:szCs w:val="24"/>
                <w:lang w:val="ru-RU"/>
              </w:rPr>
              <w:t>защиты</w:t>
            </w:r>
            <w:r w:rsidRPr="00824288">
              <w:rPr>
                <w:spacing w:val="-4"/>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w:t>
            </w:r>
            <w:r w:rsidRPr="00824288">
              <w:rPr>
                <w:spacing w:val="2"/>
                <w:sz w:val="24"/>
                <w:szCs w:val="24"/>
                <w:lang w:val="ru-RU"/>
              </w:rPr>
              <w:t xml:space="preserve"> </w:t>
            </w:r>
            <w:r w:rsidRPr="00824288">
              <w:rPr>
                <w:sz w:val="24"/>
                <w:szCs w:val="24"/>
                <w:lang w:val="ru-RU"/>
              </w:rPr>
              <w:t>температур (по</w:t>
            </w:r>
            <w:r w:rsidRPr="00824288">
              <w:rPr>
                <w:spacing w:val="-4"/>
                <w:sz w:val="24"/>
                <w:szCs w:val="24"/>
                <w:lang w:val="ru-RU"/>
              </w:rPr>
              <w:t xml:space="preserve"> </w:t>
            </w:r>
            <w:r w:rsidRPr="00824288">
              <w:rPr>
                <w:sz w:val="24"/>
                <w:szCs w:val="24"/>
                <w:lang w:val="ru-RU"/>
              </w:rPr>
              <w:t>поясам)</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319" w:lineRule="exact"/>
              <w:ind w:left="798" w:right="782"/>
              <w:jc w:val="center"/>
              <w:rPr>
                <w:b/>
                <w:sz w:val="24"/>
                <w:szCs w:val="24"/>
              </w:rPr>
            </w:pPr>
            <w:r w:rsidRPr="00824288">
              <w:rPr>
                <w:b/>
                <w:sz w:val="24"/>
                <w:szCs w:val="24"/>
              </w:rPr>
              <w:t>1,5</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5"/>
        </w:trPr>
        <w:tc>
          <w:tcPr>
            <w:tcW w:w="843" w:type="dxa"/>
          </w:tcPr>
          <w:p w:rsidR="00745C55" w:rsidRPr="00824288" w:rsidRDefault="00745C55" w:rsidP="00163432">
            <w:pPr>
              <w:pStyle w:val="TableParagraph"/>
              <w:spacing w:line="317" w:lineRule="exact"/>
              <w:ind w:left="228" w:right="215"/>
              <w:jc w:val="center"/>
              <w:rPr>
                <w:sz w:val="24"/>
                <w:szCs w:val="24"/>
              </w:rPr>
            </w:pPr>
            <w:r w:rsidRPr="00824288">
              <w:rPr>
                <w:sz w:val="24"/>
                <w:szCs w:val="24"/>
              </w:rPr>
              <w:t>4.</w:t>
            </w:r>
          </w:p>
        </w:tc>
        <w:tc>
          <w:tcPr>
            <w:tcW w:w="4402" w:type="dxa"/>
          </w:tcPr>
          <w:p w:rsidR="00745C55" w:rsidRPr="00824288" w:rsidRDefault="00745C55" w:rsidP="00163432">
            <w:pPr>
              <w:pStyle w:val="TableParagraph"/>
              <w:spacing w:line="317" w:lineRule="exact"/>
              <w:ind w:left="8"/>
              <w:rPr>
                <w:sz w:val="24"/>
                <w:szCs w:val="24"/>
              </w:rPr>
            </w:pPr>
            <w:proofErr w:type="spellStart"/>
            <w:r w:rsidRPr="00824288">
              <w:rPr>
                <w:sz w:val="24"/>
                <w:szCs w:val="24"/>
              </w:rPr>
              <w:t>Обувь</w:t>
            </w:r>
            <w:proofErr w:type="spellEnd"/>
            <w:r w:rsidRPr="00824288">
              <w:rPr>
                <w:spacing w:val="-3"/>
                <w:sz w:val="24"/>
                <w:szCs w:val="24"/>
              </w:rPr>
              <w:t xml:space="preserve"> </w:t>
            </w:r>
            <w:proofErr w:type="spellStart"/>
            <w:r w:rsidRPr="00824288">
              <w:rPr>
                <w:sz w:val="24"/>
                <w:szCs w:val="24"/>
              </w:rPr>
              <w:t>валяная</w:t>
            </w:r>
            <w:proofErr w:type="spellEnd"/>
          </w:p>
        </w:tc>
        <w:tc>
          <w:tcPr>
            <w:tcW w:w="528" w:type="dxa"/>
          </w:tcPr>
          <w:p w:rsidR="00745C55" w:rsidRPr="00824288" w:rsidRDefault="00745C55" w:rsidP="00163432">
            <w:pPr>
              <w:pStyle w:val="TableParagraph"/>
              <w:rPr>
                <w:sz w:val="24"/>
                <w:szCs w:val="24"/>
              </w:rPr>
            </w:pPr>
          </w:p>
        </w:tc>
        <w:tc>
          <w:tcPr>
            <w:tcW w:w="1985" w:type="dxa"/>
          </w:tcPr>
          <w:p w:rsidR="00745C55" w:rsidRPr="00824288" w:rsidRDefault="00745C55" w:rsidP="00163432">
            <w:pPr>
              <w:pStyle w:val="TableParagraph"/>
              <w:ind w:left="16"/>
              <w:jc w:val="center"/>
              <w:rPr>
                <w:b/>
                <w:sz w:val="24"/>
                <w:szCs w:val="24"/>
              </w:rPr>
            </w:pPr>
            <w:r w:rsidRPr="00824288">
              <w:rPr>
                <w:b/>
                <w:sz w:val="24"/>
                <w:szCs w:val="24"/>
              </w:rPr>
              <w:t>3</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r w:rsidR="00745C55" w:rsidRPr="00824288" w:rsidTr="00163432">
        <w:trPr>
          <w:trHeight w:val="645"/>
        </w:trPr>
        <w:tc>
          <w:tcPr>
            <w:tcW w:w="843" w:type="dxa"/>
          </w:tcPr>
          <w:p w:rsidR="00745C55" w:rsidRPr="00824288" w:rsidRDefault="00745C55" w:rsidP="00163432">
            <w:pPr>
              <w:pStyle w:val="TableParagraph"/>
              <w:spacing w:line="315" w:lineRule="exact"/>
              <w:ind w:left="228" w:right="215"/>
              <w:jc w:val="center"/>
              <w:rPr>
                <w:sz w:val="24"/>
                <w:szCs w:val="24"/>
              </w:rPr>
            </w:pPr>
            <w:r w:rsidRPr="00824288">
              <w:rPr>
                <w:sz w:val="24"/>
                <w:szCs w:val="24"/>
              </w:rPr>
              <w:t>5.</w:t>
            </w:r>
          </w:p>
        </w:tc>
        <w:tc>
          <w:tcPr>
            <w:tcW w:w="4402" w:type="dxa"/>
          </w:tcPr>
          <w:p w:rsidR="00745C55" w:rsidRPr="00824288" w:rsidRDefault="00745C55" w:rsidP="00163432">
            <w:pPr>
              <w:pStyle w:val="TableParagraph"/>
              <w:spacing w:line="315" w:lineRule="exact"/>
              <w:ind w:left="8"/>
              <w:rPr>
                <w:sz w:val="24"/>
                <w:szCs w:val="24"/>
                <w:lang w:val="ru-RU"/>
              </w:rPr>
            </w:pPr>
            <w:r w:rsidRPr="00824288">
              <w:rPr>
                <w:sz w:val="24"/>
                <w:szCs w:val="24"/>
                <w:lang w:val="ru-RU"/>
              </w:rPr>
              <w:t>Головной</w:t>
            </w:r>
            <w:r w:rsidRPr="00824288">
              <w:rPr>
                <w:spacing w:val="-4"/>
                <w:sz w:val="24"/>
                <w:szCs w:val="24"/>
                <w:lang w:val="ru-RU"/>
              </w:rPr>
              <w:t xml:space="preserve"> </w:t>
            </w:r>
            <w:r w:rsidRPr="00824288">
              <w:rPr>
                <w:sz w:val="24"/>
                <w:szCs w:val="24"/>
                <w:lang w:val="ru-RU"/>
              </w:rPr>
              <w:t>убор</w:t>
            </w:r>
            <w:r w:rsidRPr="00824288">
              <w:rPr>
                <w:spacing w:val="-2"/>
                <w:sz w:val="24"/>
                <w:szCs w:val="24"/>
                <w:lang w:val="ru-RU"/>
              </w:rPr>
              <w:t xml:space="preserve"> </w:t>
            </w:r>
            <w:r w:rsidRPr="00824288">
              <w:rPr>
                <w:sz w:val="24"/>
                <w:szCs w:val="24"/>
                <w:lang w:val="ru-RU"/>
              </w:rPr>
              <w:t>для</w:t>
            </w:r>
            <w:r w:rsidRPr="00824288">
              <w:rPr>
                <w:spacing w:val="-3"/>
                <w:sz w:val="24"/>
                <w:szCs w:val="24"/>
                <w:lang w:val="ru-RU"/>
              </w:rPr>
              <w:t xml:space="preserve"> </w:t>
            </w:r>
            <w:r w:rsidRPr="00824288">
              <w:rPr>
                <w:sz w:val="24"/>
                <w:szCs w:val="24"/>
                <w:lang w:val="ru-RU"/>
              </w:rPr>
              <w:t>защиты</w:t>
            </w:r>
            <w:r w:rsidRPr="00824288">
              <w:rPr>
                <w:spacing w:val="-4"/>
                <w:sz w:val="24"/>
                <w:szCs w:val="24"/>
                <w:lang w:val="ru-RU"/>
              </w:rPr>
              <w:t xml:space="preserve"> </w:t>
            </w:r>
            <w:r w:rsidRPr="00824288">
              <w:rPr>
                <w:sz w:val="24"/>
                <w:szCs w:val="24"/>
                <w:lang w:val="ru-RU"/>
              </w:rPr>
              <w:t>от</w:t>
            </w:r>
            <w:r w:rsidRPr="00824288">
              <w:rPr>
                <w:spacing w:val="-3"/>
                <w:sz w:val="24"/>
                <w:szCs w:val="24"/>
                <w:lang w:val="ru-RU"/>
              </w:rPr>
              <w:t xml:space="preserve"> </w:t>
            </w:r>
            <w:r w:rsidRPr="00824288">
              <w:rPr>
                <w:sz w:val="24"/>
                <w:szCs w:val="24"/>
                <w:lang w:val="ru-RU"/>
              </w:rPr>
              <w:t>пониженных</w:t>
            </w:r>
            <w:r w:rsidRPr="00824288">
              <w:rPr>
                <w:spacing w:val="-2"/>
                <w:sz w:val="24"/>
                <w:szCs w:val="24"/>
                <w:lang w:val="ru-RU"/>
              </w:rPr>
              <w:t xml:space="preserve"> </w:t>
            </w:r>
            <w:r w:rsidRPr="00824288">
              <w:rPr>
                <w:sz w:val="24"/>
                <w:szCs w:val="24"/>
                <w:lang w:val="ru-RU"/>
              </w:rPr>
              <w:t>температур</w:t>
            </w:r>
          </w:p>
        </w:tc>
        <w:tc>
          <w:tcPr>
            <w:tcW w:w="528" w:type="dxa"/>
          </w:tcPr>
          <w:p w:rsidR="00745C55" w:rsidRPr="00824288" w:rsidRDefault="00745C55" w:rsidP="00163432">
            <w:pPr>
              <w:pStyle w:val="TableParagraph"/>
              <w:rPr>
                <w:sz w:val="24"/>
                <w:szCs w:val="24"/>
                <w:lang w:val="ru-RU"/>
              </w:rPr>
            </w:pPr>
          </w:p>
        </w:tc>
        <w:tc>
          <w:tcPr>
            <w:tcW w:w="1985" w:type="dxa"/>
          </w:tcPr>
          <w:p w:rsidR="00745C55" w:rsidRPr="00824288" w:rsidRDefault="00745C55" w:rsidP="00163432">
            <w:pPr>
              <w:pStyle w:val="TableParagraph"/>
              <w:spacing w:line="319" w:lineRule="exact"/>
              <w:ind w:left="16"/>
              <w:jc w:val="center"/>
              <w:rPr>
                <w:b/>
                <w:sz w:val="24"/>
                <w:szCs w:val="24"/>
              </w:rPr>
            </w:pPr>
            <w:r w:rsidRPr="00824288">
              <w:rPr>
                <w:b/>
                <w:sz w:val="24"/>
                <w:szCs w:val="24"/>
              </w:rPr>
              <w:t>3</w:t>
            </w:r>
          </w:p>
        </w:tc>
        <w:tc>
          <w:tcPr>
            <w:tcW w:w="566" w:type="dxa"/>
          </w:tcPr>
          <w:p w:rsidR="00745C55" w:rsidRPr="00824288" w:rsidRDefault="00745C55" w:rsidP="00163432">
            <w:pPr>
              <w:pStyle w:val="TableParagraph"/>
              <w:rPr>
                <w:sz w:val="24"/>
                <w:szCs w:val="24"/>
              </w:rPr>
            </w:pPr>
          </w:p>
        </w:tc>
        <w:tc>
          <w:tcPr>
            <w:tcW w:w="566" w:type="dxa"/>
          </w:tcPr>
          <w:p w:rsidR="00745C55" w:rsidRPr="00824288" w:rsidRDefault="00745C55" w:rsidP="00163432">
            <w:pPr>
              <w:pStyle w:val="TableParagraph"/>
              <w:rPr>
                <w:sz w:val="24"/>
                <w:szCs w:val="24"/>
              </w:rPr>
            </w:pPr>
          </w:p>
        </w:tc>
        <w:tc>
          <w:tcPr>
            <w:tcW w:w="568" w:type="dxa"/>
          </w:tcPr>
          <w:p w:rsidR="00745C55" w:rsidRPr="00824288" w:rsidRDefault="00745C55" w:rsidP="00163432">
            <w:pPr>
              <w:pStyle w:val="TableParagraph"/>
              <w:rPr>
                <w:sz w:val="24"/>
                <w:szCs w:val="24"/>
              </w:rPr>
            </w:pPr>
          </w:p>
        </w:tc>
      </w:tr>
    </w:tbl>
    <w:p w:rsidR="00745C55" w:rsidRDefault="00745C55" w:rsidP="00745C55"/>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Pr="00427A67" w:rsidRDefault="00745C55" w:rsidP="00745C55">
      <w:pPr>
        <w:jc w:val="right"/>
        <w:rPr>
          <w:b/>
        </w:rPr>
      </w:pPr>
      <w:r w:rsidRPr="00427A67">
        <w:rPr>
          <w:b/>
        </w:rPr>
        <w:lastRenderedPageBreak/>
        <w:t>Приложение №25</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745C55" w:rsidRPr="007F081D" w:rsidTr="00163432">
        <w:tc>
          <w:tcPr>
            <w:tcW w:w="4361" w:type="dxa"/>
          </w:tcPr>
          <w:p w:rsidR="00745C55" w:rsidRPr="007F081D" w:rsidRDefault="00745C55" w:rsidP="00163432">
            <w:pPr>
              <w:rPr>
                <w:b/>
              </w:rPr>
            </w:pPr>
            <w:r w:rsidRPr="007F081D">
              <w:rPr>
                <w:b/>
              </w:rPr>
              <w:t xml:space="preserve">СОГЛАСОВАНО </w:t>
            </w:r>
          </w:p>
        </w:tc>
        <w:tc>
          <w:tcPr>
            <w:tcW w:w="4961" w:type="dxa"/>
          </w:tcPr>
          <w:p w:rsidR="00745C55" w:rsidRPr="007F081D" w:rsidRDefault="00745C55" w:rsidP="00F77FAD">
            <w:pPr>
              <w:ind w:left="742"/>
              <w:rPr>
                <w:b/>
              </w:rPr>
            </w:pPr>
            <w:r w:rsidRPr="007F081D">
              <w:rPr>
                <w:b/>
              </w:rPr>
              <w:t>УТВЕРЖДЕНО</w:t>
            </w:r>
          </w:p>
        </w:tc>
      </w:tr>
      <w:tr w:rsidR="00745C55" w:rsidRPr="007F081D" w:rsidTr="00163432">
        <w:tc>
          <w:tcPr>
            <w:tcW w:w="4361" w:type="dxa"/>
          </w:tcPr>
          <w:p w:rsidR="00745C55" w:rsidRPr="007F081D" w:rsidRDefault="00745C55" w:rsidP="00163432">
            <w:pPr>
              <w:rPr>
                <w:b/>
              </w:rPr>
            </w:pPr>
            <w:r w:rsidRPr="007F081D">
              <w:rPr>
                <w:b/>
              </w:rPr>
              <w:t>Председатель первичной профсоюзной организации МАДОУ «Детский сад №307»</w:t>
            </w:r>
          </w:p>
          <w:p w:rsidR="00745C55" w:rsidRPr="007F081D" w:rsidRDefault="00745C55" w:rsidP="00163432">
            <w:pPr>
              <w:rPr>
                <w:b/>
              </w:rPr>
            </w:pPr>
            <w:r w:rsidRPr="007F081D">
              <w:rPr>
                <w:b/>
              </w:rPr>
              <w:t xml:space="preserve"> __________________ района г.Казани</w:t>
            </w:r>
          </w:p>
          <w:p w:rsidR="00745C55" w:rsidRPr="007F081D" w:rsidRDefault="00745C55" w:rsidP="00163432">
            <w:pPr>
              <w:rPr>
                <w:b/>
              </w:rPr>
            </w:pPr>
            <w:r w:rsidRPr="007F081D">
              <w:rPr>
                <w:b/>
              </w:rPr>
              <w:t>Протокол от "___" ______ 20_ г. № __</w:t>
            </w:r>
          </w:p>
        </w:tc>
        <w:tc>
          <w:tcPr>
            <w:tcW w:w="4961" w:type="dxa"/>
          </w:tcPr>
          <w:p w:rsidR="00745C55" w:rsidRPr="007F081D" w:rsidRDefault="00745C55" w:rsidP="00F77FAD">
            <w:pPr>
              <w:ind w:left="742"/>
              <w:rPr>
                <w:b/>
              </w:rPr>
            </w:pPr>
            <w:r w:rsidRPr="007F081D">
              <w:rPr>
                <w:b/>
              </w:rPr>
              <w:t xml:space="preserve">Приказом заведующей  МАДОУ </w:t>
            </w:r>
          </w:p>
          <w:p w:rsidR="00745C55" w:rsidRPr="007F081D" w:rsidRDefault="00745C55" w:rsidP="00F77FAD">
            <w:pPr>
              <w:ind w:left="742"/>
              <w:rPr>
                <w:b/>
              </w:rPr>
            </w:pPr>
            <w:r w:rsidRPr="007F081D">
              <w:rPr>
                <w:b/>
              </w:rPr>
              <w:t xml:space="preserve">«Детский сад №307» </w:t>
            </w:r>
          </w:p>
          <w:p w:rsidR="00745C55" w:rsidRPr="007F081D" w:rsidRDefault="00745C55" w:rsidP="00F77FAD">
            <w:pPr>
              <w:ind w:left="742"/>
              <w:rPr>
                <w:b/>
              </w:rPr>
            </w:pPr>
            <w:r w:rsidRPr="007F081D">
              <w:rPr>
                <w:b/>
              </w:rPr>
              <w:t>____________ района г.Казани</w:t>
            </w:r>
          </w:p>
          <w:p w:rsidR="00745C55" w:rsidRPr="007F081D" w:rsidRDefault="00745C55" w:rsidP="00F77FAD">
            <w:pPr>
              <w:ind w:left="742"/>
              <w:rPr>
                <w:b/>
              </w:rPr>
            </w:pPr>
            <w:r w:rsidRPr="007F081D">
              <w:rPr>
                <w:b/>
              </w:rPr>
              <w:t>от "____" ______ 20___ г. № ___</w:t>
            </w:r>
          </w:p>
        </w:tc>
      </w:tr>
      <w:tr w:rsidR="00745C55" w:rsidRPr="007F081D" w:rsidTr="00163432">
        <w:tc>
          <w:tcPr>
            <w:tcW w:w="4361" w:type="dxa"/>
          </w:tcPr>
          <w:p w:rsidR="00745C55" w:rsidRPr="007F081D" w:rsidRDefault="00745C55" w:rsidP="00163432">
            <w:pPr>
              <w:rPr>
                <w:b/>
              </w:rPr>
            </w:pPr>
          </w:p>
          <w:p w:rsidR="00745C55" w:rsidRPr="007F081D" w:rsidRDefault="00745C55" w:rsidP="00163432">
            <w:pPr>
              <w:rPr>
                <w:b/>
              </w:rPr>
            </w:pPr>
            <w:r w:rsidRPr="007F081D">
              <w:rPr>
                <w:b/>
              </w:rPr>
              <w:t xml:space="preserve">________________/В.Т. </w:t>
            </w:r>
            <w:proofErr w:type="spellStart"/>
            <w:r w:rsidRPr="007F081D">
              <w:rPr>
                <w:b/>
              </w:rPr>
              <w:t>Мухаметова</w:t>
            </w:r>
            <w:proofErr w:type="spellEnd"/>
            <w:r w:rsidRPr="007F081D">
              <w:rPr>
                <w:b/>
              </w:rPr>
              <w:t xml:space="preserve"> </w:t>
            </w:r>
          </w:p>
          <w:p w:rsidR="00745C55" w:rsidRPr="007F081D" w:rsidRDefault="00745C55" w:rsidP="00163432">
            <w:pPr>
              <w:rPr>
                <w:b/>
              </w:rPr>
            </w:pPr>
            <w:r w:rsidRPr="007F081D">
              <w:rPr>
                <w:b/>
              </w:rPr>
              <w:t xml:space="preserve">               (подпись, ФИО) </w:t>
            </w:r>
          </w:p>
        </w:tc>
        <w:tc>
          <w:tcPr>
            <w:tcW w:w="4961" w:type="dxa"/>
          </w:tcPr>
          <w:p w:rsidR="00745C55" w:rsidRPr="007F081D" w:rsidRDefault="00745C55" w:rsidP="00F77FAD">
            <w:pPr>
              <w:ind w:left="742"/>
              <w:rPr>
                <w:b/>
              </w:rPr>
            </w:pPr>
          </w:p>
          <w:p w:rsidR="00745C55" w:rsidRPr="007F081D" w:rsidRDefault="00745C55" w:rsidP="00F77FAD">
            <w:pPr>
              <w:ind w:left="742"/>
              <w:rPr>
                <w:b/>
              </w:rPr>
            </w:pPr>
            <w:r w:rsidRPr="007F081D">
              <w:rPr>
                <w:b/>
              </w:rPr>
              <w:t xml:space="preserve">________________/Ф.Т. Валеева  </w:t>
            </w:r>
          </w:p>
          <w:p w:rsidR="00745C55" w:rsidRPr="007F081D" w:rsidRDefault="00745C55" w:rsidP="00F77FAD">
            <w:pPr>
              <w:ind w:left="742"/>
              <w:rPr>
                <w:b/>
              </w:rPr>
            </w:pPr>
            <w:r w:rsidRPr="007F081D">
              <w:rPr>
                <w:b/>
              </w:rPr>
              <w:t xml:space="preserve">                       ( подпись, ФИО)</w:t>
            </w:r>
          </w:p>
        </w:tc>
      </w:tr>
    </w:tbl>
    <w:p w:rsidR="00745C55" w:rsidRPr="00427A67" w:rsidRDefault="00745C55" w:rsidP="00745C55">
      <w:pPr>
        <w:jc w:val="right"/>
      </w:pPr>
      <w:r w:rsidRPr="00427A67">
        <w:t xml:space="preserve"> </w:t>
      </w:r>
    </w:p>
    <w:p w:rsidR="00745C55" w:rsidRPr="00427A67" w:rsidRDefault="00745C55" w:rsidP="00745C55">
      <w:pPr>
        <w:jc w:val="center"/>
        <w:rPr>
          <w:b/>
          <w:sz w:val="28"/>
          <w:szCs w:val="28"/>
        </w:rPr>
      </w:pPr>
      <w:r w:rsidRPr="00427A67">
        <w:rPr>
          <w:b/>
          <w:sz w:val="28"/>
          <w:szCs w:val="28"/>
        </w:rPr>
        <w:t xml:space="preserve">ПОЛОЖЕНИЕ </w:t>
      </w:r>
    </w:p>
    <w:p w:rsidR="00745C55" w:rsidRPr="00427A67" w:rsidRDefault="00745C55" w:rsidP="00745C55">
      <w:pPr>
        <w:jc w:val="center"/>
        <w:rPr>
          <w:b/>
          <w:sz w:val="28"/>
          <w:szCs w:val="28"/>
        </w:rPr>
      </w:pPr>
      <w:r w:rsidRPr="00427A67">
        <w:rPr>
          <w:b/>
          <w:sz w:val="28"/>
          <w:szCs w:val="28"/>
        </w:rPr>
        <w:t>О ПОРЯДКЕ И СРОКАХ ПРОВЕДЕНИЯ ОБЯЗАТЕЛЬНОГО ПРИ ПРИЕМЕ НА РАБОТУ И ПЕРИОДИЧЕСКИХ ПОВТОРНЫХ МЕДИЦИНСКИХ ОСМОТРОВ</w:t>
      </w:r>
    </w:p>
    <w:p w:rsidR="00745C55" w:rsidRPr="00427A67" w:rsidRDefault="00745C55" w:rsidP="00745C55">
      <w:pPr>
        <w:jc w:val="center"/>
        <w:rPr>
          <w:b/>
          <w:sz w:val="28"/>
          <w:szCs w:val="28"/>
        </w:rPr>
      </w:pPr>
      <w:r w:rsidRPr="00427A67">
        <w:rPr>
          <w:b/>
          <w:sz w:val="28"/>
          <w:szCs w:val="28"/>
        </w:rPr>
        <w:t xml:space="preserve"> Муниципального автономного дошкольного образовательного учреждения «Детский сад №307 комбинированного вида с воспитанием и обучением на татарском языке» Приволжского района г. Казани.</w:t>
      </w:r>
    </w:p>
    <w:p w:rsidR="00745C55" w:rsidRPr="00427A67" w:rsidRDefault="00745C55" w:rsidP="00745C55">
      <w:pPr>
        <w:widowControl w:val="0"/>
        <w:suppressAutoHyphens/>
        <w:autoSpaceDE w:val="0"/>
        <w:jc w:val="center"/>
        <w:rPr>
          <w:b/>
          <w:bCs/>
          <w:color w:val="000000"/>
          <w:lang w:eastAsia="ar-SA"/>
        </w:rPr>
      </w:pPr>
    </w:p>
    <w:p w:rsidR="00745C55" w:rsidRPr="00427A67" w:rsidRDefault="00745C55" w:rsidP="00745C55">
      <w:pPr>
        <w:tabs>
          <w:tab w:val="left" w:pos="5624"/>
        </w:tabs>
        <w:ind w:firstLine="567"/>
        <w:jc w:val="center"/>
        <w:outlineLvl w:val="1"/>
        <w:rPr>
          <w:b/>
        </w:rPr>
      </w:pPr>
      <w:r w:rsidRPr="00427A67">
        <w:rPr>
          <w:b/>
          <w:lang w:val="en-US"/>
        </w:rPr>
        <w:t>I</w:t>
      </w:r>
      <w:r w:rsidRPr="00427A67">
        <w:rPr>
          <w:b/>
        </w:rPr>
        <w:t>. ОБЩИЕ ПОЛОЖЕНИЯ.</w:t>
      </w:r>
    </w:p>
    <w:p w:rsidR="00745C55" w:rsidRPr="00427A67" w:rsidRDefault="00745C55" w:rsidP="00745C55">
      <w:pPr>
        <w:tabs>
          <w:tab w:val="left" w:pos="5624"/>
        </w:tabs>
        <w:ind w:firstLine="426"/>
        <w:jc w:val="both"/>
        <w:outlineLvl w:val="1"/>
        <w:rPr>
          <w:kern w:val="36"/>
        </w:rPr>
      </w:pPr>
      <w:r w:rsidRPr="00427A67">
        <w:rPr>
          <w:kern w:val="36"/>
        </w:rPr>
        <w:t>1.1.</w:t>
      </w:r>
      <w:r>
        <w:rPr>
          <w:kern w:val="36"/>
        </w:rPr>
        <w:t xml:space="preserve"> </w:t>
      </w:r>
      <w:r w:rsidRPr="00427A67">
        <w:rPr>
          <w:kern w:val="36"/>
        </w:rPr>
        <w:t>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745C55" w:rsidRPr="00427A67" w:rsidRDefault="00745C55" w:rsidP="00745C55">
      <w:pPr>
        <w:shd w:val="clear" w:color="auto" w:fill="FFFFFF"/>
        <w:ind w:firstLine="426"/>
        <w:jc w:val="both"/>
        <w:rPr>
          <w:color w:val="000000"/>
        </w:rPr>
      </w:pPr>
      <w:r w:rsidRPr="00427A67">
        <w:rPr>
          <w:kern w:val="36"/>
        </w:rPr>
        <w:t>1.2.</w:t>
      </w:r>
      <w:r w:rsidRPr="00427A67">
        <w:rPr>
          <w:color w:val="000000"/>
        </w:rPr>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745C55" w:rsidRPr="00427A67" w:rsidRDefault="00745C55" w:rsidP="00745C55">
      <w:pPr>
        <w:pStyle w:val="2a"/>
        <w:tabs>
          <w:tab w:val="left" w:pos="5624"/>
        </w:tabs>
        <w:ind w:left="0" w:firstLine="426"/>
        <w:jc w:val="both"/>
        <w:outlineLvl w:val="1"/>
        <w:rPr>
          <w:kern w:val="36"/>
        </w:rPr>
      </w:pPr>
      <w:bookmarkStart w:id="49" w:name="l1"/>
      <w:bookmarkStart w:id="50" w:name="h29"/>
      <w:bookmarkEnd w:id="49"/>
      <w:bookmarkEnd w:id="50"/>
      <w:r w:rsidRPr="00427A67">
        <w:t xml:space="preserve">1.3. </w:t>
      </w:r>
      <w:r w:rsidRPr="00427A67">
        <w:rPr>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745C55" w:rsidRPr="00427A67" w:rsidRDefault="00745C55" w:rsidP="00745C55">
      <w:pPr>
        <w:pStyle w:val="2a"/>
        <w:tabs>
          <w:tab w:val="left" w:pos="5624"/>
        </w:tabs>
        <w:ind w:left="0" w:firstLine="426"/>
        <w:jc w:val="both"/>
        <w:outlineLvl w:val="1"/>
        <w:rPr>
          <w:kern w:val="36"/>
        </w:rPr>
      </w:pPr>
      <w:r w:rsidRPr="00427A67">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lastRenderedPageBreak/>
        <w:t>1.5. Обязательные периодические медицинские осмотры (обследования) (далее – периодические осмотры) проводятся в целях:</w:t>
      </w:r>
    </w:p>
    <w:p w:rsidR="00745C55" w:rsidRPr="00427A67" w:rsidRDefault="00745C55" w:rsidP="00745C55">
      <w:pPr>
        <w:pStyle w:val="2a"/>
        <w:tabs>
          <w:tab w:val="left" w:pos="5624"/>
        </w:tabs>
        <w:ind w:left="0" w:firstLine="426"/>
        <w:jc w:val="both"/>
        <w:outlineLvl w:val="1"/>
        <w:rPr>
          <w:kern w:val="36"/>
        </w:rPr>
      </w:pPr>
      <w:r w:rsidRPr="00427A67">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t xml:space="preserve">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w:t>
      </w:r>
      <w:proofErr w:type="gramStart"/>
      <w:r w:rsidRPr="00427A67">
        <w:rPr>
          <w:kern w:val="36"/>
        </w:rPr>
        <w:t>так же</w:t>
      </w:r>
      <w:proofErr w:type="gramEnd"/>
      <w:r w:rsidRPr="00427A67">
        <w:rPr>
          <w:kern w:val="36"/>
        </w:rPr>
        <w:t xml:space="preserve">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745C55" w:rsidRPr="00427A67" w:rsidRDefault="00745C55" w:rsidP="00745C55">
      <w:pPr>
        <w:pStyle w:val="2a"/>
        <w:tabs>
          <w:tab w:val="left" w:pos="5624"/>
        </w:tabs>
        <w:ind w:left="0" w:firstLine="426"/>
        <w:jc w:val="both"/>
        <w:outlineLvl w:val="1"/>
        <w:rPr>
          <w:kern w:val="36"/>
        </w:rPr>
      </w:pPr>
      <w:r w:rsidRPr="00427A67">
        <w:rPr>
          <w:kern w:val="36"/>
        </w:rPr>
        <w:t>4) своевременного выявления и предупреждения возникновения и распространения инфекционных и паразитарных заболеваний;</w:t>
      </w:r>
    </w:p>
    <w:p w:rsidR="00745C55" w:rsidRPr="00427A67" w:rsidRDefault="00745C55" w:rsidP="00745C55">
      <w:pPr>
        <w:pStyle w:val="2a"/>
        <w:tabs>
          <w:tab w:val="left" w:pos="5624"/>
        </w:tabs>
        <w:ind w:left="0" w:firstLine="426"/>
        <w:jc w:val="both"/>
        <w:outlineLvl w:val="1"/>
        <w:rPr>
          <w:kern w:val="36"/>
        </w:rPr>
      </w:pPr>
      <w:r w:rsidRPr="00427A67">
        <w:rPr>
          <w:kern w:val="36"/>
        </w:rPr>
        <w:t>5) предупреждения несчастных случаев на производстве.</w:t>
      </w:r>
    </w:p>
    <w:p w:rsidR="00745C55" w:rsidRPr="00427A67" w:rsidRDefault="00745C55" w:rsidP="00745C55">
      <w:pPr>
        <w:pStyle w:val="2a"/>
        <w:tabs>
          <w:tab w:val="left" w:pos="5624"/>
        </w:tabs>
        <w:ind w:left="0" w:firstLine="426"/>
        <w:jc w:val="both"/>
        <w:outlineLvl w:val="1"/>
        <w:rPr>
          <w:kern w:val="36"/>
        </w:rPr>
      </w:pPr>
      <w:r w:rsidRPr="00427A67">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745C55" w:rsidRPr="00427A67" w:rsidRDefault="00745C55" w:rsidP="00745C55">
      <w:pPr>
        <w:pStyle w:val="2a"/>
        <w:tabs>
          <w:tab w:val="left" w:pos="5624"/>
        </w:tabs>
        <w:ind w:left="0" w:firstLine="426"/>
        <w:jc w:val="both"/>
        <w:outlineLvl w:val="1"/>
        <w:rPr>
          <w:kern w:val="36"/>
        </w:rPr>
      </w:pPr>
      <w:r w:rsidRPr="00427A67">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745C55" w:rsidRPr="00427A67" w:rsidRDefault="00745C55" w:rsidP="00745C55">
      <w:pPr>
        <w:pStyle w:val="2a"/>
        <w:ind w:left="0" w:firstLine="426"/>
        <w:jc w:val="both"/>
        <w:rPr>
          <w:kern w:val="36"/>
        </w:rPr>
      </w:pPr>
      <w:r w:rsidRPr="00427A67">
        <w:rPr>
          <w:kern w:val="36"/>
        </w:rPr>
        <w:t>Обязанности по организации проведения предварительных и периодических осмотров работников возлагаются на руководителя МАДОУ «Детский сад №307» Приволжского района г. Казани</w:t>
      </w:r>
    </w:p>
    <w:p w:rsidR="00745C55" w:rsidRPr="00427A67" w:rsidRDefault="00745C55" w:rsidP="00745C55">
      <w:pPr>
        <w:pStyle w:val="2a"/>
        <w:ind w:left="0" w:firstLine="426"/>
        <w:jc w:val="both"/>
        <w:rPr>
          <w:kern w:val="36"/>
        </w:rPr>
      </w:pPr>
      <w:r w:rsidRPr="00427A67">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745C55" w:rsidRPr="00427A67" w:rsidRDefault="00745C55" w:rsidP="00745C55">
      <w:pPr>
        <w:pStyle w:val="2a"/>
        <w:ind w:left="0" w:firstLine="426"/>
        <w:jc w:val="both"/>
        <w:rPr>
          <w:kern w:val="36"/>
        </w:rPr>
      </w:pPr>
    </w:p>
    <w:p w:rsidR="00745C55" w:rsidRPr="00427A67" w:rsidRDefault="00745C55" w:rsidP="00745C55">
      <w:pPr>
        <w:pStyle w:val="2a"/>
        <w:ind w:left="0" w:firstLine="426"/>
        <w:jc w:val="center"/>
        <w:rPr>
          <w:b/>
        </w:rPr>
      </w:pPr>
      <w:r w:rsidRPr="00427A67">
        <w:rPr>
          <w:b/>
        </w:rPr>
        <w:t>II. ПОРЯДОК ПРОВЕДЕНИЯ ПРЕДВАРИТЕЛЬНЫХ ОСМОТРОВ</w:t>
      </w:r>
    </w:p>
    <w:p w:rsidR="00745C55" w:rsidRPr="00427A67" w:rsidRDefault="00745C55" w:rsidP="00745C55">
      <w:pPr>
        <w:pStyle w:val="2a"/>
        <w:tabs>
          <w:tab w:val="left" w:pos="851"/>
        </w:tabs>
        <w:ind w:left="0" w:firstLine="426"/>
        <w:contextualSpacing/>
        <w:jc w:val="both"/>
      </w:pPr>
      <w:r w:rsidRPr="00427A67">
        <w:t xml:space="preserve">2.1.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745C55" w:rsidRPr="00427A67" w:rsidRDefault="00745C55" w:rsidP="00745C55">
      <w:pPr>
        <w:pStyle w:val="2a"/>
        <w:tabs>
          <w:tab w:val="left" w:pos="851"/>
        </w:tabs>
        <w:ind w:left="0" w:firstLine="426"/>
        <w:contextualSpacing/>
        <w:jc w:val="both"/>
      </w:pPr>
      <w:r w:rsidRPr="00427A67">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745C55" w:rsidRPr="00427A67" w:rsidRDefault="00745C55" w:rsidP="00745C55">
      <w:pPr>
        <w:pStyle w:val="2a"/>
        <w:tabs>
          <w:tab w:val="left" w:pos="851"/>
        </w:tabs>
        <w:ind w:left="0" w:firstLine="426"/>
        <w:contextualSpacing/>
        <w:jc w:val="both"/>
      </w:pPr>
      <w:r w:rsidRPr="00427A67">
        <w:t xml:space="preserve">2.3 </w:t>
      </w:r>
      <w:proofErr w:type="gramStart"/>
      <w:r w:rsidRPr="00427A67">
        <w:t>В</w:t>
      </w:r>
      <w:proofErr w:type="gramEnd"/>
      <w:r w:rsidRPr="00427A67">
        <w:t xml:space="preserve"> направлении указываются: </w:t>
      </w:r>
    </w:p>
    <w:p w:rsidR="00745C55" w:rsidRPr="00427A67" w:rsidRDefault="00745C55" w:rsidP="00745C55">
      <w:pPr>
        <w:pStyle w:val="2a"/>
        <w:tabs>
          <w:tab w:val="left" w:pos="851"/>
        </w:tabs>
        <w:ind w:left="0" w:firstLine="426"/>
        <w:jc w:val="both"/>
      </w:pPr>
      <w:r w:rsidRPr="00427A67">
        <w:t>-наименование образовательной организации, фактический адрес ее местонахождения, электронный адрес, контактный телефон;</w:t>
      </w:r>
    </w:p>
    <w:p w:rsidR="00745C55" w:rsidRPr="00427A67" w:rsidRDefault="00745C55" w:rsidP="00745C55">
      <w:pPr>
        <w:pStyle w:val="2a"/>
        <w:tabs>
          <w:tab w:val="left" w:pos="851"/>
        </w:tabs>
        <w:ind w:left="0" w:firstLine="426"/>
        <w:jc w:val="both"/>
      </w:pPr>
      <w:r w:rsidRPr="00427A67">
        <w:t>-наименование медицинской организации, ее фактический адрес местонахождения и код по ОГРН, электронный адрес, контактный телефон;</w:t>
      </w:r>
    </w:p>
    <w:p w:rsidR="00745C55" w:rsidRPr="00427A67" w:rsidRDefault="00745C55" w:rsidP="00745C55">
      <w:pPr>
        <w:pStyle w:val="2a"/>
        <w:tabs>
          <w:tab w:val="left" w:pos="851"/>
        </w:tabs>
        <w:ind w:left="0" w:firstLine="426"/>
        <w:jc w:val="both"/>
      </w:pPr>
      <w:r w:rsidRPr="00427A67">
        <w:t>-вид медицинского осмотра (предварительный или периодический)</w:t>
      </w:r>
    </w:p>
    <w:p w:rsidR="00745C55" w:rsidRPr="00427A67" w:rsidRDefault="00745C55" w:rsidP="00745C55">
      <w:pPr>
        <w:pStyle w:val="2a"/>
        <w:tabs>
          <w:tab w:val="left" w:pos="851"/>
        </w:tabs>
        <w:ind w:left="0" w:firstLine="426"/>
        <w:jc w:val="both"/>
      </w:pPr>
      <w:r w:rsidRPr="00427A67">
        <w:t>-фамилия, имя, отчество (при наличии) лица, пол работника, дата рождения, поступающего на работу (работника);</w:t>
      </w:r>
    </w:p>
    <w:p w:rsidR="00745C55" w:rsidRPr="00427A67" w:rsidRDefault="00745C55" w:rsidP="00745C55">
      <w:pPr>
        <w:pStyle w:val="2a"/>
        <w:tabs>
          <w:tab w:val="left" w:pos="851"/>
        </w:tabs>
        <w:ind w:left="0" w:firstLine="426"/>
        <w:jc w:val="both"/>
      </w:pPr>
      <w:r w:rsidRPr="00427A67">
        <w:t>-номер медицинского страхового полиса;</w:t>
      </w:r>
    </w:p>
    <w:p w:rsidR="00745C55" w:rsidRPr="00427A67" w:rsidRDefault="00745C55" w:rsidP="00745C55">
      <w:pPr>
        <w:pStyle w:val="2a"/>
        <w:tabs>
          <w:tab w:val="left" w:pos="851"/>
        </w:tabs>
        <w:ind w:left="0" w:firstLine="426"/>
        <w:jc w:val="both"/>
      </w:pPr>
      <w:r>
        <w:t>-</w:t>
      </w:r>
      <w:r w:rsidRPr="00427A67">
        <w:t>наименование должности (профессии) согласно штатному расписанию или вида работы;</w:t>
      </w:r>
    </w:p>
    <w:p w:rsidR="00745C55" w:rsidRPr="00427A67" w:rsidRDefault="00745C55" w:rsidP="00745C55">
      <w:pPr>
        <w:pStyle w:val="2a"/>
        <w:tabs>
          <w:tab w:val="left" w:pos="851"/>
        </w:tabs>
        <w:ind w:left="0" w:firstLine="426"/>
        <w:jc w:val="both"/>
      </w:pPr>
      <w:r w:rsidRPr="00427A67">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745C55" w:rsidRPr="00427A67" w:rsidRDefault="00745C55" w:rsidP="00745C55">
      <w:pPr>
        <w:pStyle w:val="2a"/>
        <w:tabs>
          <w:tab w:val="left" w:pos="851"/>
        </w:tabs>
        <w:ind w:left="0" w:firstLine="426"/>
        <w:contextualSpacing/>
        <w:jc w:val="both"/>
      </w:pPr>
      <w:r w:rsidRPr="00427A67">
        <w:lastRenderedPageBreak/>
        <w:t>2.4. Направление подписывается руководителем учреждения с указанием его должности, фамилии, инициалов.</w:t>
      </w:r>
    </w:p>
    <w:p w:rsidR="00745C55" w:rsidRPr="00427A67" w:rsidRDefault="00745C55" w:rsidP="00745C55">
      <w:pPr>
        <w:pStyle w:val="2a"/>
        <w:tabs>
          <w:tab w:val="left" w:pos="851"/>
        </w:tabs>
        <w:ind w:left="0" w:firstLine="426"/>
        <w:contextualSpacing/>
        <w:jc w:val="both"/>
      </w:pPr>
      <w:r w:rsidRPr="00427A67">
        <w:t>2.5. Направление выдается лицу, поступающему на работу (работнику), под роспись.</w:t>
      </w:r>
    </w:p>
    <w:p w:rsidR="00745C55" w:rsidRPr="00427A67" w:rsidRDefault="00745C55" w:rsidP="00745C55">
      <w:pPr>
        <w:pStyle w:val="2a"/>
        <w:tabs>
          <w:tab w:val="left" w:pos="851"/>
        </w:tabs>
        <w:ind w:left="0" w:firstLine="426"/>
        <w:contextualSpacing/>
        <w:jc w:val="both"/>
      </w:pPr>
      <w:r w:rsidRPr="00427A67">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745C55" w:rsidRPr="00427A67" w:rsidRDefault="00745C55" w:rsidP="00745C55">
      <w:pPr>
        <w:pStyle w:val="2a"/>
        <w:tabs>
          <w:tab w:val="left" w:pos="851"/>
        </w:tabs>
        <w:ind w:left="0" w:firstLine="426"/>
        <w:contextualSpacing/>
        <w:jc w:val="both"/>
      </w:pPr>
      <w:r w:rsidRPr="00427A67">
        <w:t>2.7. Работодатель обязан организовать учет выданных бумажных и электронных направлений.</w:t>
      </w:r>
    </w:p>
    <w:p w:rsidR="00745C55" w:rsidRPr="00427A67" w:rsidRDefault="00745C55" w:rsidP="00745C55">
      <w:pPr>
        <w:pStyle w:val="2a"/>
        <w:tabs>
          <w:tab w:val="left" w:pos="851"/>
        </w:tabs>
        <w:ind w:left="0" w:firstLine="426"/>
        <w:contextualSpacing/>
        <w:jc w:val="both"/>
      </w:pPr>
      <w:r w:rsidRPr="00427A67">
        <w:t>2.8 .Для прохождения предварительного осмотра лицо, поступающее на работу, представляет в медицинскую организацию следующие документы:</w:t>
      </w:r>
    </w:p>
    <w:p w:rsidR="00745C55" w:rsidRPr="00427A67" w:rsidRDefault="00745C55" w:rsidP="00745C55">
      <w:pPr>
        <w:pStyle w:val="2a"/>
        <w:tabs>
          <w:tab w:val="left" w:pos="851"/>
        </w:tabs>
        <w:ind w:left="0" w:firstLine="426"/>
        <w:jc w:val="both"/>
      </w:pPr>
      <w:r w:rsidRPr="00427A67">
        <w:t>-направление;</w:t>
      </w:r>
    </w:p>
    <w:p w:rsidR="00745C55" w:rsidRPr="00427A67" w:rsidRDefault="00745C55" w:rsidP="00745C55">
      <w:pPr>
        <w:pStyle w:val="2a"/>
        <w:tabs>
          <w:tab w:val="left" w:pos="851"/>
        </w:tabs>
        <w:ind w:left="0" w:firstLine="426"/>
        <w:jc w:val="both"/>
      </w:pPr>
      <w:r w:rsidRPr="00427A67">
        <w:t>-паспорт (или другой документ установленного образца, удостоверяющий его личность);</w:t>
      </w:r>
    </w:p>
    <w:p w:rsidR="00745C55" w:rsidRPr="00427A67" w:rsidRDefault="00745C55" w:rsidP="00745C55">
      <w:pPr>
        <w:pStyle w:val="2a"/>
        <w:tabs>
          <w:tab w:val="left" w:pos="851"/>
        </w:tabs>
        <w:ind w:left="0" w:firstLine="426"/>
        <w:jc w:val="both"/>
      </w:pPr>
      <w:r w:rsidRPr="00427A67">
        <w:t xml:space="preserve">-паспорт здоровья работника (при наличии) или медицинскую книжку; </w:t>
      </w:r>
    </w:p>
    <w:p w:rsidR="00745C55" w:rsidRPr="00427A67" w:rsidRDefault="00745C55" w:rsidP="00745C55">
      <w:pPr>
        <w:pStyle w:val="2a"/>
        <w:tabs>
          <w:tab w:val="left" w:pos="851"/>
        </w:tabs>
        <w:ind w:left="0" w:firstLine="426"/>
        <w:jc w:val="both"/>
      </w:pPr>
      <w:r w:rsidRPr="00427A67">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745C55" w:rsidRPr="00427A67" w:rsidRDefault="00745C55" w:rsidP="00745C55">
      <w:pPr>
        <w:pStyle w:val="2a"/>
        <w:tabs>
          <w:tab w:val="left" w:pos="851"/>
        </w:tabs>
        <w:ind w:left="0" w:firstLine="426"/>
        <w:jc w:val="both"/>
      </w:pPr>
      <w:r w:rsidRPr="00427A67">
        <w:t>-решение врачебной комиссии, проводившей обязательное психиатрическое освидетельствование;</w:t>
      </w:r>
    </w:p>
    <w:p w:rsidR="00745C55" w:rsidRPr="00427A67" w:rsidRDefault="00745C55" w:rsidP="00745C55">
      <w:pPr>
        <w:pStyle w:val="2a"/>
        <w:tabs>
          <w:tab w:val="left" w:pos="851"/>
        </w:tabs>
        <w:ind w:left="0" w:firstLine="426"/>
        <w:jc w:val="both"/>
      </w:pPr>
      <w:r w:rsidRPr="00427A67">
        <w:t>- полис обязательного (добровольного) медицинского страхования</w:t>
      </w:r>
    </w:p>
    <w:p w:rsidR="00745C55" w:rsidRPr="00427A67" w:rsidRDefault="00745C55" w:rsidP="00745C55">
      <w:pPr>
        <w:pStyle w:val="2a"/>
        <w:tabs>
          <w:tab w:val="left" w:pos="851"/>
        </w:tabs>
        <w:ind w:left="0" w:firstLine="426"/>
        <w:jc w:val="both"/>
      </w:pPr>
      <w:r w:rsidRPr="00427A67">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745C55" w:rsidRPr="00427A67" w:rsidRDefault="00745C55" w:rsidP="00745C55">
      <w:pPr>
        <w:pStyle w:val="2a"/>
        <w:tabs>
          <w:tab w:val="left" w:pos="851"/>
        </w:tabs>
        <w:ind w:left="0" w:firstLine="426"/>
        <w:jc w:val="both"/>
      </w:pPr>
      <w:r w:rsidRPr="00427A67">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745C55" w:rsidRPr="00427A67" w:rsidRDefault="00745C55" w:rsidP="00745C55">
      <w:pPr>
        <w:pStyle w:val="2a"/>
        <w:tabs>
          <w:tab w:val="left" w:pos="851"/>
        </w:tabs>
        <w:ind w:left="0" w:firstLine="426"/>
        <w:jc w:val="both"/>
      </w:pPr>
      <w:r w:rsidRPr="00427A67">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745C55" w:rsidRPr="00427A67" w:rsidRDefault="00745C55" w:rsidP="00745C55">
      <w:pPr>
        <w:pStyle w:val="2a"/>
        <w:tabs>
          <w:tab w:val="left" w:pos="851"/>
        </w:tabs>
        <w:ind w:left="0" w:firstLine="426"/>
        <w:jc w:val="both"/>
      </w:pPr>
      <w:r w:rsidRPr="00427A67">
        <w:t xml:space="preserve">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745C55" w:rsidRPr="00427A67" w:rsidRDefault="00745C55" w:rsidP="00745C55">
      <w:pPr>
        <w:pStyle w:val="2a"/>
        <w:tabs>
          <w:tab w:val="left" w:pos="851"/>
        </w:tabs>
        <w:ind w:left="0" w:firstLine="426"/>
        <w:jc w:val="both"/>
      </w:pPr>
      <w:r w:rsidRPr="00427A67">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745C55" w:rsidRPr="00427A67" w:rsidRDefault="00745C55" w:rsidP="00745C55">
      <w:pPr>
        <w:pStyle w:val="2a"/>
        <w:tabs>
          <w:tab w:val="left" w:pos="851"/>
        </w:tabs>
        <w:ind w:left="0" w:firstLine="426"/>
        <w:jc w:val="both"/>
      </w:pPr>
      <w:r w:rsidRPr="00427A67">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745C55" w:rsidRPr="00427A67" w:rsidRDefault="00745C55" w:rsidP="00745C55">
      <w:pPr>
        <w:pStyle w:val="2a"/>
        <w:tabs>
          <w:tab w:val="left" w:pos="851"/>
        </w:tabs>
        <w:ind w:left="0" w:firstLine="426"/>
        <w:jc w:val="both"/>
      </w:pPr>
      <w:r w:rsidRPr="00427A67">
        <w:t>2.15.Организация и сроки проведения.</w:t>
      </w:r>
    </w:p>
    <w:p w:rsidR="00745C55" w:rsidRPr="00427A67" w:rsidRDefault="00745C55" w:rsidP="00745C55">
      <w:pPr>
        <w:pStyle w:val="2a"/>
        <w:tabs>
          <w:tab w:val="left" w:pos="851"/>
        </w:tabs>
        <w:ind w:left="0" w:firstLine="426"/>
        <w:jc w:val="both"/>
      </w:pPr>
      <w:r w:rsidRPr="00427A67">
        <w:t>При проведении предварительных и периодических медицинских осмотров всем обследуемым в обязательном порядке проводятся:</w:t>
      </w:r>
    </w:p>
    <w:p w:rsidR="00745C55" w:rsidRPr="00427A67" w:rsidRDefault="00745C55" w:rsidP="00745C55">
      <w:pPr>
        <w:pStyle w:val="2a"/>
        <w:tabs>
          <w:tab w:val="left" w:pos="851"/>
        </w:tabs>
        <w:ind w:left="0" w:firstLine="426"/>
        <w:jc w:val="both"/>
      </w:pPr>
      <w:r w:rsidRPr="00427A67">
        <w:lastRenderedPageBreak/>
        <w:t>- общий анализ крови</w:t>
      </w:r>
    </w:p>
    <w:p w:rsidR="00745C55" w:rsidRPr="00427A67" w:rsidRDefault="00745C55" w:rsidP="00745C55">
      <w:pPr>
        <w:pStyle w:val="2a"/>
        <w:tabs>
          <w:tab w:val="left" w:pos="851"/>
        </w:tabs>
        <w:ind w:left="0" w:firstLine="426"/>
        <w:jc w:val="both"/>
      </w:pPr>
      <w:r w:rsidRPr="00427A67">
        <w:t>- общий анализ мочи</w:t>
      </w:r>
    </w:p>
    <w:p w:rsidR="00745C55" w:rsidRPr="00427A67" w:rsidRDefault="00745C55" w:rsidP="00745C55">
      <w:pPr>
        <w:pStyle w:val="2a"/>
        <w:tabs>
          <w:tab w:val="left" w:pos="851"/>
        </w:tabs>
        <w:ind w:left="0" w:firstLine="426"/>
        <w:jc w:val="both"/>
      </w:pPr>
      <w:r w:rsidRPr="00427A67">
        <w:t>- электрокардиография</w:t>
      </w:r>
    </w:p>
    <w:p w:rsidR="00745C55" w:rsidRPr="00427A67" w:rsidRDefault="00745C55" w:rsidP="00745C55">
      <w:pPr>
        <w:pStyle w:val="2a"/>
        <w:ind w:left="0" w:firstLine="426"/>
        <w:jc w:val="both"/>
      </w:pPr>
      <w:r w:rsidRPr="00427A67">
        <w:t xml:space="preserve">- цифровая флюорография или </w:t>
      </w:r>
      <w:proofErr w:type="spellStart"/>
      <w:r w:rsidRPr="00427A67">
        <w:t>ренгенография</w:t>
      </w:r>
      <w:proofErr w:type="spellEnd"/>
      <w:r w:rsidRPr="00427A67">
        <w:t xml:space="preserve"> легких.</w:t>
      </w:r>
    </w:p>
    <w:p w:rsidR="00745C55" w:rsidRPr="00427A67" w:rsidRDefault="00745C55" w:rsidP="00745C55">
      <w:pPr>
        <w:pStyle w:val="2a"/>
        <w:ind w:left="0" w:firstLine="426"/>
        <w:jc w:val="both"/>
      </w:pPr>
      <w:r w:rsidRPr="00427A67">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745C55" w:rsidRPr="00427A67" w:rsidRDefault="00745C55" w:rsidP="00745C55">
      <w:pPr>
        <w:pStyle w:val="2a"/>
        <w:ind w:left="0" w:firstLine="426"/>
        <w:jc w:val="both"/>
      </w:pPr>
      <w:r w:rsidRPr="00427A67">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745C55" w:rsidRPr="00427A67" w:rsidRDefault="00745C55" w:rsidP="00745C55">
      <w:pPr>
        <w:pStyle w:val="2a"/>
        <w:ind w:left="0" w:firstLine="426"/>
        <w:jc w:val="both"/>
      </w:pPr>
      <w:r w:rsidRPr="00427A67">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745C55" w:rsidRPr="00427A67" w:rsidRDefault="00745C55" w:rsidP="00745C55">
      <w:pPr>
        <w:pStyle w:val="2a"/>
        <w:ind w:left="0" w:firstLine="426"/>
        <w:jc w:val="both"/>
      </w:pPr>
      <w:r w:rsidRPr="00427A67">
        <w:t xml:space="preserve">- </w:t>
      </w:r>
      <w:proofErr w:type="spellStart"/>
      <w:r w:rsidRPr="00427A67">
        <w:t>дерматовенеролог</w:t>
      </w:r>
      <w:proofErr w:type="spellEnd"/>
      <w:r w:rsidRPr="00427A67">
        <w:t>,</w:t>
      </w:r>
    </w:p>
    <w:p w:rsidR="00745C55" w:rsidRPr="00427A67" w:rsidRDefault="00745C55" w:rsidP="00745C55">
      <w:pPr>
        <w:pStyle w:val="2a"/>
        <w:ind w:left="0" w:firstLine="426"/>
        <w:jc w:val="both"/>
      </w:pPr>
      <w:r w:rsidRPr="00427A67">
        <w:t>- отоларинголог,</w:t>
      </w:r>
    </w:p>
    <w:p w:rsidR="00745C55" w:rsidRPr="00427A67" w:rsidRDefault="00745C55" w:rsidP="00745C55">
      <w:pPr>
        <w:pStyle w:val="2a"/>
        <w:ind w:left="0" w:firstLine="426"/>
        <w:jc w:val="both"/>
      </w:pPr>
      <w:r w:rsidRPr="00427A67">
        <w:t>- стоматолог.</w:t>
      </w:r>
    </w:p>
    <w:p w:rsidR="00745C55" w:rsidRPr="00427A67" w:rsidRDefault="00745C55" w:rsidP="00745C55">
      <w:pPr>
        <w:pStyle w:val="2a"/>
        <w:ind w:left="0" w:firstLine="426"/>
        <w:jc w:val="both"/>
      </w:pPr>
      <w:r w:rsidRPr="00427A67">
        <w:t xml:space="preserve">При прохождении предварительного и периодических медицинских </w:t>
      </w:r>
      <w:proofErr w:type="gramStart"/>
      <w:r w:rsidRPr="00427A67">
        <w:t>осмотров  для</w:t>
      </w:r>
      <w:proofErr w:type="gramEnd"/>
      <w:r w:rsidRPr="00427A67">
        <w:t xml:space="preserve"> всех сотрудников </w:t>
      </w:r>
      <w:r w:rsidRPr="00427A67">
        <w:rPr>
          <w:kern w:val="36"/>
        </w:rPr>
        <w:t>МАДОУ «Детский сад №307» Приволжского района г. Казани</w:t>
      </w:r>
      <w:r w:rsidRPr="00427A67">
        <w:t>.</w:t>
      </w:r>
    </w:p>
    <w:p w:rsidR="00745C55" w:rsidRPr="00427A67" w:rsidRDefault="00745C55" w:rsidP="00745C55">
      <w:pPr>
        <w:pStyle w:val="2a"/>
        <w:ind w:left="0" w:firstLine="426"/>
        <w:jc w:val="both"/>
      </w:pPr>
      <w:r w:rsidRPr="00427A67">
        <w:t>1 раз в год проводятся лабораторные и функциональные исследования, предусмотренные законодательством.</w:t>
      </w:r>
    </w:p>
    <w:p w:rsidR="00745C55" w:rsidRPr="00427A67" w:rsidRDefault="00745C55" w:rsidP="00745C55">
      <w:pPr>
        <w:pStyle w:val="2a"/>
        <w:ind w:left="0" w:firstLine="426"/>
        <w:jc w:val="both"/>
      </w:pPr>
      <w:r w:rsidRPr="00427A67">
        <w:t>Сотрудники, не прошедшие предварительные и периодические медицинские осмотры и (</w:t>
      </w:r>
      <w:proofErr w:type="gramStart"/>
      <w:r w:rsidRPr="00427A67">
        <w:t>или  имеющие</w:t>
      </w:r>
      <w:proofErr w:type="gramEnd"/>
      <w:r w:rsidRPr="00427A67">
        <w:t xml:space="preserve"> следующие медицинские противопоказания,  к работе не допускаются:</w:t>
      </w:r>
    </w:p>
    <w:p w:rsidR="00745C55" w:rsidRPr="00427A67" w:rsidRDefault="00745C55" w:rsidP="00745C55">
      <w:pPr>
        <w:pStyle w:val="2a"/>
        <w:ind w:left="0" w:firstLine="426"/>
        <w:jc w:val="both"/>
      </w:pPr>
      <w:r w:rsidRPr="00427A67">
        <w:t xml:space="preserve">Заболевания и </w:t>
      </w:r>
      <w:proofErr w:type="spellStart"/>
      <w:r w:rsidRPr="00427A67">
        <w:t>бактерионосительство</w:t>
      </w:r>
      <w:proofErr w:type="spellEnd"/>
      <w:r w:rsidRPr="00427A67">
        <w:t>:</w:t>
      </w:r>
    </w:p>
    <w:p w:rsidR="00745C55" w:rsidRPr="00427A67" w:rsidRDefault="00745C55" w:rsidP="00745C55">
      <w:pPr>
        <w:pStyle w:val="2a"/>
        <w:tabs>
          <w:tab w:val="left" w:pos="851"/>
        </w:tabs>
        <w:ind w:left="0" w:firstLine="426"/>
        <w:jc w:val="both"/>
      </w:pPr>
      <w:r w:rsidRPr="00427A67">
        <w:t>1)</w:t>
      </w:r>
      <w:r w:rsidRPr="00427A67">
        <w:tab/>
        <w:t>брюшной тиф, паратифы, сальмонеллез, дизентерия;</w:t>
      </w:r>
    </w:p>
    <w:p w:rsidR="00745C55" w:rsidRPr="00427A67" w:rsidRDefault="00745C55" w:rsidP="00745C55">
      <w:pPr>
        <w:pStyle w:val="2a"/>
        <w:tabs>
          <w:tab w:val="left" w:pos="851"/>
        </w:tabs>
        <w:ind w:left="0" w:firstLine="426"/>
        <w:jc w:val="both"/>
      </w:pPr>
      <w:r w:rsidRPr="00427A67">
        <w:t>2)</w:t>
      </w:r>
      <w:r w:rsidRPr="00427A67">
        <w:tab/>
        <w:t>гельминтозы;</w:t>
      </w:r>
    </w:p>
    <w:p w:rsidR="00745C55" w:rsidRPr="00427A67" w:rsidRDefault="00745C55" w:rsidP="00745C55">
      <w:pPr>
        <w:pStyle w:val="2a"/>
        <w:tabs>
          <w:tab w:val="left" w:pos="851"/>
        </w:tabs>
        <w:ind w:left="0" w:firstLine="426"/>
        <w:jc w:val="both"/>
      </w:pPr>
      <w:r w:rsidRPr="00427A67">
        <w:t>3) все виды</w:t>
      </w:r>
      <w:r w:rsidRPr="00427A67">
        <w:tab/>
        <w:t>заразных кожных заболеваний: чесотка, трихофития, микроспория, парша, актиномикоз с изъязвлениями или свищами на открытых частях тела и т.п.;</w:t>
      </w:r>
    </w:p>
    <w:p w:rsidR="00745C55" w:rsidRPr="00427A67" w:rsidRDefault="00745C55" w:rsidP="00745C55">
      <w:pPr>
        <w:pStyle w:val="2a"/>
        <w:tabs>
          <w:tab w:val="left" w:pos="851"/>
        </w:tabs>
        <w:ind w:left="0" w:firstLine="426"/>
        <w:jc w:val="both"/>
      </w:pPr>
      <w:r w:rsidRPr="00427A67">
        <w:t>4)</w:t>
      </w:r>
      <w:r w:rsidRPr="00427A67">
        <w:tab/>
        <w:t xml:space="preserve">заразные и деструктивные формы туберкулеза легких, внелегочный туберкулез с наличием свищей, </w:t>
      </w:r>
      <w:proofErr w:type="spellStart"/>
      <w:r w:rsidRPr="00427A67">
        <w:t>бактериоурии</w:t>
      </w:r>
      <w:proofErr w:type="spellEnd"/>
      <w:r w:rsidRPr="00427A67">
        <w:t>, туберкулезной волчанки лица и рук;</w:t>
      </w:r>
    </w:p>
    <w:p w:rsidR="00745C55" w:rsidRPr="00427A67" w:rsidRDefault="00745C55" w:rsidP="00745C55">
      <w:pPr>
        <w:pStyle w:val="2a"/>
        <w:tabs>
          <w:tab w:val="left" w:pos="851"/>
        </w:tabs>
        <w:ind w:left="0" w:firstLine="426"/>
        <w:jc w:val="both"/>
      </w:pPr>
      <w:r w:rsidRPr="00427A67">
        <w:t>5)</w:t>
      </w:r>
      <w:r w:rsidRPr="00427A67">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745C55" w:rsidRPr="00427A67" w:rsidRDefault="00745C55" w:rsidP="00745C55">
      <w:pPr>
        <w:pStyle w:val="2a"/>
        <w:ind w:left="0" w:firstLine="426"/>
        <w:jc w:val="both"/>
      </w:pPr>
      <w:r w:rsidRPr="00427A67">
        <w:t>2.</w:t>
      </w:r>
      <w:proofErr w:type="gramStart"/>
      <w:r w:rsidRPr="00427A67">
        <w:t>16..</w:t>
      </w:r>
      <w:proofErr w:type="gramEnd"/>
      <w:r w:rsidRPr="00427A67">
        <w:t xml:space="preserve">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745C55" w:rsidRPr="00427A67" w:rsidRDefault="00745C55" w:rsidP="00745C55">
      <w:pPr>
        <w:pStyle w:val="2a"/>
        <w:ind w:left="0" w:firstLine="426"/>
        <w:jc w:val="both"/>
      </w:pPr>
      <w:r w:rsidRPr="00427A67">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745C55" w:rsidRPr="00427A67" w:rsidRDefault="00745C55" w:rsidP="00745C55">
      <w:pPr>
        <w:pStyle w:val="2a"/>
        <w:ind w:left="0" w:firstLine="426"/>
        <w:jc w:val="both"/>
      </w:pPr>
      <w:r w:rsidRPr="00427A67">
        <w:t>2.18. В Заключении указывается:</w:t>
      </w:r>
    </w:p>
    <w:p w:rsidR="00745C55" w:rsidRPr="00427A67" w:rsidRDefault="00745C55" w:rsidP="00745C55">
      <w:pPr>
        <w:pStyle w:val="2a"/>
        <w:ind w:left="0" w:firstLine="426"/>
        <w:jc w:val="both"/>
      </w:pPr>
      <w:r>
        <w:t xml:space="preserve">- </w:t>
      </w:r>
      <w:r w:rsidRPr="00427A67">
        <w:t>дата выдачи Заключения;</w:t>
      </w:r>
    </w:p>
    <w:p w:rsidR="00745C55" w:rsidRPr="00427A67" w:rsidRDefault="00745C55" w:rsidP="00745C55">
      <w:pPr>
        <w:pStyle w:val="2a"/>
        <w:ind w:left="0" w:firstLine="426"/>
        <w:jc w:val="both"/>
      </w:pPr>
      <w:r w:rsidRPr="00427A67">
        <w:t xml:space="preserve">- фамилия, имя, отчество, дата рождения, пол лица, поступающего на работу (работника); </w:t>
      </w:r>
    </w:p>
    <w:p w:rsidR="00745C55" w:rsidRPr="00427A67" w:rsidRDefault="00745C55" w:rsidP="00745C55">
      <w:pPr>
        <w:pStyle w:val="2a"/>
        <w:ind w:left="0" w:firstLine="426"/>
        <w:jc w:val="both"/>
      </w:pPr>
      <w:r w:rsidRPr="00427A67">
        <w:t>-  наименование учреждения работодателя;</w:t>
      </w:r>
    </w:p>
    <w:p w:rsidR="00745C55" w:rsidRPr="00427A67" w:rsidRDefault="00745C55" w:rsidP="00745C55">
      <w:pPr>
        <w:pStyle w:val="2a"/>
        <w:ind w:left="0" w:firstLine="426"/>
        <w:jc w:val="both"/>
      </w:pPr>
      <w:r w:rsidRPr="00427A67">
        <w:t>-  наименование должности (профессии) или вида работы;</w:t>
      </w:r>
    </w:p>
    <w:p w:rsidR="00745C55" w:rsidRPr="00427A67" w:rsidRDefault="00745C55" w:rsidP="00745C55">
      <w:pPr>
        <w:pStyle w:val="2a"/>
        <w:ind w:left="0" w:firstLine="426"/>
        <w:jc w:val="both"/>
      </w:pPr>
      <w:r w:rsidRPr="00427A67">
        <w:t>-  наименование вредного производственного фактора(-</w:t>
      </w:r>
      <w:proofErr w:type="spellStart"/>
      <w:r w:rsidRPr="00427A67">
        <w:t>ов</w:t>
      </w:r>
      <w:proofErr w:type="spellEnd"/>
      <w:r w:rsidRPr="00427A67">
        <w:t>) и (или) вида работы;</w:t>
      </w:r>
    </w:p>
    <w:p w:rsidR="00745C55" w:rsidRPr="00427A67" w:rsidRDefault="00745C55" w:rsidP="00745C55">
      <w:pPr>
        <w:pStyle w:val="2a"/>
        <w:ind w:left="0" w:firstLine="426"/>
        <w:jc w:val="both"/>
      </w:pPr>
      <w:r w:rsidRPr="00427A67">
        <w:t xml:space="preserve">- результат медицинского осмотра (медицинские противопоказания выявлены, не выявлены). </w:t>
      </w:r>
    </w:p>
    <w:p w:rsidR="00745C55" w:rsidRPr="00427A67" w:rsidRDefault="00745C55" w:rsidP="00745C55">
      <w:pPr>
        <w:pStyle w:val="2a"/>
        <w:ind w:left="0" w:firstLine="426"/>
        <w:jc w:val="both"/>
      </w:pPr>
      <w:r w:rsidRPr="00427A67">
        <w:lastRenderedPageBreak/>
        <w:t xml:space="preserve">2.19.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745C55" w:rsidRPr="00427A67" w:rsidRDefault="00745C55" w:rsidP="00745C55">
      <w:pPr>
        <w:pStyle w:val="2a"/>
        <w:ind w:left="0" w:firstLine="426"/>
        <w:jc w:val="both"/>
      </w:pPr>
      <w:r w:rsidRPr="00427A67">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745C55" w:rsidRPr="00427A67" w:rsidRDefault="00745C55" w:rsidP="00745C55">
      <w:pPr>
        <w:pStyle w:val="2a"/>
        <w:ind w:left="0" w:firstLine="426"/>
        <w:jc w:val="both"/>
      </w:pPr>
      <w:r w:rsidRPr="00427A67">
        <w:t xml:space="preserve">2.21. 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745C55" w:rsidRPr="00427A67" w:rsidRDefault="00745C55" w:rsidP="00745C55">
      <w:pPr>
        <w:pStyle w:val="2a"/>
        <w:ind w:left="0" w:firstLine="426"/>
        <w:jc w:val="both"/>
      </w:pPr>
      <w:r w:rsidRPr="00427A67">
        <w:t>2.22.</w:t>
      </w:r>
      <w:r w:rsidRPr="00427A67">
        <w:rPr>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w:t>
      </w:r>
      <w:proofErr w:type="gramStart"/>
      <w:r w:rsidRPr="00427A67">
        <w:rPr>
          <w:color w:val="000000"/>
        </w:rPr>
        <w:t>месяцев  назад</w:t>
      </w:r>
      <w:proofErr w:type="gramEnd"/>
      <w:r w:rsidRPr="00427A67">
        <w:rPr>
          <w:color w:val="000000"/>
        </w:rPr>
        <w:t>, прохождение периодического медицинского осмотра обязательно.</w:t>
      </w:r>
    </w:p>
    <w:p w:rsidR="00745C55" w:rsidRPr="00427A67" w:rsidRDefault="00745C55" w:rsidP="00745C55">
      <w:pPr>
        <w:pStyle w:val="2a"/>
        <w:ind w:left="0" w:firstLine="426"/>
        <w:jc w:val="center"/>
        <w:rPr>
          <w:b/>
        </w:rPr>
      </w:pPr>
    </w:p>
    <w:p w:rsidR="00745C55" w:rsidRPr="00427A67" w:rsidRDefault="00745C55" w:rsidP="00745C55">
      <w:pPr>
        <w:pStyle w:val="2a"/>
        <w:ind w:left="0" w:firstLine="426"/>
        <w:jc w:val="center"/>
        <w:rPr>
          <w:b/>
        </w:rPr>
      </w:pPr>
      <w:r w:rsidRPr="00427A67">
        <w:rPr>
          <w:b/>
        </w:rPr>
        <w:t xml:space="preserve">III. ПОРЯДОК ПРОВЕДЕНИЯ ПЕРИОДИЧЕСКИХ ОСМОТРОВ   </w:t>
      </w:r>
    </w:p>
    <w:p w:rsidR="00745C55" w:rsidRPr="00427A67" w:rsidRDefault="00745C55" w:rsidP="00745C55">
      <w:pPr>
        <w:pStyle w:val="2a"/>
        <w:ind w:left="0" w:firstLine="426"/>
        <w:jc w:val="both"/>
      </w:pPr>
      <w:r w:rsidRPr="00427A67">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745C55" w:rsidRPr="00427A67" w:rsidRDefault="00745C55" w:rsidP="00745C55">
      <w:pPr>
        <w:pStyle w:val="2a"/>
        <w:ind w:left="0" w:firstLine="426"/>
        <w:jc w:val="both"/>
      </w:pPr>
      <w:r w:rsidRPr="00427A67">
        <w:t>Периодические осмотры проводятся не реже, чем в сроки, указанные в Перечне факторов и Перечне работ.</w:t>
      </w:r>
    </w:p>
    <w:p w:rsidR="00745C55" w:rsidRPr="00427A67" w:rsidRDefault="00745C55" w:rsidP="00745C55">
      <w:pPr>
        <w:pStyle w:val="2a"/>
        <w:ind w:left="0" w:firstLine="426"/>
        <w:jc w:val="both"/>
      </w:pPr>
      <w:r w:rsidRPr="00427A67">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745C55" w:rsidRPr="00427A67" w:rsidRDefault="00745C55" w:rsidP="00745C55">
      <w:pPr>
        <w:pStyle w:val="2a"/>
        <w:ind w:left="0" w:firstLine="426"/>
        <w:jc w:val="both"/>
      </w:pPr>
      <w:r w:rsidRPr="00427A67">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745C55" w:rsidRPr="00427A67" w:rsidRDefault="00745C55" w:rsidP="00745C55">
      <w:pPr>
        <w:pStyle w:val="2a"/>
        <w:ind w:left="0" w:firstLine="426"/>
        <w:jc w:val="both"/>
      </w:pPr>
      <w:r w:rsidRPr="00427A67">
        <w:t>3.3.  В поименном списке указывается:</w:t>
      </w:r>
    </w:p>
    <w:p w:rsidR="00745C55" w:rsidRPr="00427A67" w:rsidRDefault="00745C55" w:rsidP="00745C55">
      <w:pPr>
        <w:pStyle w:val="2a"/>
        <w:ind w:left="0" w:firstLine="426"/>
        <w:jc w:val="both"/>
      </w:pPr>
      <w:r w:rsidRPr="00427A67">
        <w:t>- ФИО работника школы;</w:t>
      </w:r>
    </w:p>
    <w:p w:rsidR="00745C55" w:rsidRPr="00427A67" w:rsidRDefault="00745C55" w:rsidP="00745C55">
      <w:pPr>
        <w:pStyle w:val="2a"/>
        <w:ind w:left="0" w:firstLine="426"/>
        <w:jc w:val="both"/>
      </w:pPr>
      <w:r w:rsidRPr="00427A67">
        <w:t>-должность, стаж работы в образовательной организации;</w:t>
      </w:r>
    </w:p>
    <w:p w:rsidR="00745C55" w:rsidRPr="00427A67" w:rsidRDefault="00745C55" w:rsidP="00745C55">
      <w:pPr>
        <w:pStyle w:val="2a"/>
        <w:ind w:left="0" w:firstLine="426"/>
        <w:jc w:val="both"/>
      </w:pPr>
      <w:r w:rsidRPr="00427A67">
        <w:t>- наименование профессии (должности) работника согласно штатному расписанию;</w:t>
      </w:r>
    </w:p>
    <w:p w:rsidR="00745C55" w:rsidRPr="00427A67" w:rsidRDefault="00745C55" w:rsidP="00745C55">
      <w:pPr>
        <w:pStyle w:val="2a"/>
        <w:ind w:left="0" w:firstLine="426"/>
        <w:jc w:val="both"/>
      </w:pPr>
      <w:r w:rsidRPr="00427A67">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745C55" w:rsidRPr="00427A67" w:rsidRDefault="00745C55" w:rsidP="00745C55">
      <w:pPr>
        <w:pStyle w:val="2a"/>
        <w:ind w:left="0" w:firstLine="426"/>
        <w:jc w:val="both"/>
        <w:rPr>
          <w:kern w:val="36"/>
        </w:rPr>
      </w:pPr>
      <w:r w:rsidRPr="00427A67">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427A67">
        <w:rPr>
          <w:kern w:val="36"/>
        </w:rPr>
        <w:t>МАДОУ «Детский сад №307» Приволжского района г. Казани.</w:t>
      </w:r>
    </w:p>
    <w:p w:rsidR="00745C55" w:rsidRPr="00427A67" w:rsidRDefault="00745C55" w:rsidP="00745C55">
      <w:pPr>
        <w:pStyle w:val="2a"/>
        <w:ind w:left="0" w:firstLine="426"/>
        <w:jc w:val="both"/>
      </w:pPr>
      <w:r w:rsidRPr="00427A67">
        <w:t xml:space="preserve">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w:t>
      </w:r>
      <w:r w:rsidRPr="00427A67">
        <w:lastRenderedPageBreak/>
        <w:t>основании поименного списка составляет календарный план проведения периодического осмотра.</w:t>
      </w:r>
    </w:p>
    <w:p w:rsidR="00745C55" w:rsidRPr="00427A67" w:rsidRDefault="00745C55" w:rsidP="00745C55">
      <w:pPr>
        <w:pStyle w:val="2a"/>
        <w:ind w:left="0" w:firstLine="426"/>
        <w:jc w:val="both"/>
      </w:pPr>
      <w:r w:rsidRPr="00427A67">
        <w:t xml:space="preserve">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w:t>
      </w:r>
      <w:proofErr w:type="gramStart"/>
      <w:r w:rsidRPr="00427A67">
        <w:t>обязан  ознакомить</w:t>
      </w:r>
      <w:proofErr w:type="gramEnd"/>
      <w:r w:rsidRPr="00427A67">
        <w:t xml:space="preserve"> работников, подлежащих периодическому осмотру, с календарным планом.</w:t>
      </w:r>
    </w:p>
    <w:p w:rsidR="00745C55" w:rsidRPr="00427A67" w:rsidRDefault="00745C55" w:rsidP="00745C55">
      <w:pPr>
        <w:pStyle w:val="2a"/>
        <w:ind w:left="0" w:firstLine="426"/>
        <w:jc w:val="both"/>
      </w:pPr>
      <w:r>
        <w:t>3.7.</w:t>
      </w:r>
      <w:r w:rsidRPr="00427A67">
        <w:t xml:space="preserve">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745C55" w:rsidRPr="00427A67" w:rsidRDefault="00745C55" w:rsidP="00745C55">
      <w:pPr>
        <w:pStyle w:val="2a"/>
        <w:ind w:left="0" w:firstLine="426"/>
        <w:jc w:val="both"/>
      </w:pPr>
      <w:r w:rsidRPr="00427A67">
        <w:t>3.8. На работника, проходящего периодический осмотр, в медицинской организации оформляются следующие документы:</w:t>
      </w:r>
    </w:p>
    <w:p w:rsidR="00745C55" w:rsidRPr="00427A67" w:rsidRDefault="00745C55" w:rsidP="00745C55">
      <w:pPr>
        <w:pStyle w:val="2a"/>
        <w:ind w:left="0" w:firstLine="426"/>
        <w:jc w:val="both"/>
      </w:pPr>
      <w:r w:rsidRPr="00427A67">
        <w:t>-медицинская карта амбулаторного больного (медицинская карта хранится в установленном порядке медицинской организации);</w:t>
      </w:r>
    </w:p>
    <w:p w:rsidR="00745C55" w:rsidRPr="00427A67" w:rsidRDefault="00745C55" w:rsidP="00745C55">
      <w:pPr>
        <w:pStyle w:val="2a"/>
        <w:ind w:left="0" w:firstLine="426"/>
        <w:jc w:val="both"/>
      </w:pPr>
      <w:r w:rsidRPr="00427A67">
        <w:t>-паспорт здоровья работника –в случае если он ранее не оформлялся. (</w:t>
      </w:r>
      <w:proofErr w:type="gramStart"/>
      <w:r w:rsidRPr="00427A67">
        <w:t>В</w:t>
      </w:r>
      <w:proofErr w:type="gramEnd"/>
      <w:r w:rsidRPr="00427A67">
        <w:t xml:space="preserve"> период проведения осмотра паспорт хранится в медицинской организации. По окончании осмотра паспорт здоровья выдается работнику на руки).</w:t>
      </w:r>
    </w:p>
    <w:p w:rsidR="00745C55" w:rsidRPr="00427A67" w:rsidRDefault="00745C55" w:rsidP="00745C55">
      <w:pPr>
        <w:pStyle w:val="2a"/>
        <w:ind w:left="0" w:firstLine="426"/>
        <w:jc w:val="both"/>
      </w:pPr>
      <w:r w:rsidRPr="00427A67">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745C55" w:rsidRPr="00427A67" w:rsidRDefault="00745C55" w:rsidP="00745C55">
      <w:pPr>
        <w:pStyle w:val="2a"/>
        <w:ind w:left="0" w:firstLine="426"/>
        <w:jc w:val="both"/>
      </w:pPr>
      <w:r w:rsidRPr="00427A67">
        <w:t>3.9.</w:t>
      </w:r>
      <w:r>
        <w:t xml:space="preserve"> </w:t>
      </w:r>
      <w:r w:rsidRPr="00427A67">
        <w:t>По окончании прохождения работником периодического осмотра медицинской организацией оформляется медицинское заключение.</w:t>
      </w:r>
    </w:p>
    <w:p w:rsidR="00745C55" w:rsidRPr="00427A67" w:rsidRDefault="00745C55" w:rsidP="00745C55">
      <w:pPr>
        <w:pStyle w:val="2a"/>
        <w:ind w:left="0" w:firstLine="426"/>
        <w:jc w:val="both"/>
      </w:pPr>
      <w:r w:rsidRPr="00427A67">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745C55" w:rsidRPr="00427A67" w:rsidRDefault="00745C55" w:rsidP="00745C55">
      <w:pPr>
        <w:pStyle w:val="2a"/>
        <w:ind w:left="0" w:firstLine="426"/>
        <w:jc w:val="both"/>
      </w:pPr>
      <w:r w:rsidRPr="00427A67">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745C55" w:rsidRPr="00427A67" w:rsidRDefault="00745C55" w:rsidP="00745C55">
      <w:pPr>
        <w:pStyle w:val="2a"/>
        <w:ind w:left="0" w:firstLine="426"/>
        <w:jc w:val="both"/>
      </w:pPr>
      <w:r w:rsidRPr="00427A67">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745C55" w:rsidRPr="00427A67" w:rsidRDefault="00745C55" w:rsidP="00745C55">
      <w:pPr>
        <w:pStyle w:val="2a"/>
        <w:ind w:left="0" w:firstLine="426"/>
        <w:jc w:val="both"/>
      </w:pPr>
      <w:r w:rsidRPr="00427A67">
        <w:t xml:space="preserve">3.13. Заключительный акт </w:t>
      </w:r>
      <w:r w:rsidRPr="00427A67">
        <w:rPr>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27A67">
        <w:t xml:space="preserve"> </w:t>
      </w:r>
    </w:p>
    <w:p w:rsidR="00745C55" w:rsidRPr="00427A67" w:rsidRDefault="00745C55" w:rsidP="00745C55">
      <w:pPr>
        <w:pStyle w:val="2a"/>
        <w:ind w:left="0" w:firstLine="426"/>
        <w:jc w:val="both"/>
      </w:pPr>
      <w:r w:rsidRPr="00427A67">
        <w:t>Один экземпляр заключительного акта хранится в медицинской организации, проводившей периодические осмотры, в течение 50 лет (п.47 Порядка 29н.).</w:t>
      </w:r>
    </w:p>
    <w:p w:rsidR="00F07EF4" w:rsidRDefault="00F07EF4" w:rsidP="00745C55">
      <w:pPr>
        <w:pStyle w:val="2a"/>
        <w:ind w:left="0" w:firstLine="426"/>
        <w:jc w:val="both"/>
      </w:pPr>
    </w:p>
    <w:p w:rsidR="00745C55" w:rsidRPr="00427A67" w:rsidRDefault="00745C55" w:rsidP="00745C55">
      <w:pPr>
        <w:pStyle w:val="2a"/>
        <w:ind w:left="0" w:firstLine="426"/>
        <w:jc w:val="both"/>
      </w:pPr>
      <w:r w:rsidRPr="00427A67">
        <w:lastRenderedPageBreak/>
        <w:t>3.14. В заключительный акт должен содержать:</w:t>
      </w:r>
    </w:p>
    <w:p w:rsidR="00745C55" w:rsidRPr="00427A67" w:rsidRDefault="00745C55" w:rsidP="00745C55">
      <w:pPr>
        <w:pStyle w:val="2a"/>
        <w:ind w:left="0" w:firstLine="426"/>
        <w:jc w:val="both"/>
      </w:pPr>
      <w:r w:rsidRPr="00427A67">
        <w:t>-наименование медицинской организации, проводившей предварительный осмотр, адрес ее местонахождения и код по ОГРН;</w:t>
      </w:r>
    </w:p>
    <w:p w:rsidR="00745C55" w:rsidRPr="00427A67" w:rsidRDefault="00745C55" w:rsidP="00745C55">
      <w:pPr>
        <w:pStyle w:val="2a"/>
        <w:ind w:left="0" w:firstLine="426"/>
        <w:jc w:val="both"/>
      </w:pPr>
      <w:r w:rsidRPr="00427A67">
        <w:t>-дату составления акта;</w:t>
      </w:r>
    </w:p>
    <w:p w:rsidR="00745C55" w:rsidRPr="00427A67" w:rsidRDefault="00745C55" w:rsidP="00745C55">
      <w:pPr>
        <w:pStyle w:val="2a"/>
        <w:ind w:left="0" w:firstLine="426"/>
        <w:jc w:val="both"/>
      </w:pPr>
      <w:r w:rsidRPr="00427A67">
        <w:t>-наименование учреждения работодателя;</w:t>
      </w:r>
    </w:p>
    <w:p w:rsidR="00745C55" w:rsidRPr="00427A67" w:rsidRDefault="00745C55" w:rsidP="00745C55">
      <w:pPr>
        <w:pStyle w:val="2a"/>
        <w:ind w:left="0" w:firstLine="426"/>
        <w:jc w:val="both"/>
      </w:pPr>
      <w:r w:rsidRPr="00427A67">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745C55" w:rsidRPr="00427A67" w:rsidRDefault="00745C55" w:rsidP="00745C55">
      <w:pPr>
        <w:pStyle w:val="2a"/>
        <w:ind w:left="0" w:firstLine="426"/>
        <w:jc w:val="both"/>
      </w:pPr>
      <w:r w:rsidRPr="00427A67">
        <w:t>-численность работников, занятых на тяжелых работах и на работах с вредными и (или) опасными условиями труда;</w:t>
      </w:r>
    </w:p>
    <w:p w:rsidR="00745C55" w:rsidRPr="00427A67" w:rsidRDefault="00745C55" w:rsidP="00745C55">
      <w:pPr>
        <w:pStyle w:val="2a"/>
        <w:ind w:left="0" w:firstLine="426"/>
        <w:jc w:val="both"/>
      </w:pPr>
      <w:r w:rsidRPr="00427A67">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-процент охвата работников периодическим медицинским осмотром;</w:t>
      </w:r>
    </w:p>
    <w:p w:rsidR="00745C55" w:rsidRPr="00427A67" w:rsidRDefault="00745C55" w:rsidP="00745C55">
      <w:pPr>
        <w:pStyle w:val="2a"/>
        <w:ind w:left="0" w:firstLine="426"/>
        <w:jc w:val="both"/>
      </w:pPr>
      <w:r w:rsidRPr="00427A67">
        <w:t>-</w:t>
      </w:r>
      <w:r w:rsidRPr="00427A67">
        <w:tab/>
        <w:t>список лиц прошедших периодический медицинский осмотр с указанием пола, даты рождения, заключения медицинской комиссии;</w:t>
      </w:r>
    </w:p>
    <w:p w:rsidR="00745C55" w:rsidRPr="00427A67" w:rsidRDefault="00745C55" w:rsidP="00745C55">
      <w:pPr>
        <w:pStyle w:val="2a"/>
        <w:ind w:left="0" w:firstLine="426"/>
        <w:jc w:val="both"/>
      </w:pPr>
      <w:r w:rsidRPr="00427A67">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745C55" w:rsidRPr="00427A67" w:rsidRDefault="00745C55" w:rsidP="00745C55">
      <w:pPr>
        <w:pStyle w:val="2a"/>
        <w:ind w:left="0" w:firstLine="426"/>
        <w:jc w:val="both"/>
      </w:pPr>
      <w:r w:rsidRPr="00427A67">
        <w:t xml:space="preserve">-список работников, не прошедших периодический медицинский осмотр; </w:t>
      </w:r>
    </w:p>
    <w:p w:rsidR="00745C55" w:rsidRPr="00427A67" w:rsidRDefault="00745C55" w:rsidP="00745C55">
      <w:pPr>
        <w:pStyle w:val="2a"/>
        <w:ind w:left="0" w:firstLine="426"/>
        <w:jc w:val="both"/>
      </w:pPr>
      <w:r w:rsidRPr="00427A67">
        <w:t>-численность работников, не имеющих медицинские противопоказания к работе;</w:t>
      </w:r>
    </w:p>
    <w:p w:rsidR="00745C55" w:rsidRPr="00427A67" w:rsidRDefault="00745C55" w:rsidP="00745C55">
      <w:pPr>
        <w:pStyle w:val="2a"/>
        <w:ind w:left="0" w:firstLine="426"/>
        <w:jc w:val="both"/>
      </w:pPr>
      <w:r w:rsidRPr="00427A67">
        <w:t>- численность работников, имеющих временные медицинские противопоказания к работе;</w:t>
      </w:r>
    </w:p>
    <w:p w:rsidR="00745C55" w:rsidRPr="00427A67" w:rsidRDefault="00745C55" w:rsidP="00745C55">
      <w:pPr>
        <w:pStyle w:val="2a"/>
        <w:ind w:left="0" w:firstLine="426"/>
        <w:jc w:val="both"/>
      </w:pPr>
      <w:r w:rsidRPr="00427A67">
        <w:t>-численность работников, имеющих постоянные медицинские противопоказания к работе;</w:t>
      </w:r>
    </w:p>
    <w:p w:rsidR="00745C55" w:rsidRPr="00427A67" w:rsidRDefault="00745C55" w:rsidP="00745C55">
      <w:pPr>
        <w:pStyle w:val="2a"/>
        <w:ind w:left="0" w:firstLine="426"/>
        <w:jc w:val="both"/>
      </w:pPr>
      <w:r w:rsidRPr="00427A67">
        <w:t>численность работников, нуждающихся в проведении дополнительного обследования (заключение не дано);</w:t>
      </w:r>
    </w:p>
    <w:p w:rsidR="00745C55" w:rsidRPr="00427A67" w:rsidRDefault="00745C55" w:rsidP="00745C55">
      <w:pPr>
        <w:pStyle w:val="2a"/>
        <w:ind w:left="0" w:firstLine="426"/>
        <w:jc w:val="both"/>
      </w:pPr>
      <w:r w:rsidRPr="00427A67">
        <w:t>-численность работников, нуждающихся в амбулаторном обследовании и лечении;</w:t>
      </w:r>
    </w:p>
    <w:p w:rsidR="00745C55" w:rsidRPr="00427A67" w:rsidRDefault="00745C55" w:rsidP="00745C55">
      <w:pPr>
        <w:pStyle w:val="2a"/>
        <w:ind w:left="0" w:firstLine="426"/>
        <w:jc w:val="both"/>
      </w:pPr>
      <w:r w:rsidRPr="00427A67">
        <w:t>-численность работников, нуждающихся в стационарном обследовании и лечении;</w:t>
      </w:r>
    </w:p>
    <w:p w:rsidR="00745C55" w:rsidRPr="00427A67" w:rsidRDefault="00745C55" w:rsidP="00745C55">
      <w:pPr>
        <w:pStyle w:val="2a"/>
        <w:ind w:left="0" w:firstLine="426"/>
        <w:jc w:val="both"/>
      </w:pPr>
      <w:r w:rsidRPr="00427A67">
        <w:t>-численность работников, нуждающихся в санаторно-курортном лечении;</w:t>
      </w:r>
    </w:p>
    <w:p w:rsidR="00745C55" w:rsidRPr="00427A67" w:rsidRDefault="00745C55" w:rsidP="00745C55">
      <w:pPr>
        <w:pStyle w:val="2a"/>
        <w:ind w:left="0" w:firstLine="426"/>
        <w:jc w:val="both"/>
      </w:pPr>
      <w:r w:rsidRPr="00427A67">
        <w:t>-численность работников, нуждающихся в диспансерном наблюдении;</w:t>
      </w:r>
    </w:p>
    <w:p w:rsidR="00745C55" w:rsidRPr="00427A67" w:rsidRDefault="00745C55" w:rsidP="00745C55">
      <w:pPr>
        <w:pStyle w:val="2a"/>
        <w:ind w:left="0" w:firstLine="426"/>
        <w:jc w:val="both"/>
      </w:pPr>
      <w:r w:rsidRPr="00427A67">
        <w:tab/>
        <w:t>-список лиц с установленным предварительным диагнозом профессионального заболевания с указанием пола, даты рождения;</w:t>
      </w:r>
    </w:p>
    <w:p w:rsidR="00745C55" w:rsidRPr="00427A67" w:rsidRDefault="00745C55" w:rsidP="00745C55">
      <w:pPr>
        <w:pStyle w:val="2a"/>
        <w:ind w:left="0" w:firstLine="426"/>
        <w:jc w:val="both"/>
      </w:pPr>
      <w:r w:rsidRPr="00427A67">
        <w:t>-профессии (должности), вредных и (или) опасных производственных факторов и работ;</w:t>
      </w:r>
    </w:p>
    <w:p w:rsidR="00745C55" w:rsidRPr="00427A67" w:rsidRDefault="00745C55" w:rsidP="00745C55">
      <w:pPr>
        <w:pStyle w:val="2a"/>
        <w:ind w:left="0" w:firstLine="426"/>
        <w:jc w:val="both"/>
      </w:pPr>
      <w:r w:rsidRPr="00427A67">
        <w:t>-</w:t>
      </w:r>
      <w:r w:rsidRPr="00427A67">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745C55" w:rsidRPr="00427A67" w:rsidRDefault="00745C55" w:rsidP="00745C55">
      <w:pPr>
        <w:pStyle w:val="2a"/>
        <w:ind w:left="0" w:firstLine="426"/>
        <w:jc w:val="both"/>
      </w:pPr>
      <w:r w:rsidRPr="00427A67">
        <w:t>-</w:t>
      </w:r>
      <w:r w:rsidRPr="00427A67">
        <w:tab/>
        <w:t>перечень впервые установленных профессиональных заболеваний с указанием класса заболеваний по МКБ-10;</w:t>
      </w:r>
    </w:p>
    <w:p w:rsidR="00745C55" w:rsidRPr="00427A67" w:rsidRDefault="00745C55" w:rsidP="00745C55">
      <w:pPr>
        <w:pStyle w:val="2a"/>
        <w:ind w:left="0" w:firstLine="426"/>
        <w:jc w:val="both"/>
      </w:pPr>
      <w:r w:rsidRPr="00427A67">
        <w:t>-</w:t>
      </w:r>
      <w:r w:rsidRPr="00427A67">
        <w:tab/>
        <w:t>результаты выполнения рекомендаций предыдущего заключительного акта;</w:t>
      </w:r>
    </w:p>
    <w:p w:rsidR="00745C55" w:rsidRPr="00427A67" w:rsidRDefault="00745C55" w:rsidP="00745C55">
      <w:pPr>
        <w:pStyle w:val="2a"/>
        <w:ind w:left="0" w:firstLine="426"/>
        <w:jc w:val="both"/>
      </w:pPr>
      <w:r w:rsidRPr="00427A67">
        <w:rPr>
          <w:color w:val="000000"/>
          <w:shd w:val="clear" w:color="auto" w:fill="FFFFFF"/>
        </w:rPr>
        <w:t>- перечень впервые установленных инфекционных заболеваний, связанных с условиями труда.</w:t>
      </w:r>
    </w:p>
    <w:p w:rsidR="00745C55" w:rsidRDefault="00745C55" w:rsidP="00745C55">
      <w:pPr>
        <w:pStyle w:val="2a"/>
        <w:ind w:left="0" w:firstLine="426"/>
        <w:jc w:val="center"/>
        <w:rPr>
          <w:b/>
        </w:rPr>
      </w:pPr>
    </w:p>
    <w:p w:rsidR="000D4CDA" w:rsidRPr="00427A67" w:rsidRDefault="000D4CDA" w:rsidP="00745C55">
      <w:pPr>
        <w:pStyle w:val="2a"/>
        <w:ind w:left="0" w:firstLine="426"/>
        <w:jc w:val="center"/>
        <w:rPr>
          <w:b/>
        </w:rPr>
      </w:pPr>
    </w:p>
    <w:p w:rsidR="00745C55" w:rsidRPr="00427A67" w:rsidRDefault="00745C55" w:rsidP="00745C55">
      <w:pPr>
        <w:pStyle w:val="2a"/>
        <w:ind w:left="0" w:firstLine="426"/>
        <w:jc w:val="center"/>
        <w:rPr>
          <w:b/>
        </w:rPr>
      </w:pPr>
      <w:r w:rsidRPr="00427A67">
        <w:rPr>
          <w:b/>
          <w:lang w:val="en-US"/>
        </w:rPr>
        <w:lastRenderedPageBreak/>
        <w:t>IV</w:t>
      </w:r>
      <w:r w:rsidRPr="00427A67">
        <w:rPr>
          <w:b/>
        </w:rPr>
        <w:t>. ПОРЯДОК ОТСТРАНЕНИЯ РАБОТНИКОВ ПРИ ВЫЯВЛЕНИИ МЕДИЦИНСКИХ ПРОТИВОПОКАЗАНИЙ</w:t>
      </w:r>
    </w:p>
    <w:p w:rsidR="00745C55" w:rsidRPr="00427A67" w:rsidRDefault="00745C55" w:rsidP="00745C55">
      <w:pPr>
        <w:pStyle w:val="2a"/>
        <w:ind w:left="0" w:firstLine="426"/>
        <w:jc w:val="both"/>
      </w:pPr>
      <w:r w:rsidRPr="00427A67">
        <w:t>4.1.</w:t>
      </w:r>
      <w:r w:rsidRPr="00427A67">
        <w:rPr>
          <w:b/>
        </w:rPr>
        <w:t xml:space="preserve"> </w:t>
      </w:r>
      <w:r w:rsidRPr="00427A67">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745C55" w:rsidRPr="00427A67" w:rsidRDefault="00745C55" w:rsidP="00745C55">
      <w:pPr>
        <w:pStyle w:val="2a"/>
        <w:ind w:left="0" w:firstLine="426"/>
        <w:jc w:val="both"/>
      </w:pPr>
      <w:r w:rsidRPr="00427A67">
        <w:t>4.2. 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745C55" w:rsidRPr="00427A67" w:rsidRDefault="00745C55" w:rsidP="00745C55">
      <w:pPr>
        <w:pStyle w:val="2a"/>
        <w:ind w:left="0" w:firstLine="426"/>
        <w:jc w:val="both"/>
      </w:pPr>
      <w:r w:rsidRPr="00427A67">
        <w:t>Работник должен быть ознакомлен с приказом об отстранении (недопущения) к работе под подпись.</w:t>
      </w:r>
    </w:p>
    <w:p w:rsidR="00745C55" w:rsidRPr="00427A67" w:rsidRDefault="00745C55" w:rsidP="00745C55">
      <w:pPr>
        <w:pStyle w:val="2a"/>
        <w:ind w:left="0" w:firstLine="426"/>
        <w:jc w:val="both"/>
      </w:pPr>
      <w:r w:rsidRPr="00427A67">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745C55" w:rsidRDefault="00745C55" w:rsidP="00745C55">
      <w:pPr>
        <w:pStyle w:val="2a"/>
        <w:ind w:left="0" w:firstLine="426"/>
        <w:jc w:val="both"/>
      </w:pPr>
      <w:r w:rsidRPr="00427A67">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745C55" w:rsidRPr="00427A67" w:rsidRDefault="00745C55" w:rsidP="00745C55">
      <w:pPr>
        <w:pStyle w:val="2a"/>
        <w:ind w:left="0" w:firstLine="426"/>
        <w:jc w:val="both"/>
      </w:pPr>
    </w:p>
    <w:p w:rsidR="00745C55" w:rsidRPr="00427A67" w:rsidRDefault="00745C55" w:rsidP="00745C55">
      <w:pPr>
        <w:ind w:firstLine="426"/>
        <w:jc w:val="center"/>
        <w:rPr>
          <w:b/>
        </w:rPr>
      </w:pPr>
      <w:r w:rsidRPr="00427A67">
        <w:rPr>
          <w:b/>
          <w:lang w:val="en-US"/>
        </w:rPr>
        <w:t>V</w:t>
      </w:r>
      <w:r w:rsidRPr="00427A67">
        <w:rPr>
          <w:b/>
        </w:rPr>
        <w:t>. ЗАКЛЮЧИТЕЛЬНЫЕ ПОЛОЖЕНИЯ</w:t>
      </w:r>
    </w:p>
    <w:p w:rsidR="00745C55" w:rsidRPr="00427A67" w:rsidRDefault="00745C55" w:rsidP="00745C55">
      <w:pPr>
        <w:ind w:firstLine="426"/>
        <w:jc w:val="both"/>
      </w:pPr>
      <w:r w:rsidRPr="00427A67">
        <w:t>5.1. Настоящее Положение о порядке проведения медицинских осмотров работников МАДОУ «Детский сад №307»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745C55" w:rsidRPr="00427A67" w:rsidRDefault="00745C55" w:rsidP="00745C55">
      <w:pPr>
        <w:ind w:firstLine="426"/>
        <w:jc w:val="both"/>
      </w:pPr>
      <w:r w:rsidRPr="00427A67">
        <w:t>5.2. Все изменения и дополнения в настоящее Положение оформляются в письменной форме в соответствии с действующим законодательством.</w:t>
      </w:r>
    </w:p>
    <w:p w:rsidR="00745C55" w:rsidRPr="00427A67" w:rsidRDefault="00745C55" w:rsidP="00745C55">
      <w:pPr>
        <w:ind w:firstLine="426"/>
        <w:jc w:val="both"/>
      </w:pPr>
      <w:r w:rsidRPr="00427A67">
        <w:t>5.3. Положение действует до принятия нового и считается принятым с момента введения его в действие.</w:t>
      </w:r>
    </w:p>
    <w:p w:rsidR="00745C55" w:rsidRPr="00427A67" w:rsidRDefault="00745C55" w:rsidP="00745C55">
      <w:pPr>
        <w:ind w:firstLine="426"/>
        <w:jc w:val="both"/>
        <w:rPr>
          <w:caps/>
          <w:color w:val="000000"/>
          <w:spacing w:val="-12"/>
        </w:rPr>
      </w:pPr>
      <w:r w:rsidRPr="00427A67">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745C55" w:rsidRPr="00427A67"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Pr="00427A67" w:rsidRDefault="00745C55" w:rsidP="00745C55">
      <w:pPr>
        <w:ind w:firstLine="426"/>
        <w:jc w:val="right"/>
        <w:rPr>
          <w:b/>
        </w:rPr>
      </w:pPr>
      <w:r w:rsidRPr="00427A67">
        <w:rPr>
          <w:b/>
        </w:rPr>
        <w:lastRenderedPageBreak/>
        <w:t>Приложение №26</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745C55" w:rsidRPr="00427A67" w:rsidTr="00163432">
        <w:tc>
          <w:tcPr>
            <w:tcW w:w="4111" w:type="dxa"/>
            <w:vAlign w:val="center"/>
          </w:tcPr>
          <w:p w:rsidR="00745C55" w:rsidRPr="00427A67" w:rsidRDefault="00745C55" w:rsidP="00163432">
            <w:pPr>
              <w:rPr>
                <w:b/>
              </w:rPr>
            </w:pPr>
            <w:r w:rsidRPr="00427A67">
              <w:rPr>
                <w:b/>
              </w:rPr>
              <w:t>Мотивированное мнение</w:t>
            </w:r>
            <w:r>
              <w:rPr>
                <w:b/>
              </w:rPr>
              <w:t xml:space="preserve"> </w:t>
            </w:r>
            <w:r w:rsidRPr="00427A67">
              <w:rPr>
                <w:b/>
              </w:rPr>
              <w:t>профкома</w:t>
            </w:r>
          </w:p>
          <w:p w:rsidR="00745C55" w:rsidRPr="00427A67" w:rsidRDefault="00745C55" w:rsidP="00163432">
            <w:pPr>
              <w:rPr>
                <w:b/>
              </w:rPr>
            </w:pPr>
            <w:r w:rsidRPr="00427A67">
              <w:rPr>
                <w:b/>
              </w:rPr>
              <w:t>от____ ___________20__г.</w:t>
            </w:r>
          </w:p>
          <w:p w:rsidR="00745C55" w:rsidRPr="00427A67" w:rsidRDefault="00745C55" w:rsidP="00163432">
            <w:pPr>
              <w:rPr>
                <w:b/>
              </w:rPr>
            </w:pPr>
            <w:r w:rsidRPr="00427A67">
              <w:rPr>
                <w:b/>
              </w:rPr>
              <w:t>Протокол №____</w:t>
            </w:r>
          </w:p>
          <w:p w:rsidR="00745C55" w:rsidRDefault="00745C55" w:rsidP="00163432">
            <w:pPr>
              <w:rPr>
                <w:b/>
              </w:rPr>
            </w:pPr>
            <w:r w:rsidRPr="00427A67">
              <w:rPr>
                <w:b/>
              </w:rPr>
              <w:t xml:space="preserve">Председатель первичной профсоюзной организации </w:t>
            </w:r>
          </w:p>
          <w:p w:rsidR="00745C55" w:rsidRPr="007F081D" w:rsidRDefault="00745C55" w:rsidP="00163432">
            <w:pPr>
              <w:rPr>
                <w:b/>
              </w:rPr>
            </w:pPr>
            <w:r w:rsidRPr="007F081D">
              <w:rPr>
                <w:b/>
                <w:i/>
              </w:rPr>
              <w:t xml:space="preserve"> </w:t>
            </w:r>
            <w:r w:rsidRPr="007F081D">
              <w:rPr>
                <w:i/>
              </w:rPr>
              <w:t>_______</w:t>
            </w:r>
            <w:r>
              <w:rPr>
                <w:i/>
                <w:u w:val="single"/>
              </w:rPr>
              <w:t xml:space="preserve"> </w:t>
            </w:r>
            <w:proofErr w:type="spellStart"/>
            <w:r w:rsidRPr="00427A67">
              <w:rPr>
                <w:b/>
                <w:i/>
              </w:rPr>
              <w:t>В.Т.Мухаметова</w:t>
            </w:r>
            <w:proofErr w:type="spellEnd"/>
            <w:r w:rsidRPr="00427A67">
              <w:rPr>
                <w:b/>
                <w:i/>
              </w:rPr>
              <w:t>.</w:t>
            </w:r>
          </w:p>
        </w:tc>
        <w:tc>
          <w:tcPr>
            <w:tcW w:w="851" w:type="dxa"/>
            <w:vAlign w:val="center"/>
          </w:tcPr>
          <w:p w:rsidR="00745C55" w:rsidRPr="00427A67" w:rsidRDefault="00745C55" w:rsidP="00163432">
            <w:pPr>
              <w:rPr>
                <w:b/>
              </w:rPr>
            </w:pPr>
          </w:p>
        </w:tc>
        <w:tc>
          <w:tcPr>
            <w:tcW w:w="4383" w:type="dxa"/>
          </w:tcPr>
          <w:p w:rsidR="00745C55" w:rsidRDefault="00745C55" w:rsidP="00163432">
            <w:pPr>
              <w:rPr>
                <w:b/>
              </w:rPr>
            </w:pPr>
            <w:r w:rsidRPr="00427A67">
              <w:rPr>
                <w:b/>
              </w:rPr>
              <w:t>Утверждаю</w:t>
            </w:r>
          </w:p>
          <w:p w:rsidR="00745C55" w:rsidRDefault="00745C55" w:rsidP="00163432">
            <w:pPr>
              <w:rPr>
                <w:b/>
              </w:rPr>
            </w:pPr>
            <w:r w:rsidRPr="00427A67">
              <w:rPr>
                <w:b/>
              </w:rPr>
              <w:t xml:space="preserve"> Заведующий </w:t>
            </w:r>
          </w:p>
          <w:p w:rsidR="00745C55" w:rsidRPr="00427A67" w:rsidRDefault="00745C55" w:rsidP="00163432">
            <w:pPr>
              <w:rPr>
                <w:b/>
                <w:i/>
              </w:rPr>
            </w:pPr>
            <w:r w:rsidRPr="00427A67">
              <w:rPr>
                <w:b/>
              </w:rPr>
              <w:t xml:space="preserve">МАДОУ </w:t>
            </w:r>
            <w:r w:rsidRPr="00427A67">
              <w:rPr>
                <w:b/>
                <w:i/>
              </w:rPr>
              <w:t>«Детский сад №307»</w:t>
            </w:r>
          </w:p>
          <w:p w:rsidR="00745C55" w:rsidRPr="007F081D" w:rsidRDefault="00745C55" w:rsidP="00163432">
            <w:pPr>
              <w:rPr>
                <w:b/>
              </w:rPr>
            </w:pPr>
            <w:r w:rsidRPr="007F081D">
              <w:rPr>
                <w:b/>
              </w:rPr>
              <w:t xml:space="preserve">Приказ  </w:t>
            </w:r>
          </w:p>
          <w:p w:rsidR="00745C55" w:rsidRPr="007F081D" w:rsidRDefault="00745C55" w:rsidP="00163432">
            <w:pPr>
              <w:rPr>
                <w:b/>
              </w:rPr>
            </w:pPr>
            <w:r w:rsidRPr="007F081D">
              <w:rPr>
                <w:b/>
              </w:rPr>
              <w:t>от  «___»</w:t>
            </w:r>
            <w:r w:rsidRPr="007F081D">
              <w:t xml:space="preserve"> </w:t>
            </w:r>
            <w:r w:rsidRPr="007F081D">
              <w:rPr>
                <w:b/>
              </w:rPr>
              <w:t>_________20__г. №__</w:t>
            </w:r>
          </w:p>
          <w:p w:rsidR="00745C55" w:rsidRPr="007F081D" w:rsidRDefault="00745C55" w:rsidP="00163432">
            <w:pPr>
              <w:rPr>
                <w:b/>
              </w:rPr>
            </w:pPr>
            <w:r>
              <w:rPr>
                <w:b/>
              </w:rPr>
              <w:t xml:space="preserve">_________ Ф.Т. Валеева </w:t>
            </w:r>
          </w:p>
        </w:tc>
      </w:tr>
    </w:tbl>
    <w:p w:rsidR="00745C55" w:rsidRDefault="00745C55" w:rsidP="00745C55">
      <w:pPr>
        <w:tabs>
          <w:tab w:val="left" w:pos="5610"/>
        </w:tabs>
        <w:rPr>
          <w:b/>
        </w:rPr>
      </w:pPr>
      <w:r w:rsidRPr="00427A67">
        <w:rPr>
          <w:b/>
        </w:rPr>
        <w:tab/>
      </w:r>
    </w:p>
    <w:p w:rsidR="00745C55" w:rsidRPr="00427A67" w:rsidRDefault="00745C55" w:rsidP="00745C55">
      <w:pPr>
        <w:tabs>
          <w:tab w:val="left" w:pos="5610"/>
        </w:tabs>
        <w:rPr>
          <w:b/>
        </w:rPr>
      </w:pPr>
      <w:r w:rsidRPr="00427A67">
        <w:rPr>
          <w:b/>
        </w:rPr>
        <w:t>Доведено до сведения работников</w:t>
      </w:r>
    </w:p>
    <w:p w:rsidR="00745C55" w:rsidRPr="00427A67" w:rsidRDefault="00745C55" w:rsidP="00745C55">
      <w:pPr>
        <w:tabs>
          <w:tab w:val="left" w:pos="5610"/>
        </w:tabs>
        <w:rPr>
          <w:b/>
        </w:rPr>
      </w:pPr>
      <w:r w:rsidRPr="00427A67">
        <w:rPr>
          <w:b/>
        </w:rPr>
        <w:t>на общем собрании  работников</w:t>
      </w:r>
    </w:p>
    <w:p w:rsidR="00745C55" w:rsidRPr="00427A67" w:rsidRDefault="00745C55" w:rsidP="00745C55">
      <w:pPr>
        <w:tabs>
          <w:tab w:val="left" w:pos="5610"/>
        </w:tabs>
        <w:rPr>
          <w:b/>
        </w:rPr>
      </w:pPr>
      <w:r w:rsidRPr="00427A67">
        <w:rPr>
          <w:b/>
        </w:rPr>
        <w:t>___________________20___г.</w:t>
      </w:r>
    </w:p>
    <w:p w:rsidR="00745C55" w:rsidRPr="00427A67" w:rsidRDefault="00745C55" w:rsidP="00745C55">
      <w:pPr>
        <w:tabs>
          <w:tab w:val="left" w:pos="5700"/>
        </w:tabs>
        <w:rPr>
          <w:b/>
        </w:rPr>
      </w:pPr>
      <w:r w:rsidRPr="00427A67">
        <w:rPr>
          <w:b/>
        </w:rPr>
        <w:t>Протокол №___</w:t>
      </w:r>
    </w:p>
    <w:p w:rsidR="00745C55" w:rsidRPr="00427A67" w:rsidRDefault="00745C55" w:rsidP="00745C55">
      <w:pPr>
        <w:ind w:firstLine="426"/>
        <w:jc w:val="center"/>
        <w:rPr>
          <w:b/>
        </w:rPr>
      </w:pPr>
    </w:p>
    <w:p w:rsidR="00745C55" w:rsidRPr="007F081D" w:rsidRDefault="00745C55" w:rsidP="00745C55">
      <w:pPr>
        <w:ind w:firstLine="426"/>
        <w:jc w:val="center"/>
        <w:rPr>
          <w:b/>
          <w:sz w:val="28"/>
        </w:rPr>
      </w:pPr>
      <w:r w:rsidRPr="007F081D">
        <w:rPr>
          <w:b/>
          <w:sz w:val="28"/>
        </w:rPr>
        <w:t xml:space="preserve">Положение </w:t>
      </w:r>
    </w:p>
    <w:p w:rsidR="00745C55" w:rsidRPr="007F081D" w:rsidRDefault="00745C55" w:rsidP="00745C55">
      <w:pPr>
        <w:ind w:firstLine="426"/>
        <w:jc w:val="center"/>
        <w:rPr>
          <w:b/>
          <w:sz w:val="28"/>
        </w:rPr>
      </w:pPr>
      <w:r w:rsidRPr="007F081D">
        <w:rPr>
          <w:b/>
          <w:sz w:val="28"/>
        </w:rPr>
        <w:t>о порядке предоставления «детского дня»</w:t>
      </w:r>
    </w:p>
    <w:p w:rsidR="00745C55" w:rsidRPr="00427A67" w:rsidRDefault="00745C55" w:rsidP="00745C55">
      <w:pPr>
        <w:rPr>
          <w:color w:val="002060"/>
        </w:rPr>
      </w:pPr>
    </w:p>
    <w:p w:rsidR="00745C55" w:rsidRPr="00427A67" w:rsidRDefault="00745C55" w:rsidP="00745C55">
      <w:pPr>
        <w:ind w:firstLine="426"/>
        <w:jc w:val="both"/>
      </w:pPr>
      <w:r w:rsidRPr="00427A67">
        <w:t>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745C55" w:rsidRPr="00427A67" w:rsidRDefault="00745C55" w:rsidP="00745C55">
      <w:pPr>
        <w:ind w:firstLine="426"/>
        <w:jc w:val="both"/>
      </w:pPr>
      <w:r w:rsidRPr="00427A67">
        <w:t>2.  Данное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745C55" w:rsidRPr="00427A67" w:rsidRDefault="00745C55" w:rsidP="00745C55">
      <w:pPr>
        <w:ind w:firstLine="426"/>
        <w:jc w:val="both"/>
      </w:pPr>
      <w:r w:rsidRPr="00427A67">
        <w:t>3. Порядок предоставления женщине свободного времени и его оплат  определяет коллективный договор.</w:t>
      </w:r>
    </w:p>
    <w:p w:rsidR="00745C55" w:rsidRPr="00427A67" w:rsidRDefault="00745C55" w:rsidP="00745C55">
      <w:pPr>
        <w:ind w:firstLine="426"/>
        <w:jc w:val="both"/>
      </w:pPr>
      <w:r w:rsidRPr="00427A67">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745C55" w:rsidRPr="00427A67" w:rsidRDefault="00745C55" w:rsidP="00745C55">
      <w:pPr>
        <w:ind w:firstLine="426"/>
        <w:jc w:val="both"/>
        <w:rPr>
          <w:b/>
        </w:rPr>
      </w:pPr>
      <w:r w:rsidRPr="00427A67">
        <w:t xml:space="preserve">5.  </w:t>
      </w:r>
      <w:r w:rsidRPr="00427A67">
        <w:rPr>
          <w:b/>
        </w:rPr>
        <w:t>Работникам образовательного учреждения «детский день» предоставляется на основании:</w:t>
      </w:r>
    </w:p>
    <w:p w:rsidR="00745C55" w:rsidRPr="00427A67" w:rsidRDefault="00745C55" w:rsidP="00D32799">
      <w:pPr>
        <w:numPr>
          <w:ilvl w:val="0"/>
          <w:numId w:val="119"/>
        </w:numPr>
        <w:ind w:left="0" w:firstLine="426"/>
        <w:jc w:val="both"/>
      </w:pPr>
      <w:r w:rsidRPr="00427A67">
        <w:t>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работников  образования на 2024-2026 годы;</w:t>
      </w:r>
    </w:p>
    <w:p w:rsidR="00745C55" w:rsidRDefault="00745C55" w:rsidP="00D32799">
      <w:pPr>
        <w:numPr>
          <w:ilvl w:val="0"/>
          <w:numId w:val="119"/>
        </w:numPr>
        <w:ind w:left="0" w:firstLine="426"/>
        <w:jc w:val="both"/>
      </w:pPr>
      <w:r w:rsidRPr="00427A67">
        <w:t>муниципального Соглашения между Управлением образования Исполнительного комитета муниципального образования г.Казани и Татарстанской республиканской организацией Общероссийского профсоюза работников образования на 2024-2027 годы;</w:t>
      </w:r>
    </w:p>
    <w:p w:rsidR="00745C55" w:rsidRDefault="00745C55" w:rsidP="00D32799">
      <w:pPr>
        <w:numPr>
          <w:ilvl w:val="0"/>
          <w:numId w:val="119"/>
        </w:numPr>
        <w:ind w:left="0" w:firstLine="426"/>
        <w:jc w:val="both"/>
      </w:pPr>
      <w:r w:rsidRPr="007F081D">
        <w:t>коллективного договора  образовательного учреждения между работодателем (директором, заведующим) и первичной профсоюзной организации</w:t>
      </w:r>
      <w:r w:rsidRPr="007F081D">
        <w:br/>
      </w:r>
      <w:r w:rsidRPr="007F081D">
        <w:rPr>
          <w:b/>
        </w:rPr>
        <w:t>в разделе «Социальные гарантии, льготы»  отраслевого и муниципального Соглашений записано:</w:t>
      </w:r>
    </w:p>
    <w:p w:rsidR="00745C55" w:rsidRPr="007F081D" w:rsidRDefault="00745C55" w:rsidP="00745C55">
      <w:pPr>
        <w:ind w:firstLine="426"/>
        <w:jc w:val="both"/>
      </w:pPr>
      <w:r w:rsidRPr="007F081D">
        <w:t xml:space="preserve">«Предоставление работникам отрасли- </w:t>
      </w:r>
      <w:r w:rsidRPr="007F081D">
        <w:rPr>
          <w:b/>
        </w:rPr>
        <w:t>женщинам,</w:t>
      </w:r>
      <w:r w:rsidRPr="007F081D">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7F081D">
        <w:rPr>
          <w:b/>
        </w:rPr>
        <w:t>полностью оплачиваемые</w:t>
      </w:r>
      <w:r w:rsidRPr="007F081D">
        <w:t xml:space="preserve">». </w:t>
      </w:r>
    </w:p>
    <w:p w:rsidR="00745C55" w:rsidRPr="00427A67" w:rsidRDefault="00745C55" w:rsidP="00745C55">
      <w:pPr>
        <w:ind w:firstLine="426"/>
        <w:jc w:val="both"/>
        <w:rPr>
          <w:b/>
        </w:rPr>
      </w:pPr>
      <w:r w:rsidRPr="00427A67">
        <w:rPr>
          <w:b/>
        </w:rPr>
        <w:t>В разделе «Социальные гарантии, льготы» муниципального Соглашении   записано:</w:t>
      </w:r>
    </w:p>
    <w:p w:rsidR="00745C55" w:rsidRPr="00427A67" w:rsidRDefault="00745C55" w:rsidP="00745C55">
      <w:pPr>
        <w:ind w:left="420" w:firstLine="426"/>
        <w:jc w:val="both"/>
      </w:pPr>
    </w:p>
    <w:p w:rsidR="00745C55" w:rsidRPr="00427A67" w:rsidRDefault="00745C55" w:rsidP="00745C55">
      <w:pPr>
        <w:ind w:firstLine="426"/>
        <w:jc w:val="both"/>
        <w:rPr>
          <w:color w:val="000000"/>
          <w:spacing w:val="-2"/>
        </w:rPr>
      </w:pPr>
      <w:r w:rsidRPr="00427A67">
        <w:rPr>
          <w:rFonts w:eastAsia="Calibri"/>
          <w:iCs/>
          <w:color w:val="000000"/>
          <w:spacing w:val="-2"/>
          <w:lang w:eastAsia="en-US"/>
        </w:rPr>
        <w:lastRenderedPageBreak/>
        <w:t>«</w:t>
      </w:r>
      <w:r w:rsidRPr="00427A67">
        <w:rPr>
          <w:color w:val="000000"/>
          <w:spacing w:val="-2"/>
        </w:rPr>
        <w:t>Предоставление работникам образования оплачиваемых свободных дней по следующим причинам:</w:t>
      </w:r>
    </w:p>
    <w:p w:rsidR="00745C55" w:rsidRPr="00427A67" w:rsidRDefault="00745C55" w:rsidP="00745C55">
      <w:pPr>
        <w:ind w:firstLine="426"/>
        <w:jc w:val="both"/>
      </w:pPr>
      <w:r w:rsidRPr="00427A67">
        <w:rPr>
          <w:rFonts w:eastAsia="Calibri"/>
          <w:iCs/>
          <w:color w:val="000000"/>
          <w:spacing w:val="-2"/>
          <w:lang w:eastAsia="en-US"/>
        </w:rPr>
        <w:t xml:space="preserve">- </w:t>
      </w:r>
      <w:r w:rsidRPr="00427A67">
        <w:rPr>
          <w:rFonts w:eastAsia="Calibri"/>
          <w:b/>
          <w:iCs/>
          <w:color w:val="000000"/>
          <w:spacing w:val="-2"/>
          <w:lang w:eastAsia="en-US"/>
        </w:rPr>
        <w:t>отцам</w:t>
      </w:r>
      <w:r w:rsidRPr="00427A67">
        <w:rPr>
          <w:rFonts w:eastAsia="Calibri"/>
          <w:iCs/>
          <w:color w:val="000000"/>
          <w:spacing w:val="-2"/>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427A67">
        <w:rPr>
          <w:rFonts w:eastAsia="Calibri"/>
          <w:b/>
          <w:iCs/>
          <w:color w:val="000000"/>
          <w:spacing w:val="-2"/>
          <w:lang w:eastAsia="en-US"/>
        </w:rPr>
        <w:t>полностью оплачиваемые».</w:t>
      </w:r>
    </w:p>
    <w:p w:rsidR="00745C55" w:rsidRPr="00427A67" w:rsidRDefault="00745C55" w:rsidP="00745C55">
      <w:pPr>
        <w:ind w:firstLine="426"/>
        <w:jc w:val="both"/>
      </w:pPr>
      <w:r w:rsidRPr="00427A67">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745C55" w:rsidRPr="00427A67" w:rsidRDefault="00745C55" w:rsidP="00745C55">
      <w:pPr>
        <w:ind w:firstLine="426"/>
        <w:jc w:val="both"/>
      </w:pPr>
      <w:r w:rsidRPr="00427A67">
        <w:rPr>
          <w:b/>
        </w:rPr>
        <w:t xml:space="preserve">7. </w:t>
      </w:r>
      <w:r w:rsidRPr="00427A67">
        <w:t>«Детский день»</w:t>
      </w:r>
      <w:r w:rsidRPr="00427A67">
        <w:rPr>
          <w:b/>
        </w:rPr>
        <w:t xml:space="preserve"> </w:t>
      </w:r>
      <w:r w:rsidRPr="00427A67">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745C55" w:rsidRPr="00427A67" w:rsidRDefault="00745C55" w:rsidP="00745C55">
      <w:pPr>
        <w:ind w:firstLine="426"/>
        <w:jc w:val="both"/>
      </w:pPr>
      <w:r w:rsidRPr="00427A67">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745C55" w:rsidRPr="00427A67" w:rsidRDefault="00745C55" w:rsidP="00745C55">
      <w:pPr>
        <w:ind w:firstLine="426"/>
        <w:jc w:val="both"/>
      </w:pPr>
      <w:r w:rsidRPr="00427A67">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745C55" w:rsidRPr="00427A67" w:rsidRDefault="00745C55" w:rsidP="00745C55">
      <w:pPr>
        <w:ind w:firstLine="426"/>
      </w:pPr>
    </w:p>
    <w:p w:rsidR="00745C55" w:rsidRPr="00427A67"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ind w:left="2832"/>
        <w:jc w:val="right"/>
        <w:rPr>
          <w:b/>
          <w:noProof/>
        </w:rPr>
      </w:pPr>
      <w:r w:rsidRPr="00960D1F">
        <w:rPr>
          <w:b/>
          <w:noProof/>
        </w:rPr>
        <w:lastRenderedPageBreak/>
        <w:t xml:space="preserve">Приложение №27 </w:t>
      </w:r>
    </w:p>
    <w:p w:rsidR="00F77FAD" w:rsidRPr="00960D1F" w:rsidRDefault="00F77FAD" w:rsidP="00745C55">
      <w:pPr>
        <w:ind w:left="2832"/>
        <w:jc w:val="right"/>
        <w:rPr>
          <w:b/>
        </w:rPr>
      </w:pPr>
    </w:p>
    <w:p w:rsidR="00745C55" w:rsidRPr="00960D1F" w:rsidRDefault="00745C55" w:rsidP="00745C55">
      <w:pPr>
        <w:ind w:left="5670"/>
        <w:jc w:val="both"/>
        <w:rPr>
          <w:b/>
        </w:rPr>
      </w:pPr>
      <w:r w:rsidRPr="00960D1F">
        <w:rPr>
          <w:b/>
        </w:rPr>
        <w:t>У Т В Е Р Ж Д Е Н О</w:t>
      </w:r>
    </w:p>
    <w:p w:rsidR="00745C55" w:rsidRPr="00960D1F" w:rsidRDefault="00745C55" w:rsidP="00745C55">
      <w:pPr>
        <w:ind w:left="5670"/>
        <w:jc w:val="both"/>
        <w:rPr>
          <w:b/>
        </w:rPr>
      </w:pPr>
      <w:r w:rsidRPr="00960D1F">
        <w:rPr>
          <w:b/>
        </w:rPr>
        <w:t>на заседании Президиума Профсоюзной организации работников образования и науки</w:t>
      </w:r>
    </w:p>
    <w:p w:rsidR="00745C55" w:rsidRPr="00960D1F" w:rsidRDefault="00745C55" w:rsidP="00745C55">
      <w:pPr>
        <w:ind w:left="5670"/>
        <w:jc w:val="both"/>
        <w:rPr>
          <w:b/>
        </w:rPr>
      </w:pPr>
      <w:proofErr w:type="spellStart"/>
      <w:r w:rsidRPr="00960D1F">
        <w:rPr>
          <w:b/>
        </w:rPr>
        <w:t>Вахитовского</w:t>
      </w:r>
      <w:proofErr w:type="spellEnd"/>
      <w:r w:rsidRPr="00960D1F">
        <w:rPr>
          <w:b/>
        </w:rPr>
        <w:t xml:space="preserve"> и Приволжского районов г. Казани</w:t>
      </w:r>
    </w:p>
    <w:p w:rsidR="00745C55" w:rsidRPr="00960D1F" w:rsidRDefault="00745C55" w:rsidP="00745C55">
      <w:pPr>
        <w:tabs>
          <w:tab w:val="left" w:pos="5460"/>
        </w:tabs>
        <w:ind w:left="5670"/>
        <w:jc w:val="both"/>
        <w:rPr>
          <w:b/>
        </w:rPr>
      </w:pPr>
      <w:r w:rsidRPr="00960D1F">
        <w:rPr>
          <w:b/>
        </w:rPr>
        <w:t xml:space="preserve">от   24 октября  2019 года </w:t>
      </w:r>
    </w:p>
    <w:p w:rsidR="00745C55" w:rsidRPr="00960D1F" w:rsidRDefault="00745C55" w:rsidP="00745C55">
      <w:pPr>
        <w:ind w:left="5670"/>
        <w:jc w:val="both"/>
        <w:rPr>
          <w:b/>
          <w:sz w:val="28"/>
        </w:rPr>
      </w:pPr>
    </w:p>
    <w:p w:rsidR="00745C55" w:rsidRPr="00960D1F" w:rsidRDefault="00745C55" w:rsidP="00745C55">
      <w:pPr>
        <w:jc w:val="center"/>
        <w:rPr>
          <w:b/>
          <w:sz w:val="28"/>
        </w:rPr>
      </w:pPr>
      <w:r w:rsidRPr="00960D1F">
        <w:rPr>
          <w:b/>
          <w:sz w:val="28"/>
        </w:rPr>
        <w:t>П О Л О Ж Е Н И Е</w:t>
      </w:r>
    </w:p>
    <w:p w:rsidR="00745C55" w:rsidRPr="00960D1F" w:rsidRDefault="00745C55" w:rsidP="00745C55">
      <w:pPr>
        <w:jc w:val="center"/>
        <w:rPr>
          <w:b/>
          <w:sz w:val="28"/>
        </w:rPr>
      </w:pPr>
      <w:r w:rsidRPr="00960D1F">
        <w:rPr>
          <w:b/>
          <w:sz w:val="28"/>
        </w:rPr>
        <w:t xml:space="preserve">о порядке и условиях оказания материальной помощи членам профсоюза Территориальной профсоюзной организации </w:t>
      </w:r>
      <w:proofErr w:type="spellStart"/>
      <w:r w:rsidRPr="00960D1F">
        <w:rPr>
          <w:b/>
          <w:sz w:val="28"/>
        </w:rPr>
        <w:t>Вахитовского</w:t>
      </w:r>
      <w:proofErr w:type="spellEnd"/>
    </w:p>
    <w:p w:rsidR="00745C55" w:rsidRPr="00960D1F" w:rsidRDefault="00745C55" w:rsidP="00745C55">
      <w:pPr>
        <w:jc w:val="center"/>
        <w:rPr>
          <w:b/>
          <w:sz w:val="28"/>
        </w:rPr>
      </w:pPr>
      <w:r w:rsidRPr="00960D1F">
        <w:rPr>
          <w:b/>
          <w:sz w:val="28"/>
        </w:rPr>
        <w:t>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745C55" w:rsidRPr="00960D1F" w:rsidRDefault="00745C55" w:rsidP="00745C55">
      <w:pPr>
        <w:jc w:val="both"/>
        <w:rPr>
          <w:b/>
        </w:rPr>
      </w:pPr>
    </w:p>
    <w:p w:rsidR="00745C55" w:rsidRPr="00960D1F" w:rsidRDefault="00745C55" w:rsidP="00745C55">
      <w:pPr>
        <w:jc w:val="center"/>
        <w:rPr>
          <w:b/>
        </w:rPr>
      </w:pPr>
      <w:r w:rsidRPr="00960D1F">
        <w:rPr>
          <w:b/>
          <w:lang w:val="en-US"/>
        </w:rPr>
        <w:t>I</w:t>
      </w:r>
      <w:r w:rsidRPr="00960D1F">
        <w:rPr>
          <w:b/>
        </w:rPr>
        <w:t>. Общие положения</w:t>
      </w:r>
    </w:p>
    <w:p w:rsidR="00745C55" w:rsidRPr="00960D1F" w:rsidRDefault="00745C55" w:rsidP="00745C55">
      <w:pPr>
        <w:ind w:firstLine="426"/>
        <w:jc w:val="both"/>
      </w:pPr>
      <w:r w:rsidRPr="00960D1F">
        <w:t>1.1.</w:t>
      </w:r>
      <w:r>
        <w:t xml:space="preserve"> </w:t>
      </w:r>
      <w:r w:rsidRPr="00960D1F">
        <w:t xml:space="preserve">Положение о порядке и условиях оказания материальной помощи членам профсоюза Территориальной профсоюзной организации </w:t>
      </w:r>
      <w:proofErr w:type="spellStart"/>
      <w:r w:rsidRPr="00960D1F">
        <w:t>Вахитовского</w:t>
      </w:r>
      <w:proofErr w:type="spellEnd"/>
      <w:r w:rsidRPr="00960D1F">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960D1F">
        <w:t>Вахитовского</w:t>
      </w:r>
      <w:proofErr w:type="spellEnd"/>
      <w:r w:rsidRPr="00960D1F">
        <w:t xml:space="preserve"> и Приволжского районов  и направлено на социально-экономическую поддержку работников.</w:t>
      </w:r>
    </w:p>
    <w:p w:rsidR="00745C55" w:rsidRPr="00960D1F" w:rsidRDefault="00745C55" w:rsidP="00745C55">
      <w:pPr>
        <w:ind w:firstLine="426"/>
        <w:jc w:val="both"/>
      </w:pPr>
      <w:r w:rsidRPr="00960D1F">
        <w:t xml:space="preserve">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960D1F">
        <w:t>Вахитовского</w:t>
      </w:r>
      <w:proofErr w:type="spellEnd"/>
      <w:r w:rsidRPr="00960D1F">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960D1F">
        <w:t>Вахитовского</w:t>
      </w:r>
      <w:proofErr w:type="spellEnd"/>
      <w:r w:rsidRPr="00960D1F">
        <w:t xml:space="preserve"> и Приволжского районов.</w:t>
      </w:r>
    </w:p>
    <w:p w:rsidR="00745C55" w:rsidRPr="00960D1F" w:rsidRDefault="00745C55" w:rsidP="00745C55">
      <w:pPr>
        <w:ind w:firstLine="426"/>
        <w:jc w:val="both"/>
      </w:pPr>
      <w:r w:rsidRPr="00960D1F">
        <w:t>1.3.</w:t>
      </w:r>
      <w:r>
        <w:t xml:space="preserve"> </w:t>
      </w:r>
      <w:r w:rsidRPr="00960D1F">
        <w:t xml:space="preserve">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45C55" w:rsidRPr="00960D1F" w:rsidRDefault="00745C55" w:rsidP="00745C55">
      <w:pPr>
        <w:ind w:firstLine="426"/>
        <w:jc w:val="both"/>
      </w:pPr>
      <w:r w:rsidRPr="00960D1F">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45C55" w:rsidRPr="00960D1F" w:rsidRDefault="00745C55" w:rsidP="00745C55">
      <w:pPr>
        <w:ind w:firstLine="426"/>
        <w:jc w:val="both"/>
      </w:pPr>
      <w:r w:rsidRPr="00960D1F">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45C55" w:rsidRPr="00960D1F" w:rsidRDefault="00745C55" w:rsidP="00745C55">
      <w:pPr>
        <w:ind w:firstLine="426"/>
        <w:jc w:val="both"/>
      </w:pPr>
      <w:r w:rsidRPr="00960D1F">
        <w:t>1.6.Положение разработано членами Президиума райкома профсоюза с учетом:</w:t>
      </w:r>
    </w:p>
    <w:p w:rsidR="00745C55" w:rsidRPr="00960D1F" w:rsidRDefault="00745C55" w:rsidP="00D32799">
      <w:pPr>
        <w:numPr>
          <w:ilvl w:val="0"/>
          <w:numId w:val="120"/>
        </w:numPr>
        <w:ind w:firstLine="13"/>
        <w:jc w:val="both"/>
      </w:pPr>
      <w:r w:rsidRPr="00960D1F">
        <w:t>Устава профессионального союза работников народного образования и науки Российской Федерации;</w:t>
      </w:r>
    </w:p>
    <w:p w:rsidR="00745C55" w:rsidRPr="00960D1F" w:rsidRDefault="00745C55" w:rsidP="00D32799">
      <w:pPr>
        <w:numPr>
          <w:ilvl w:val="0"/>
          <w:numId w:val="120"/>
        </w:numPr>
        <w:ind w:firstLine="13"/>
        <w:jc w:val="both"/>
      </w:pPr>
      <w:r w:rsidRPr="00960D1F">
        <w:t>Закона об образовании Российской Федерации;</w:t>
      </w:r>
    </w:p>
    <w:p w:rsidR="00745C55" w:rsidRPr="00960D1F" w:rsidRDefault="00745C55" w:rsidP="00D32799">
      <w:pPr>
        <w:numPr>
          <w:ilvl w:val="0"/>
          <w:numId w:val="120"/>
        </w:numPr>
        <w:ind w:firstLine="13"/>
        <w:jc w:val="both"/>
      </w:pPr>
      <w:r w:rsidRPr="00960D1F">
        <w:t>инструктивных писем ЦК Профсоюза;</w:t>
      </w:r>
    </w:p>
    <w:p w:rsidR="00745C55" w:rsidRPr="00960D1F" w:rsidRDefault="00745C55" w:rsidP="00D32799">
      <w:pPr>
        <w:numPr>
          <w:ilvl w:val="0"/>
          <w:numId w:val="120"/>
        </w:numPr>
        <w:ind w:firstLine="13"/>
        <w:jc w:val="both"/>
      </w:pPr>
      <w:r w:rsidRPr="00960D1F">
        <w:t xml:space="preserve">методических рекомендаций </w:t>
      </w:r>
      <w:proofErr w:type="spellStart"/>
      <w:r w:rsidRPr="00960D1F">
        <w:t>Рескома</w:t>
      </w:r>
      <w:proofErr w:type="spellEnd"/>
      <w:r w:rsidRPr="00960D1F">
        <w:t xml:space="preserve"> Профсоюза работников народного образования и науки Республики Татарстан;</w:t>
      </w:r>
    </w:p>
    <w:p w:rsidR="00745C55" w:rsidRPr="00960D1F" w:rsidRDefault="00745C55" w:rsidP="00D32799">
      <w:pPr>
        <w:numPr>
          <w:ilvl w:val="0"/>
          <w:numId w:val="120"/>
        </w:numPr>
        <w:ind w:firstLine="13"/>
        <w:jc w:val="both"/>
      </w:pPr>
      <w:r w:rsidRPr="00960D1F">
        <w:t xml:space="preserve">Отраслевое соглашение между </w:t>
      </w:r>
      <w:proofErr w:type="spellStart"/>
      <w:r w:rsidRPr="00960D1F">
        <w:t>МОиН</w:t>
      </w:r>
      <w:proofErr w:type="spellEnd"/>
      <w:r w:rsidRPr="00960D1F">
        <w:t xml:space="preserve"> РТ и Татарским </w:t>
      </w:r>
      <w:proofErr w:type="spellStart"/>
      <w:r w:rsidRPr="00960D1F">
        <w:t>Рескомом</w:t>
      </w:r>
      <w:proofErr w:type="spellEnd"/>
      <w:r w:rsidRPr="00960D1F">
        <w:t xml:space="preserve"> профсоюза работников народного образования и науки на 2014-2016 годы,</w:t>
      </w:r>
    </w:p>
    <w:p w:rsidR="00745C55" w:rsidRPr="00960D1F" w:rsidRDefault="00745C55" w:rsidP="00D32799">
      <w:pPr>
        <w:numPr>
          <w:ilvl w:val="0"/>
          <w:numId w:val="120"/>
        </w:numPr>
        <w:ind w:firstLine="13"/>
        <w:jc w:val="both"/>
      </w:pPr>
      <w:r w:rsidRPr="00960D1F">
        <w:t xml:space="preserve">предложений профсоюзных активистов </w:t>
      </w:r>
    </w:p>
    <w:p w:rsidR="00745C55" w:rsidRPr="00960D1F" w:rsidRDefault="00745C55" w:rsidP="00745C55">
      <w:pPr>
        <w:ind w:firstLine="426"/>
        <w:jc w:val="center"/>
        <w:rPr>
          <w:b/>
        </w:rPr>
      </w:pPr>
      <w:r w:rsidRPr="00960D1F">
        <w:rPr>
          <w:b/>
          <w:lang w:val="en-US"/>
        </w:rPr>
        <w:lastRenderedPageBreak/>
        <w:t>II</w:t>
      </w:r>
      <w:r w:rsidRPr="00960D1F">
        <w:rPr>
          <w:b/>
        </w:rPr>
        <w:t>. Критерии оказания материальной помощи</w:t>
      </w:r>
    </w:p>
    <w:p w:rsidR="00745C55" w:rsidRPr="00960D1F" w:rsidRDefault="00745C55" w:rsidP="00745C55">
      <w:pPr>
        <w:ind w:firstLine="426"/>
        <w:jc w:val="both"/>
      </w:pPr>
      <w:r w:rsidRPr="00960D1F">
        <w:t>2.1. Право на материальную помощь имеет каждый член профсоюза в следующих случаях:</w:t>
      </w:r>
    </w:p>
    <w:p w:rsidR="00745C55" w:rsidRPr="00960D1F" w:rsidRDefault="00745C55" w:rsidP="00D32799">
      <w:pPr>
        <w:numPr>
          <w:ilvl w:val="0"/>
          <w:numId w:val="121"/>
        </w:numPr>
        <w:tabs>
          <w:tab w:val="clear" w:pos="1575"/>
          <w:tab w:val="num" w:pos="993"/>
          <w:tab w:val="num" w:pos="1418"/>
        </w:tabs>
        <w:ind w:left="993" w:hanging="49"/>
        <w:jc w:val="both"/>
      </w:pPr>
      <w:r w:rsidRPr="00960D1F">
        <w:t>погребение близких родственников (супруг, супруга, родители, дети);</w:t>
      </w:r>
    </w:p>
    <w:p w:rsidR="00745C55" w:rsidRPr="00960D1F" w:rsidRDefault="00745C55" w:rsidP="00D32799">
      <w:pPr>
        <w:numPr>
          <w:ilvl w:val="0"/>
          <w:numId w:val="121"/>
        </w:numPr>
        <w:tabs>
          <w:tab w:val="clear" w:pos="1575"/>
          <w:tab w:val="num" w:pos="993"/>
          <w:tab w:val="num" w:pos="1418"/>
        </w:tabs>
        <w:ind w:left="993" w:hanging="49"/>
        <w:jc w:val="both"/>
      </w:pPr>
      <w:r w:rsidRPr="00960D1F">
        <w:t>при покупке дорогостоящих медикаментов;</w:t>
      </w:r>
    </w:p>
    <w:p w:rsidR="00745C55" w:rsidRPr="00960D1F" w:rsidRDefault="00745C55" w:rsidP="00D32799">
      <w:pPr>
        <w:numPr>
          <w:ilvl w:val="0"/>
          <w:numId w:val="121"/>
        </w:numPr>
        <w:tabs>
          <w:tab w:val="clear" w:pos="1575"/>
          <w:tab w:val="num" w:pos="993"/>
          <w:tab w:val="num" w:pos="1418"/>
        </w:tabs>
        <w:ind w:left="993" w:hanging="49"/>
        <w:jc w:val="both"/>
      </w:pPr>
      <w:r w:rsidRPr="00960D1F">
        <w:t xml:space="preserve"> медицинское обследование;</w:t>
      </w:r>
    </w:p>
    <w:p w:rsidR="00745C55" w:rsidRPr="00960D1F" w:rsidRDefault="00745C55" w:rsidP="00D32799">
      <w:pPr>
        <w:numPr>
          <w:ilvl w:val="0"/>
          <w:numId w:val="121"/>
        </w:numPr>
        <w:tabs>
          <w:tab w:val="clear" w:pos="1575"/>
          <w:tab w:val="num" w:pos="993"/>
          <w:tab w:val="num" w:pos="1418"/>
        </w:tabs>
        <w:ind w:left="993" w:hanging="49"/>
        <w:jc w:val="both"/>
      </w:pPr>
      <w:r w:rsidRPr="00960D1F">
        <w:t>проведение платной операции или послеоперационную реабилитацию работника и его детей;</w:t>
      </w:r>
    </w:p>
    <w:p w:rsidR="00745C55" w:rsidRPr="00960D1F" w:rsidRDefault="00745C55" w:rsidP="00D32799">
      <w:pPr>
        <w:numPr>
          <w:ilvl w:val="0"/>
          <w:numId w:val="121"/>
        </w:numPr>
        <w:tabs>
          <w:tab w:val="clear" w:pos="1575"/>
          <w:tab w:val="num" w:pos="993"/>
          <w:tab w:val="num" w:pos="1418"/>
        </w:tabs>
        <w:ind w:left="993" w:hanging="49"/>
        <w:jc w:val="both"/>
      </w:pPr>
      <w:r w:rsidRPr="00960D1F">
        <w:t>при выходе  на пенсию по возрасту,  инвалидности;</w:t>
      </w:r>
    </w:p>
    <w:p w:rsidR="00745C55" w:rsidRPr="00960D1F" w:rsidRDefault="00745C55" w:rsidP="00D32799">
      <w:pPr>
        <w:numPr>
          <w:ilvl w:val="0"/>
          <w:numId w:val="121"/>
        </w:numPr>
        <w:tabs>
          <w:tab w:val="clear" w:pos="1575"/>
          <w:tab w:val="num" w:pos="993"/>
          <w:tab w:val="num" w:pos="1418"/>
        </w:tabs>
        <w:ind w:left="993" w:hanging="49"/>
        <w:jc w:val="both"/>
      </w:pPr>
      <w:r w:rsidRPr="00960D1F">
        <w:t>трудового увечья;</w:t>
      </w:r>
    </w:p>
    <w:p w:rsidR="00745C55" w:rsidRPr="00960D1F" w:rsidRDefault="00745C55" w:rsidP="00D32799">
      <w:pPr>
        <w:numPr>
          <w:ilvl w:val="0"/>
          <w:numId w:val="121"/>
        </w:numPr>
        <w:tabs>
          <w:tab w:val="clear" w:pos="1575"/>
          <w:tab w:val="num" w:pos="993"/>
          <w:tab w:val="num" w:pos="1418"/>
        </w:tabs>
        <w:ind w:left="993" w:hanging="49"/>
        <w:jc w:val="both"/>
      </w:pPr>
      <w:r w:rsidRPr="00960D1F">
        <w:t>юбилейной даты (50, 55 лет – женщины, 50, 60 лет – мужчины и последующие круглые даты)</w:t>
      </w:r>
    </w:p>
    <w:p w:rsidR="00745C55" w:rsidRPr="00960D1F" w:rsidRDefault="00745C55" w:rsidP="00D32799">
      <w:pPr>
        <w:numPr>
          <w:ilvl w:val="0"/>
          <w:numId w:val="121"/>
        </w:numPr>
        <w:tabs>
          <w:tab w:val="clear" w:pos="1575"/>
          <w:tab w:val="num" w:pos="993"/>
          <w:tab w:val="num" w:pos="1418"/>
        </w:tabs>
        <w:ind w:left="993" w:hanging="49"/>
        <w:jc w:val="both"/>
      </w:pPr>
      <w:r w:rsidRPr="00960D1F">
        <w:t>пожара, стихийных бедствий, кражи имущества;</w:t>
      </w:r>
    </w:p>
    <w:p w:rsidR="00745C55" w:rsidRPr="00960D1F" w:rsidRDefault="00745C55" w:rsidP="00D32799">
      <w:pPr>
        <w:numPr>
          <w:ilvl w:val="0"/>
          <w:numId w:val="121"/>
        </w:numPr>
        <w:tabs>
          <w:tab w:val="clear" w:pos="1575"/>
          <w:tab w:val="num" w:pos="993"/>
          <w:tab w:val="num" w:pos="1418"/>
        </w:tabs>
        <w:ind w:left="993" w:hanging="49"/>
        <w:jc w:val="both"/>
      </w:pPr>
      <w:r w:rsidRPr="00960D1F">
        <w:t>рождение ребенка;</w:t>
      </w:r>
    </w:p>
    <w:p w:rsidR="00745C55" w:rsidRPr="00960D1F" w:rsidRDefault="00745C55" w:rsidP="00D32799">
      <w:pPr>
        <w:numPr>
          <w:ilvl w:val="0"/>
          <w:numId w:val="121"/>
        </w:numPr>
        <w:tabs>
          <w:tab w:val="clear" w:pos="1575"/>
          <w:tab w:val="num" w:pos="993"/>
          <w:tab w:val="num" w:pos="1418"/>
        </w:tabs>
        <w:ind w:left="993" w:hanging="49"/>
        <w:jc w:val="both"/>
      </w:pPr>
      <w:r w:rsidRPr="00960D1F">
        <w:t xml:space="preserve">свадьба работника или его детей; </w:t>
      </w:r>
    </w:p>
    <w:p w:rsidR="00745C55" w:rsidRPr="00960D1F" w:rsidRDefault="00745C55" w:rsidP="00D32799">
      <w:pPr>
        <w:numPr>
          <w:ilvl w:val="0"/>
          <w:numId w:val="121"/>
        </w:numPr>
        <w:tabs>
          <w:tab w:val="clear" w:pos="1575"/>
          <w:tab w:val="num" w:pos="993"/>
          <w:tab w:val="num" w:pos="1418"/>
        </w:tabs>
        <w:ind w:left="993" w:hanging="49"/>
        <w:jc w:val="both"/>
      </w:pPr>
      <w:r w:rsidRPr="00960D1F">
        <w:t>оплату адвокатских услуг при защите  своих профессиональных  интересов;</w:t>
      </w:r>
    </w:p>
    <w:p w:rsidR="00745C55" w:rsidRPr="00960D1F" w:rsidRDefault="00745C55" w:rsidP="00D32799">
      <w:pPr>
        <w:numPr>
          <w:ilvl w:val="0"/>
          <w:numId w:val="121"/>
        </w:numPr>
        <w:tabs>
          <w:tab w:val="clear" w:pos="1575"/>
          <w:tab w:val="num" w:pos="993"/>
          <w:tab w:val="num" w:pos="1418"/>
        </w:tabs>
        <w:ind w:left="993" w:hanging="49"/>
        <w:jc w:val="both"/>
      </w:pPr>
      <w:r w:rsidRPr="00960D1F">
        <w:t>трудной жизненной ситуации, требующей материальных затрат</w:t>
      </w:r>
    </w:p>
    <w:p w:rsidR="00745C55" w:rsidRPr="00960D1F" w:rsidRDefault="00745C55" w:rsidP="00745C55">
      <w:pPr>
        <w:ind w:firstLine="426"/>
        <w:jc w:val="both"/>
      </w:pPr>
      <w:r w:rsidRPr="00960D1F">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45C55" w:rsidRPr="00960D1F" w:rsidRDefault="00745C55" w:rsidP="00745C55">
      <w:pPr>
        <w:jc w:val="both"/>
        <w:rPr>
          <w:b/>
        </w:rPr>
      </w:pPr>
    </w:p>
    <w:p w:rsidR="00745C55" w:rsidRPr="00960D1F" w:rsidRDefault="00745C55" w:rsidP="00745C55">
      <w:pPr>
        <w:jc w:val="center"/>
        <w:rPr>
          <w:b/>
        </w:rPr>
      </w:pPr>
      <w:r w:rsidRPr="00960D1F">
        <w:rPr>
          <w:b/>
          <w:lang w:val="en-US"/>
        </w:rPr>
        <w:t>III</w:t>
      </w:r>
      <w:r w:rsidRPr="00960D1F">
        <w:rPr>
          <w:b/>
        </w:rPr>
        <w:t>. Условия оказания материальной помощи</w:t>
      </w:r>
    </w:p>
    <w:p w:rsidR="00745C55" w:rsidRPr="00960D1F" w:rsidRDefault="00745C55" w:rsidP="00745C55">
      <w:pPr>
        <w:ind w:firstLine="426"/>
        <w:jc w:val="both"/>
      </w:pPr>
      <w:r w:rsidRPr="00960D1F">
        <w:t>3.1. Материальная помощь может быть оказана каждому нуждающемуся члену профсоюза  при условии, что он является:</w:t>
      </w:r>
    </w:p>
    <w:p w:rsidR="00745C55" w:rsidRPr="00960D1F" w:rsidRDefault="00745C55" w:rsidP="00D32799">
      <w:pPr>
        <w:numPr>
          <w:ilvl w:val="0"/>
          <w:numId w:val="122"/>
        </w:numPr>
        <w:tabs>
          <w:tab w:val="clear" w:pos="720"/>
        </w:tabs>
        <w:ind w:left="1418" w:hanging="425"/>
        <w:jc w:val="both"/>
      </w:pPr>
      <w:r w:rsidRPr="00960D1F">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45C55" w:rsidRPr="00960D1F" w:rsidRDefault="00745C55" w:rsidP="00D32799">
      <w:pPr>
        <w:numPr>
          <w:ilvl w:val="0"/>
          <w:numId w:val="122"/>
        </w:numPr>
        <w:tabs>
          <w:tab w:val="clear" w:pos="720"/>
        </w:tabs>
        <w:ind w:left="1418" w:hanging="425"/>
        <w:jc w:val="both"/>
      </w:pPr>
      <w:r w:rsidRPr="00960D1F">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45C55" w:rsidRPr="00960D1F" w:rsidRDefault="00745C55" w:rsidP="00745C55">
      <w:pPr>
        <w:ind w:firstLine="426"/>
        <w:jc w:val="both"/>
      </w:pPr>
      <w:r w:rsidRPr="00960D1F">
        <w:t>3.2.Материальная помощь может предоставляться  члену профсоюза один раз в календарный год.</w:t>
      </w:r>
    </w:p>
    <w:p w:rsidR="00745C55" w:rsidRPr="00960D1F" w:rsidRDefault="00745C55" w:rsidP="00745C55">
      <w:pPr>
        <w:ind w:firstLine="426"/>
        <w:jc w:val="both"/>
      </w:pPr>
      <w:r w:rsidRPr="00960D1F">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45C55" w:rsidRPr="00960D1F" w:rsidRDefault="00745C55" w:rsidP="00745C55">
      <w:pPr>
        <w:ind w:firstLine="426"/>
        <w:jc w:val="both"/>
      </w:pPr>
      <w:r w:rsidRPr="00960D1F">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45C55" w:rsidRPr="00960D1F" w:rsidRDefault="00745C55" w:rsidP="00745C55">
      <w:pPr>
        <w:ind w:firstLine="426"/>
        <w:jc w:val="both"/>
      </w:pPr>
      <w:r w:rsidRPr="00960D1F">
        <w:t>3.5. При выходе на пенсию по инвалидности материальная помощь выдается при условии оставления рабочего места.</w:t>
      </w:r>
    </w:p>
    <w:p w:rsidR="00745C55" w:rsidRPr="00960D1F" w:rsidRDefault="00745C55" w:rsidP="00745C55">
      <w:pPr>
        <w:ind w:firstLine="426"/>
        <w:jc w:val="both"/>
      </w:pPr>
    </w:p>
    <w:p w:rsidR="00745C55" w:rsidRPr="00960D1F" w:rsidRDefault="00745C55" w:rsidP="00745C55">
      <w:pPr>
        <w:jc w:val="center"/>
        <w:rPr>
          <w:b/>
        </w:rPr>
      </w:pPr>
      <w:r w:rsidRPr="00960D1F">
        <w:rPr>
          <w:b/>
          <w:lang w:val="en-US"/>
        </w:rPr>
        <w:t>IV</w:t>
      </w:r>
      <w:r w:rsidRPr="00960D1F">
        <w:rPr>
          <w:b/>
        </w:rPr>
        <w:t>. Порядок и размеры оказания материальной помощи</w:t>
      </w:r>
    </w:p>
    <w:p w:rsidR="00745C55" w:rsidRPr="00960D1F" w:rsidRDefault="00745C55" w:rsidP="00745C55">
      <w:pPr>
        <w:ind w:firstLine="426"/>
        <w:jc w:val="both"/>
      </w:pPr>
      <w:r w:rsidRPr="00960D1F">
        <w:t xml:space="preserve">4.1. Материальная помощь выдается строго по ходатайству первичной профсоюзной организации и личному заявлению работника.  </w:t>
      </w:r>
    </w:p>
    <w:p w:rsidR="00745C55" w:rsidRPr="00960D1F" w:rsidRDefault="00745C55" w:rsidP="00745C55">
      <w:pPr>
        <w:ind w:firstLine="426"/>
        <w:jc w:val="both"/>
      </w:pPr>
      <w:r w:rsidRPr="00960D1F">
        <w:t>4.2. Размер материальной помощи устанавливает первичная профсоюзная организации в соответствии с настоящим Положением.</w:t>
      </w:r>
    </w:p>
    <w:p w:rsidR="00745C55" w:rsidRPr="00960D1F" w:rsidRDefault="00745C55" w:rsidP="00745C55">
      <w:pPr>
        <w:ind w:firstLine="426"/>
        <w:jc w:val="both"/>
      </w:pPr>
      <w:r w:rsidRPr="00960D1F">
        <w:t>4.4.Денежная сумма выдается работнику по расходному ордеру главным бухгалтером РК профсоюза при наличии профсоюзного билета и паспорта.</w:t>
      </w:r>
    </w:p>
    <w:p w:rsidR="00745C55" w:rsidRPr="00960D1F" w:rsidRDefault="00745C55" w:rsidP="00745C55">
      <w:pPr>
        <w:ind w:firstLine="426"/>
        <w:jc w:val="both"/>
      </w:pPr>
      <w:r w:rsidRPr="00960D1F">
        <w:lastRenderedPageBreak/>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45C55" w:rsidRPr="00960D1F" w:rsidRDefault="00745C55" w:rsidP="00745C55">
      <w:pPr>
        <w:ind w:firstLine="426"/>
        <w:jc w:val="both"/>
      </w:pPr>
      <w:r w:rsidRPr="00960D1F">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45C55" w:rsidRPr="00960D1F" w:rsidRDefault="00745C55" w:rsidP="00745C55">
      <w:pPr>
        <w:ind w:firstLine="426"/>
        <w:jc w:val="both"/>
      </w:pPr>
      <w:r w:rsidRPr="00960D1F">
        <w:t xml:space="preserve">4.7. В случае вручения материальной помощи члену профсоюза на дому, в больнице, составляется акт вручения с подписью трех лиц. </w:t>
      </w:r>
    </w:p>
    <w:p w:rsidR="00745C55" w:rsidRPr="00960D1F" w:rsidRDefault="00745C55" w:rsidP="00745C55">
      <w:pPr>
        <w:ind w:firstLine="426"/>
        <w:jc w:val="both"/>
      </w:pPr>
      <w:r w:rsidRPr="00960D1F">
        <w:t>4.8. На погребение сотрудника, члена профсоюза, материальная помощь выдается председателю профкома первичной организации.</w:t>
      </w:r>
    </w:p>
    <w:p w:rsidR="00745C55" w:rsidRPr="00960D1F" w:rsidRDefault="00745C55" w:rsidP="00745C55">
      <w:pPr>
        <w:ind w:firstLine="426"/>
        <w:jc w:val="both"/>
      </w:pPr>
      <w:r w:rsidRPr="00960D1F">
        <w:t>4.9. Пособие выдается бухгалтером РК Профсоюза после рассмотрения заявления и документов председателем РК профсоюза в течение 10 дней.</w:t>
      </w:r>
    </w:p>
    <w:p w:rsidR="00745C55" w:rsidRPr="00960D1F" w:rsidRDefault="00745C55" w:rsidP="00745C55">
      <w:pPr>
        <w:ind w:firstLine="426"/>
        <w:jc w:val="both"/>
      </w:pPr>
      <w:r w:rsidRPr="00960D1F">
        <w:t>4.10. Настоящее Положение гарантирует следующие размеры материальной помощи:</w:t>
      </w:r>
    </w:p>
    <w:p w:rsidR="00745C55" w:rsidRPr="00960D1F" w:rsidRDefault="00745C55" w:rsidP="00D32799">
      <w:pPr>
        <w:numPr>
          <w:ilvl w:val="0"/>
          <w:numId w:val="123"/>
        </w:numPr>
        <w:tabs>
          <w:tab w:val="clear" w:pos="795"/>
        </w:tabs>
        <w:ind w:left="1418" w:hanging="425"/>
        <w:jc w:val="both"/>
      </w:pPr>
      <w:r w:rsidRPr="00960D1F">
        <w:t>на погребение близких родственников (супруг, супруга, дети, родители) - от 1000 до 5000 рублей;</w:t>
      </w:r>
    </w:p>
    <w:p w:rsidR="00745C55" w:rsidRPr="00960D1F" w:rsidRDefault="00745C55" w:rsidP="00D32799">
      <w:pPr>
        <w:numPr>
          <w:ilvl w:val="0"/>
          <w:numId w:val="123"/>
        </w:numPr>
        <w:tabs>
          <w:tab w:val="clear" w:pos="795"/>
        </w:tabs>
        <w:ind w:left="1418" w:hanging="425"/>
        <w:jc w:val="both"/>
      </w:pPr>
      <w:r w:rsidRPr="00960D1F">
        <w:t xml:space="preserve"> на погребение работника члена профсоюза – от 1500 до 5000 рублей;</w:t>
      </w:r>
    </w:p>
    <w:p w:rsidR="00745C55" w:rsidRPr="00960D1F" w:rsidRDefault="00745C55" w:rsidP="00D32799">
      <w:pPr>
        <w:numPr>
          <w:ilvl w:val="0"/>
          <w:numId w:val="123"/>
        </w:numPr>
        <w:tabs>
          <w:tab w:val="clear" w:pos="795"/>
        </w:tabs>
        <w:ind w:left="1418" w:hanging="425"/>
        <w:jc w:val="both"/>
      </w:pPr>
      <w:r w:rsidRPr="00960D1F">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745C55" w:rsidRPr="00960D1F" w:rsidRDefault="00745C55" w:rsidP="00D32799">
      <w:pPr>
        <w:numPr>
          <w:ilvl w:val="0"/>
          <w:numId w:val="123"/>
        </w:numPr>
        <w:tabs>
          <w:tab w:val="clear" w:pos="795"/>
        </w:tabs>
        <w:ind w:left="1418" w:hanging="425"/>
        <w:jc w:val="both"/>
      </w:pPr>
      <w:r w:rsidRPr="00960D1F">
        <w:t xml:space="preserve">на приобретение дорогостоящих медикаментов и оплату операций детей работников – от 10% до 50% стоимости, но не более 10000 рублей; </w:t>
      </w:r>
    </w:p>
    <w:p w:rsidR="00745C55" w:rsidRPr="00960D1F" w:rsidRDefault="00745C55" w:rsidP="00D32799">
      <w:pPr>
        <w:numPr>
          <w:ilvl w:val="0"/>
          <w:numId w:val="123"/>
        </w:numPr>
        <w:tabs>
          <w:tab w:val="clear" w:pos="795"/>
        </w:tabs>
        <w:ind w:left="1418" w:hanging="425"/>
        <w:jc w:val="both"/>
      </w:pPr>
      <w:r w:rsidRPr="00960D1F">
        <w:t xml:space="preserve"> при выходе на пенсию по возрасту, инвалидности – от 1000 до 5000 рублей;</w:t>
      </w:r>
    </w:p>
    <w:p w:rsidR="00745C55" w:rsidRPr="00960D1F" w:rsidRDefault="00745C55" w:rsidP="00D32799">
      <w:pPr>
        <w:numPr>
          <w:ilvl w:val="0"/>
          <w:numId w:val="123"/>
        </w:numPr>
        <w:tabs>
          <w:tab w:val="clear" w:pos="795"/>
        </w:tabs>
        <w:ind w:left="1418" w:hanging="425"/>
        <w:jc w:val="both"/>
      </w:pPr>
      <w:r w:rsidRPr="00960D1F">
        <w:t>по случаю трудового увечья – от 1000 рублей до 10000 рублей; (в зависимости от степени тяжести);</w:t>
      </w:r>
    </w:p>
    <w:p w:rsidR="00745C55" w:rsidRPr="00960D1F" w:rsidRDefault="00745C55" w:rsidP="00D32799">
      <w:pPr>
        <w:numPr>
          <w:ilvl w:val="0"/>
          <w:numId w:val="123"/>
        </w:numPr>
        <w:tabs>
          <w:tab w:val="clear" w:pos="795"/>
        </w:tabs>
        <w:ind w:left="1418" w:hanging="425"/>
        <w:jc w:val="both"/>
      </w:pPr>
      <w:r w:rsidRPr="00960D1F">
        <w:t>по случаю пожара и других стихийных бедствий – от 1000 до 10000 рублей;</w:t>
      </w:r>
    </w:p>
    <w:p w:rsidR="00745C55" w:rsidRPr="00960D1F" w:rsidRDefault="00745C55" w:rsidP="00D32799">
      <w:pPr>
        <w:numPr>
          <w:ilvl w:val="0"/>
          <w:numId w:val="123"/>
        </w:numPr>
        <w:tabs>
          <w:tab w:val="clear" w:pos="795"/>
        </w:tabs>
        <w:ind w:left="1418" w:hanging="425"/>
        <w:jc w:val="both"/>
      </w:pPr>
      <w:r w:rsidRPr="00960D1F">
        <w:t>на оплату адвокатских услуг в случае защиты своих профессиональных интересов – от 10% стоимости, но не более 5000 рублей;</w:t>
      </w:r>
    </w:p>
    <w:p w:rsidR="00745C55" w:rsidRPr="00960D1F" w:rsidRDefault="00745C55" w:rsidP="00D32799">
      <w:pPr>
        <w:numPr>
          <w:ilvl w:val="0"/>
          <w:numId w:val="123"/>
        </w:numPr>
        <w:tabs>
          <w:tab w:val="clear" w:pos="795"/>
        </w:tabs>
        <w:ind w:left="1418" w:hanging="425"/>
        <w:jc w:val="both"/>
      </w:pPr>
      <w:r w:rsidRPr="00960D1F">
        <w:t>в случае кражи имущества – от 2000 руб. до 10000 рублей;</w:t>
      </w:r>
    </w:p>
    <w:p w:rsidR="00745C55" w:rsidRPr="00960D1F" w:rsidRDefault="00745C55" w:rsidP="00D32799">
      <w:pPr>
        <w:numPr>
          <w:ilvl w:val="0"/>
          <w:numId w:val="123"/>
        </w:numPr>
        <w:tabs>
          <w:tab w:val="clear" w:pos="795"/>
        </w:tabs>
        <w:ind w:left="1418" w:hanging="425"/>
        <w:jc w:val="both"/>
      </w:pPr>
      <w:r w:rsidRPr="00960D1F">
        <w:t>юбилейные даты рождения – от 1000 до 5000 рублей;</w:t>
      </w:r>
    </w:p>
    <w:p w:rsidR="00745C55" w:rsidRPr="00960D1F" w:rsidRDefault="00745C55" w:rsidP="00D32799">
      <w:pPr>
        <w:numPr>
          <w:ilvl w:val="0"/>
          <w:numId w:val="123"/>
        </w:numPr>
        <w:tabs>
          <w:tab w:val="clear" w:pos="795"/>
        </w:tabs>
        <w:ind w:left="1418" w:hanging="425"/>
        <w:jc w:val="both"/>
      </w:pPr>
      <w:r w:rsidRPr="00960D1F">
        <w:t>рождение ребенка – от 1000 до 5000 рублей;</w:t>
      </w:r>
    </w:p>
    <w:p w:rsidR="00745C55" w:rsidRPr="00960D1F" w:rsidRDefault="00745C55" w:rsidP="00D32799">
      <w:pPr>
        <w:numPr>
          <w:ilvl w:val="0"/>
          <w:numId w:val="123"/>
        </w:numPr>
        <w:tabs>
          <w:tab w:val="clear" w:pos="795"/>
        </w:tabs>
        <w:ind w:left="1418" w:hanging="425"/>
        <w:jc w:val="both"/>
      </w:pPr>
      <w:r w:rsidRPr="00960D1F">
        <w:t>свадьба работника или его детей – от 1000 до 5000 рублей;</w:t>
      </w:r>
    </w:p>
    <w:p w:rsidR="00745C55" w:rsidRPr="00960D1F" w:rsidRDefault="00745C55" w:rsidP="00D32799">
      <w:pPr>
        <w:numPr>
          <w:ilvl w:val="0"/>
          <w:numId w:val="123"/>
        </w:numPr>
        <w:tabs>
          <w:tab w:val="clear" w:pos="795"/>
        </w:tabs>
        <w:ind w:left="1418" w:hanging="425"/>
        <w:jc w:val="both"/>
      </w:pPr>
      <w:r w:rsidRPr="00960D1F">
        <w:t xml:space="preserve">в случае трудной жизненной ситуации – 1000 руб. – 10000 рублей </w:t>
      </w:r>
    </w:p>
    <w:p w:rsidR="00745C55" w:rsidRPr="00960D1F" w:rsidRDefault="00745C55" w:rsidP="00745C55">
      <w:pPr>
        <w:ind w:firstLine="426"/>
        <w:jc w:val="both"/>
      </w:pPr>
      <w:r w:rsidRPr="00960D1F">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45C55" w:rsidRPr="00960D1F" w:rsidRDefault="00745C55" w:rsidP="00745C55">
      <w:pPr>
        <w:jc w:val="both"/>
      </w:pPr>
    </w:p>
    <w:p w:rsidR="00745C55" w:rsidRPr="00960D1F" w:rsidRDefault="00745C55" w:rsidP="00745C55">
      <w:pPr>
        <w:jc w:val="center"/>
        <w:rPr>
          <w:b/>
        </w:rPr>
      </w:pPr>
      <w:r w:rsidRPr="00960D1F">
        <w:rPr>
          <w:b/>
          <w:lang w:val="en-US"/>
        </w:rPr>
        <w:t>V</w:t>
      </w:r>
      <w:r w:rsidRPr="00960D1F">
        <w:rPr>
          <w:b/>
        </w:rPr>
        <w:t>. Перечень документов, необходимых для получения</w:t>
      </w:r>
    </w:p>
    <w:p w:rsidR="00745C55" w:rsidRPr="00960D1F" w:rsidRDefault="00745C55" w:rsidP="00745C55">
      <w:pPr>
        <w:jc w:val="center"/>
        <w:rPr>
          <w:b/>
        </w:rPr>
      </w:pPr>
      <w:r w:rsidRPr="00960D1F">
        <w:rPr>
          <w:b/>
        </w:rPr>
        <w:t>материальной помощи</w:t>
      </w:r>
    </w:p>
    <w:p w:rsidR="00745C55" w:rsidRPr="00960D1F" w:rsidRDefault="00745C55" w:rsidP="00745C55">
      <w:pPr>
        <w:ind w:firstLine="426"/>
        <w:jc w:val="both"/>
      </w:pPr>
      <w:r w:rsidRPr="00960D1F">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45C55" w:rsidRPr="00960D1F" w:rsidRDefault="00745C55" w:rsidP="00D32799">
      <w:pPr>
        <w:numPr>
          <w:ilvl w:val="0"/>
          <w:numId w:val="124"/>
        </w:numPr>
        <w:ind w:left="1418" w:hanging="425"/>
        <w:jc w:val="both"/>
      </w:pPr>
      <w:r w:rsidRPr="00960D1F">
        <w:t xml:space="preserve"> в случае кончины близких - копию свидетельства о смерти;</w:t>
      </w:r>
    </w:p>
    <w:p w:rsidR="00745C55" w:rsidRPr="00960D1F" w:rsidRDefault="00745C55" w:rsidP="00D32799">
      <w:pPr>
        <w:numPr>
          <w:ilvl w:val="0"/>
          <w:numId w:val="124"/>
        </w:numPr>
        <w:ind w:left="1418" w:hanging="425"/>
        <w:jc w:val="both"/>
      </w:pPr>
      <w:r w:rsidRPr="00960D1F">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745C55" w:rsidRPr="00960D1F" w:rsidRDefault="00745C55" w:rsidP="00D32799">
      <w:pPr>
        <w:numPr>
          <w:ilvl w:val="0"/>
          <w:numId w:val="124"/>
        </w:numPr>
        <w:ind w:left="1418" w:hanging="425"/>
        <w:jc w:val="both"/>
      </w:pPr>
      <w:r w:rsidRPr="00960D1F">
        <w:t>на оплату операций – счет или любой другой документ, заверенный врачом с указанием диагноза и стоимости медицинских услуг, договор;</w:t>
      </w:r>
    </w:p>
    <w:p w:rsidR="00745C55" w:rsidRDefault="00745C55" w:rsidP="00D32799">
      <w:pPr>
        <w:numPr>
          <w:ilvl w:val="0"/>
          <w:numId w:val="124"/>
        </w:numPr>
        <w:ind w:left="1418" w:hanging="425"/>
        <w:jc w:val="both"/>
      </w:pPr>
      <w:r w:rsidRPr="00960D1F">
        <w:t xml:space="preserve">при выходе на инвалидность – решение ВТЭК, </w:t>
      </w:r>
      <w:proofErr w:type="gramStart"/>
      <w:r w:rsidRPr="00960D1F">
        <w:t>выписку  из</w:t>
      </w:r>
      <w:proofErr w:type="gramEnd"/>
      <w:r w:rsidRPr="00960D1F">
        <w:t xml:space="preserve"> приказа по организации,</w:t>
      </w:r>
    </w:p>
    <w:p w:rsidR="00AC64C0" w:rsidRPr="00960D1F" w:rsidRDefault="00AC64C0" w:rsidP="00AC64C0">
      <w:pPr>
        <w:ind w:left="1418"/>
        <w:jc w:val="both"/>
      </w:pPr>
    </w:p>
    <w:p w:rsidR="00745C55" w:rsidRPr="00960D1F" w:rsidRDefault="00745C55" w:rsidP="00D32799">
      <w:pPr>
        <w:numPr>
          <w:ilvl w:val="0"/>
          <w:numId w:val="124"/>
        </w:numPr>
        <w:ind w:left="1418" w:hanging="425"/>
        <w:jc w:val="both"/>
      </w:pPr>
      <w:r w:rsidRPr="00960D1F">
        <w:lastRenderedPageBreak/>
        <w:t>по случаю трудового увечья – решение ВТЭК, акт из организации;</w:t>
      </w:r>
    </w:p>
    <w:p w:rsidR="00745C55" w:rsidRPr="00960D1F" w:rsidRDefault="00745C55" w:rsidP="00D32799">
      <w:pPr>
        <w:numPr>
          <w:ilvl w:val="0"/>
          <w:numId w:val="124"/>
        </w:numPr>
        <w:ind w:left="1418" w:hanging="425"/>
        <w:jc w:val="both"/>
      </w:pPr>
      <w:r w:rsidRPr="00960D1F">
        <w:t>по случаю пожара и других стихийных бедствий – справка или акт из ЖЭУ, СВПЧ и т.п.;</w:t>
      </w:r>
    </w:p>
    <w:p w:rsidR="00745C55" w:rsidRPr="00960D1F" w:rsidRDefault="00745C55" w:rsidP="00D32799">
      <w:pPr>
        <w:numPr>
          <w:ilvl w:val="0"/>
          <w:numId w:val="124"/>
        </w:numPr>
        <w:ind w:left="1418" w:hanging="425"/>
        <w:jc w:val="both"/>
      </w:pPr>
      <w:r w:rsidRPr="00960D1F">
        <w:t>на оплату адвокатских услуг – счет или любой другой документ с указанием стоимости услуг, заверенный нотариально;</w:t>
      </w:r>
    </w:p>
    <w:p w:rsidR="00745C55" w:rsidRPr="00960D1F" w:rsidRDefault="00745C55" w:rsidP="00D32799">
      <w:pPr>
        <w:numPr>
          <w:ilvl w:val="0"/>
          <w:numId w:val="124"/>
        </w:numPr>
        <w:ind w:left="1418" w:hanging="425"/>
        <w:jc w:val="both"/>
      </w:pPr>
      <w:r w:rsidRPr="00960D1F">
        <w:t>в случае кражи – акт организации, справка УВД и т.п.</w:t>
      </w:r>
    </w:p>
    <w:p w:rsidR="00745C55" w:rsidRPr="00960D1F" w:rsidRDefault="00745C55" w:rsidP="00D32799">
      <w:pPr>
        <w:numPr>
          <w:ilvl w:val="0"/>
          <w:numId w:val="124"/>
        </w:numPr>
        <w:ind w:left="1418" w:hanging="425"/>
        <w:jc w:val="both"/>
      </w:pPr>
      <w:r w:rsidRPr="00960D1F">
        <w:t>при рождении ребенка-ксерокопию свидетельства о рождении;</w:t>
      </w:r>
    </w:p>
    <w:p w:rsidR="00745C55" w:rsidRDefault="00745C55" w:rsidP="00D32799">
      <w:pPr>
        <w:numPr>
          <w:ilvl w:val="0"/>
          <w:numId w:val="124"/>
        </w:numPr>
        <w:ind w:left="1418" w:hanging="425"/>
        <w:jc w:val="both"/>
      </w:pPr>
      <w:r w:rsidRPr="00960D1F">
        <w:t>в случае свадьбы – ксерокопию свидетельства о браке;</w:t>
      </w:r>
    </w:p>
    <w:p w:rsidR="00745C55" w:rsidRPr="00960D1F" w:rsidRDefault="00745C55" w:rsidP="00D32799">
      <w:pPr>
        <w:numPr>
          <w:ilvl w:val="0"/>
          <w:numId w:val="124"/>
        </w:numPr>
        <w:ind w:left="1418" w:hanging="425"/>
        <w:jc w:val="both"/>
      </w:pPr>
      <w:r w:rsidRPr="00960D1F">
        <w:t>реабилитационное оздоровление – справка для получения путевки от врача, средний денежный доход.</w:t>
      </w:r>
    </w:p>
    <w:p w:rsidR="00745C55" w:rsidRPr="00960D1F" w:rsidRDefault="00745C55" w:rsidP="00745C55">
      <w:pPr>
        <w:ind w:firstLine="426"/>
        <w:jc w:val="both"/>
      </w:pPr>
      <w:r w:rsidRPr="00960D1F">
        <w:t>5.2 Документы подшиваются к расходному ордеру и работнику не    возвращаются.</w:t>
      </w:r>
    </w:p>
    <w:p w:rsidR="00745C55" w:rsidRPr="00960D1F" w:rsidRDefault="00745C55" w:rsidP="00745C55">
      <w:pPr>
        <w:jc w:val="both"/>
      </w:pPr>
    </w:p>
    <w:p w:rsidR="00745C55" w:rsidRPr="00960D1F" w:rsidRDefault="00745C55" w:rsidP="00745C55">
      <w:pPr>
        <w:ind w:firstLine="708"/>
        <w:jc w:val="center"/>
        <w:rPr>
          <w:b/>
        </w:rPr>
      </w:pPr>
      <w:r w:rsidRPr="00960D1F">
        <w:rPr>
          <w:b/>
          <w:lang w:val="en-US"/>
        </w:rPr>
        <w:t>VI</w:t>
      </w:r>
      <w:r w:rsidRPr="00960D1F">
        <w:rPr>
          <w:b/>
        </w:rPr>
        <w:t>. Заключительные положения</w:t>
      </w:r>
    </w:p>
    <w:p w:rsidR="00745C55" w:rsidRPr="00960D1F" w:rsidRDefault="00745C55" w:rsidP="00745C55">
      <w:pPr>
        <w:ind w:firstLine="426"/>
        <w:jc w:val="both"/>
      </w:pPr>
      <w:r w:rsidRPr="00960D1F">
        <w:t xml:space="preserve">6.1. Настоящее Положение действительно для всех членов профсоюза   работников образовательных учреждений </w:t>
      </w:r>
      <w:proofErr w:type="spellStart"/>
      <w:r w:rsidRPr="00960D1F">
        <w:t>Вахитовского</w:t>
      </w:r>
      <w:proofErr w:type="spellEnd"/>
      <w:r w:rsidRPr="00960D1F">
        <w:t xml:space="preserve"> и Приволжского районов с момента утверждения и до принятия нового.</w:t>
      </w:r>
    </w:p>
    <w:p w:rsidR="00745C55" w:rsidRPr="00960D1F" w:rsidRDefault="00745C55" w:rsidP="00745C55">
      <w:pPr>
        <w:ind w:firstLine="426"/>
        <w:jc w:val="both"/>
      </w:pPr>
      <w:r w:rsidRPr="00960D1F">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45C55" w:rsidRPr="00960D1F" w:rsidRDefault="00745C55" w:rsidP="00745C55">
      <w:pPr>
        <w:ind w:firstLine="426"/>
        <w:jc w:val="both"/>
      </w:pPr>
      <w:r w:rsidRPr="00960D1F">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0D4CDA" w:rsidRDefault="000D4CDA" w:rsidP="00745C55">
      <w:pPr>
        <w:suppressAutoHyphens/>
        <w:autoSpaceDE w:val="0"/>
        <w:autoSpaceDN w:val="0"/>
        <w:adjustRightInd w:val="0"/>
        <w:ind w:firstLine="426"/>
        <w:jc w:val="both"/>
        <w:rPr>
          <w:color w:val="000000" w:themeColor="text1"/>
        </w:rPr>
      </w:pPr>
    </w:p>
    <w:p w:rsidR="000D4CDA" w:rsidRDefault="000D4CDA"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745C55">
      <w:pPr>
        <w:suppressAutoHyphens/>
        <w:autoSpaceDE w:val="0"/>
        <w:autoSpaceDN w:val="0"/>
        <w:adjustRightInd w:val="0"/>
        <w:ind w:firstLine="426"/>
        <w:jc w:val="both"/>
        <w:rPr>
          <w:color w:val="000000" w:themeColor="text1"/>
        </w:rPr>
      </w:pPr>
    </w:p>
    <w:p w:rsidR="00745C55" w:rsidRDefault="00745C55" w:rsidP="00AC64C0">
      <w:pPr>
        <w:suppressAutoHyphens/>
        <w:autoSpaceDE w:val="0"/>
        <w:autoSpaceDN w:val="0"/>
        <w:adjustRightInd w:val="0"/>
        <w:jc w:val="both"/>
        <w:rPr>
          <w:color w:val="000000" w:themeColor="text1"/>
        </w:rPr>
      </w:pPr>
      <w:bookmarkStart w:id="51" w:name="_GoBack"/>
      <w:bookmarkEnd w:id="51"/>
    </w:p>
    <w:p w:rsidR="00745C55" w:rsidRPr="00776679" w:rsidRDefault="00745C55" w:rsidP="00745C55">
      <w:pPr>
        <w:ind w:left="5670" w:right="6"/>
        <w:jc w:val="right"/>
        <w:rPr>
          <w:b/>
          <w:i/>
          <w:szCs w:val="28"/>
        </w:rPr>
      </w:pPr>
      <w:r w:rsidRPr="00776679">
        <w:rPr>
          <w:b/>
          <w:i/>
          <w:szCs w:val="28"/>
        </w:rPr>
        <w:lastRenderedPageBreak/>
        <w:t>Приложение №28</w:t>
      </w:r>
    </w:p>
    <w:p w:rsidR="00745C55" w:rsidRDefault="00745C55" w:rsidP="00745C55">
      <w:pPr>
        <w:ind w:left="5670" w:right="6"/>
        <w:rPr>
          <w:i/>
        </w:rPr>
      </w:pPr>
    </w:p>
    <w:p w:rsidR="00745C55" w:rsidRPr="000F7BB8" w:rsidRDefault="00745C55" w:rsidP="00745C55">
      <w:pPr>
        <w:ind w:left="5670" w:right="6"/>
        <w:rPr>
          <w:i/>
        </w:rPr>
      </w:pPr>
      <w:r w:rsidRPr="000F7BB8">
        <w:rPr>
          <w:i/>
        </w:rPr>
        <w:t>Утвержден</w:t>
      </w:r>
      <w:r w:rsidRPr="000F7BB8">
        <w:rPr>
          <w:i/>
          <w:spacing w:val="1"/>
        </w:rPr>
        <w:t xml:space="preserve"> </w:t>
      </w:r>
      <w:r w:rsidRPr="000F7BB8">
        <w:rPr>
          <w:i/>
        </w:rPr>
        <w:t>постановлением</w:t>
      </w:r>
    </w:p>
    <w:p w:rsidR="00745C55" w:rsidRPr="000F7BB8" w:rsidRDefault="00745C55" w:rsidP="00745C55">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745C55" w:rsidRPr="000F7BB8" w:rsidRDefault="00745C55" w:rsidP="00745C55">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745C55" w:rsidRDefault="00745C55" w:rsidP="00745C55">
      <w:pPr>
        <w:pStyle w:val="af"/>
        <w:ind w:right="6"/>
      </w:pPr>
    </w:p>
    <w:p w:rsidR="00745C55" w:rsidRPr="00776679" w:rsidRDefault="00745C55" w:rsidP="00745C55">
      <w:pPr>
        <w:pStyle w:val="10"/>
        <w:ind w:right="6"/>
        <w:rPr>
          <w:szCs w:val="24"/>
        </w:rPr>
      </w:pPr>
      <w:r w:rsidRPr="00776679">
        <w:rPr>
          <w:szCs w:val="24"/>
        </w:rPr>
        <w:t>Порядок</w:t>
      </w:r>
    </w:p>
    <w:p w:rsidR="00745C55" w:rsidRPr="00776679" w:rsidRDefault="00745C55" w:rsidP="00745C55">
      <w:pPr>
        <w:ind w:right="6"/>
        <w:jc w:val="center"/>
        <w:rPr>
          <w:b/>
          <w:sz w:val="28"/>
        </w:rPr>
      </w:pPr>
      <w:r w:rsidRPr="00776679">
        <w:rPr>
          <w:b/>
          <w:sz w:val="28"/>
        </w:rPr>
        <w:t>принятия в члены Профессионального союза работников</w:t>
      </w:r>
      <w:r w:rsidRPr="00776679">
        <w:rPr>
          <w:b/>
          <w:spacing w:val="1"/>
          <w:sz w:val="28"/>
        </w:rPr>
        <w:t xml:space="preserve"> </w:t>
      </w:r>
      <w:r w:rsidRPr="00776679">
        <w:rPr>
          <w:b/>
          <w:sz w:val="28"/>
        </w:rPr>
        <w:t>народного образования и науки Российской Федерации и прекращения</w:t>
      </w:r>
      <w:r w:rsidRPr="00776679">
        <w:rPr>
          <w:b/>
          <w:spacing w:val="1"/>
          <w:sz w:val="28"/>
        </w:rPr>
        <w:t xml:space="preserve"> </w:t>
      </w:r>
      <w:r w:rsidRPr="00776679">
        <w:rPr>
          <w:b/>
          <w:sz w:val="28"/>
        </w:rPr>
        <w:t>членства</w:t>
      </w:r>
      <w:r w:rsidRPr="00776679">
        <w:rPr>
          <w:b/>
          <w:spacing w:val="-4"/>
          <w:sz w:val="28"/>
        </w:rPr>
        <w:t xml:space="preserve"> </w:t>
      </w:r>
      <w:r w:rsidRPr="00776679">
        <w:rPr>
          <w:b/>
          <w:sz w:val="28"/>
        </w:rPr>
        <w:t>в</w:t>
      </w:r>
      <w:r w:rsidRPr="00776679">
        <w:rPr>
          <w:b/>
          <w:spacing w:val="-4"/>
          <w:sz w:val="28"/>
        </w:rPr>
        <w:t xml:space="preserve"> </w:t>
      </w:r>
      <w:r w:rsidRPr="00776679">
        <w:rPr>
          <w:b/>
          <w:sz w:val="28"/>
        </w:rPr>
        <w:t>Профессиональном</w:t>
      </w:r>
      <w:r w:rsidRPr="00776679">
        <w:rPr>
          <w:b/>
          <w:spacing w:val="-4"/>
          <w:sz w:val="28"/>
        </w:rPr>
        <w:t xml:space="preserve"> </w:t>
      </w:r>
      <w:r w:rsidRPr="00776679">
        <w:rPr>
          <w:b/>
          <w:sz w:val="28"/>
        </w:rPr>
        <w:t>союзе</w:t>
      </w:r>
      <w:r w:rsidRPr="00776679">
        <w:rPr>
          <w:b/>
          <w:spacing w:val="-6"/>
          <w:sz w:val="28"/>
        </w:rPr>
        <w:t xml:space="preserve"> </w:t>
      </w:r>
      <w:r w:rsidRPr="00776679">
        <w:rPr>
          <w:b/>
          <w:sz w:val="28"/>
        </w:rPr>
        <w:t>работников</w:t>
      </w:r>
      <w:r w:rsidRPr="00776679">
        <w:rPr>
          <w:b/>
          <w:spacing w:val="-4"/>
          <w:sz w:val="28"/>
        </w:rPr>
        <w:t xml:space="preserve"> </w:t>
      </w:r>
      <w:r w:rsidRPr="00776679">
        <w:rPr>
          <w:b/>
          <w:sz w:val="28"/>
        </w:rPr>
        <w:t>народного</w:t>
      </w:r>
      <w:r w:rsidRPr="00776679">
        <w:rPr>
          <w:b/>
          <w:spacing w:val="-6"/>
          <w:sz w:val="28"/>
        </w:rPr>
        <w:t xml:space="preserve"> </w:t>
      </w:r>
      <w:r w:rsidRPr="00776679">
        <w:rPr>
          <w:b/>
          <w:sz w:val="28"/>
        </w:rPr>
        <w:t>образования</w:t>
      </w:r>
    </w:p>
    <w:p w:rsidR="00745C55" w:rsidRPr="00776679" w:rsidRDefault="00745C55" w:rsidP="00745C55">
      <w:pPr>
        <w:pStyle w:val="10"/>
        <w:ind w:right="6"/>
        <w:rPr>
          <w:szCs w:val="24"/>
        </w:rPr>
      </w:pPr>
      <w:r w:rsidRPr="00776679">
        <w:rPr>
          <w:szCs w:val="24"/>
        </w:rPr>
        <w:t>и</w:t>
      </w:r>
      <w:r w:rsidRPr="00776679">
        <w:rPr>
          <w:spacing w:val="-2"/>
          <w:szCs w:val="24"/>
        </w:rPr>
        <w:t xml:space="preserve"> </w:t>
      </w:r>
      <w:r w:rsidRPr="00776679">
        <w:rPr>
          <w:szCs w:val="24"/>
        </w:rPr>
        <w:t>науки</w:t>
      </w:r>
      <w:r w:rsidRPr="00776679">
        <w:rPr>
          <w:spacing w:val="-1"/>
          <w:szCs w:val="24"/>
        </w:rPr>
        <w:t xml:space="preserve"> </w:t>
      </w:r>
      <w:r w:rsidRPr="00776679">
        <w:rPr>
          <w:szCs w:val="24"/>
        </w:rPr>
        <w:t>Российской</w:t>
      </w:r>
      <w:r w:rsidRPr="00776679">
        <w:rPr>
          <w:spacing w:val="-2"/>
          <w:szCs w:val="24"/>
        </w:rPr>
        <w:t xml:space="preserve"> </w:t>
      </w:r>
      <w:r w:rsidRPr="00776679">
        <w:rPr>
          <w:szCs w:val="24"/>
        </w:rPr>
        <w:t>Федерации</w:t>
      </w:r>
    </w:p>
    <w:p w:rsidR="00745C55" w:rsidRPr="00776679" w:rsidRDefault="00745C55" w:rsidP="00745C55">
      <w:pPr>
        <w:pStyle w:val="af"/>
        <w:ind w:right="6"/>
        <w:rPr>
          <w:b/>
        </w:rPr>
      </w:pPr>
    </w:p>
    <w:p w:rsidR="00745C55" w:rsidRPr="00776679" w:rsidRDefault="00745C55" w:rsidP="00D32799">
      <w:pPr>
        <w:pStyle w:val="aff1"/>
        <w:widowControl w:val="0"/>
        <w:numPr>
          <w:ilvl w:val="0"/>
          <w:numId w:val="127"/>
        </w:numPr>
        <w:tabs>
          <w:tab w:val="left" w:pos="3305"/>
        </w:tabs>
        <w:autoSpaceDE w:val="0"/>
        <w:autoSpaceDN w:val="0"/>
        <w:ind w:left="0" w:right="6" w:hanging="232"/>
        <w:jc w:val="center"/>
        <w:rPr>
          <w:b/>
        </w:rPr>
      </w:pPr>
      <w:r w:rsidRPr="00776679">
        <w:rPr>
          <w:b/>
        </w:rPr>
        <w:t>Принятие в</w:t>
      </w:r>
      <w:r w:rsidRPr="00776679">
        <w:rPr>
          <w:b/>
          <w:spacing w:val="-1"/>
        </w:rPr>
        <w:t xml:space="preserve"> </w:t>
      </w:r>
      <w:r w:rsidRPr="00776679">
        <w:rPr>
          <w:b/>
        </w:rPr>
        <w:t>члены</w:t>
      </w:r>
      <w:r w:rsidRPr="00776679">
        <w:rPr>
          <w:b/>
          <w:spacing w:val="-2"/>
        </w:rPr>
        <w:t xml:space="preserve"> </w:t>
      </w:r>
      <w:r w:rsidRPr="00776679">
        <w:rPr>
          <w:b/>
        </w:rPr>
        <w:t>Профсоюза</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Принятие</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Профессионального</w:t>
      </w:r>
      <w:r w:rsidRPr="00776679">
        <w:rPr>
          <w:spacing w:val="1"/>
        </w:rPr>
        <w:t xml:space="preserve"> </w:t>
      </w:r>
      <w:r w:rsidRPr="00776679">
        <w:t>союза</w:t>
      </w:r>
      <w:r w:rsidRPr="00776679">
        <w:rPr>
          <w:spacing w:val="71"/>
        </w:rPr>
        <w:t xml:space="preserve"> </w:t>
      </w:r>
      <w:r w:rsidRPr="00776679">
        <w:t>работников</w:t>
      </w:r>
      <w:r w:rsidRPr="00776679">
        <w:rPr>
          <w:spacing w:val="1"/>
        </w:rPr>
        <w:t xml:space="preserve"> </w:t>
      </w:r>
      <w:r w:rsidRPr="00776679">
        <w:t>народного</w:t>
      </w:r>
      <w:r w:rsidRPr="00776679">
        <w:rPr>
          <w:spacing w:val="1"/>
        </w:rPr>
        <w:t xml:space="preserve"> </w:t>
      </w:r>
      <w:r w:rsidRPr="00776679">
        <w:t>образования</w:t>
      </w:r>
      <w:r w:rsidRPr="00776679">
        <w:rPr>
          <w:spacing w:val="1"/>
        </w:rPr>
        <w:t xml:space="preserve"> </w:t>
      </w:r>
      <w:r w:rsidRPr="00776679">
        <w:t>и</w:t>
      </w:r>
      <w:r w:rsidRPr="00776679">
        <w:rPr>
          <w:spacing w:val="1"/>
        </w:rPr>
        <w:t xml:space="preserve"> </w:t>
      </w:r>
      <w:r w:rsidRPr="00776679">
        <w:t>науки</w:t>
      </w:r>
      <w:r w:rsidRPr="00776679">
        <w:rPr>
          <w:spacing w:val="1"/>
        </w:rPr>
        <w:t xml:space="preserve"> </w:t>
      </w:r>
      <w:r w:rsidRPr="00776679">
        <w:t>Российской</w:t>
      </w:r>
      <w:r w:rsidRPr="00776679">
        <w:rPr>
          <w:spacing w:val="1"/>
        </w:rPr>
        <w:t xml:space="preserve"> </w:t>
      </w:r>
      <w:r w:rsidRPr="00776679">
        <w:t>Федерации</w:t>
      </w:r>
      <w:r w:rsidRPr="00776679">
        <w:rPr>
          <w:spacing w:val="1"/>
        </w:rPr>
        <w:t xml:space="preserve"> </w:t>
      </w:r>
      <w:r w:rsidRPr="00776679">
        <w:t>производится</w:t>
      </w:r>
      <w:r w:rsidRPr="00776679">
        <w:rPr>
          <w:spacing w:val="1"/>
        </w:rPr>
        <w:t xml:space="preserve"> </w:t>
      </w:r>
      <w:r w:rsidRPr="00776679">
        <w:t>по</w:t>
      </w:r>
      <w:r w:rsidRPr="00776679">
        <w:rPr>
          <w:spacing w:val="1"/>
        </w:rPr>
        <w:t xml:space="preserve"> </w:t>
      </w:r>
      <w:r w:rsidRPr="00776679">
        <w:t>личному</w:t>
      </w:r>
      <w:r w:rsidRPr="00776679">
        <w:rPr>
          <w:spacing w:val="1"/>
        </w:rPr>
        <w:t xml:space="preserve"> </w:t>
      </w:r>
      <w:r w:rsidRPr="00776679">
        <w:t>заявлению,</w:t>
      </w:r>
      <w:r w:rsidRPr="00776679">
        <w:rPr>
          <w:spacing w:val="1"/>
        </w:rPr>
        <w:t xml:space="preserve"> </w:t>
      </w:r>
      <w:r w:rsidRPr="00776679">
        <w:t>поданному</w:t>
      </w:r>
      <w:r w:rsidRPr="00776679">
        <w:rPr>
          <w:spacing w:val="1"/>
        </w:rPr>
        <w:t xml:space="preserve"> </w:t>
      </w:r>
      <w:r w:rsidRPr="00776679">
        <w:t>работником,</w:t>
      </w:r>
      <w:r w:rsidRPr="00776679">
        <w:rPr>
          <w:spacing w:val="1"/>
        </w:rPr>
        <w:t xml:space="preserve"> </w:t>
      </w:r>
      <w:r w:rsidRPr="00776679">
        <w:t>обучающимся</w:t>
      </w:r>
      <w:r w:rsidRPr="00776679">
        <w:rPr>
          <w:spacing w:val="1"/>
        </w:rPr>
        <w:t xml:space="preserve"> </w:t>
      </w:r>
      <w:r w:rsidRPr="00776679">
        <w:t>в</w:t>
      </w:r>
      <w:r w:rsidRPr="00776679">
        <w:rPr>
          <w:spacing w:val="1"/>
        </w:rPr>
        <w:t xml:space="preserve"> </w:t>
      </w:r>
      <w:r w:rsidRPr="00776679">
        <w:t>письменной</w:t>
      </w:r>
      <w:r w:rsidRPr="00776679">
        <w:rPr>
          <w:spacing w:val="1"/>
        </w:rPr>
        <w:t xml:space="preserve"> </w:t>
      </w:r>
      <w:r w:rsidRPr="00776679">
        <w:t>форме</w:t>
      </w:r>
      <w:r w:rsidRPr="00776679">
        <w:rPr>
          <w:spacing w:val="1"/>
        </w:rPr>
        <w:t xml:space="preserve"> </w:t>
      </w:r>
      <w:r w:rsidRPr="00776679">
        <w:t>в</w:t>
      </w:r>
      <w:r w:rsidRPr="00776679">
        <w:rPr>
          <w:spacing w:val="1"/>
        </w:rPr>
        <w:t xml:space="preserve"> </w:t>
      </w:r>
      <w:r w:rsidRPr="00776679">
        <w:t>первичную</w:t>
      </w:r>
      <w:r w:rsidRPr="00776679">
        <w:rPr>
          <w:spacing w:val="1"/>
        </w:rPr>
        <w:t xml:space="preserve"> </w:t>
      </w:r>
      <w:r w:rsidRPr="00776679">
        <w:t>профсоюзную</w:t>
      </w:r>
      <w:r w:rsidRPr="00776679">
        <w:rPr>
          <w:spacing w:val="1"/>
        </w:rPr>
        <w:t xml:space="preserve"> </w:t>
      </w:r>
      <w:r w:rsidRPr="00776679">
        <w:t>организацию,</w:t>
      </w:r>
      <w:r w:rsidRPr="00776679">
        <w:rPr>
          <w:spacing w:val="1"/>
        </w:rPr>
        <w:t xml:space="preserve"> </w:t>
      </w:r>
      <w:r w:rsidRPr="00776679">
        <w:t>а</w:t>
      </w:r>
      <w:r w:rsidRPr="00776679">
        <w:rPr>
          <w:spacing w:val="1"/>
        </w:rPr>
        <w:t xml:space="preserve"> </w:t>
      </w:r>
      <w:r w:rsidRPr="00776679">
        <w:t>в</w:t>
      </w:r>
      <w:r w:rsidRPr="00776679">
        <w:rPr>
          <w:spacing w:val="1"/>
        </w:rPr>
        <w:t xml:space="preserve"> </w:t>
      </w:r>
      <w:r w:rsidRPr="00776679">
        <w:t>случае</w:t>
      </w:r>
      <w:r w:rsidRPr="00776679">
        <w:rPr>
          <w:spacing w:val="1"/>
        </w:rPr>
        <w:t xml:space="preserve"> </w:t>
      </w:r>
      <w:r w:rsidRPr="00776679">
        <w:t>отсутствия</w:t>
      </w:r>
      <w:r w:rsidRPr="00776679">
        <w:rPr>
          <w:spacing w:val="1"/>
        </w:rPr>
        <w:t xml:space="preserve"> </w:t>
      </w:r>
      <w:r w:rsidRPr="00776679">
        <w:t>в</w:t>
      </w:r>
      <w:r w:rsidRPr="00776679">
        <w:rPr>
          <w:spacing w:val="-67"/>
        </w:rPr>
        <w:t xml:space="preserve"> </w:t>
      </w:r>
      <w:r w:rsidRPr="00776679">
        <w:t>организации</w:t>
      </w:r>
      <w:r w:rsidRPr="00776679">
        <w:rPr>
          <w:spacing w:val="1"/>
        </w:rPr>
        <w:t xml:space="preserve"> </w:t>
      </w:r>
      <w:r w:rsidRPr="00776679">
        <w:t>сферы</w:t>
      </w:r>
      <w:r w:rsidRPr="00776679">
        <w:rPr>
          <w:spacing w:val="1"/>
        </w:rPr>
        <w:t xml:space="preserve"> </w:t>
      </w:r>
      <w:r w:rsidRPr="00776679">
        <w:t>образования</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w:t>
      </w:r>
      <w:r w:rsidRPr="00776679">
        <w:rPr>
          <w:spacing w:val="1"/>
        </w:rPr>
        <w:t xml:space="preserve"> </w:t>
      </w:r>
      <w:r w:rsidRPr="00776679">
        <w:t>соответственно</w:t>
      </w:r>
      <w:r w:rsidRPr="00776679">
        <w:rPr>
          <w:spacing w:val="1"/>
        </w:rPr>
        <w:t xml:space="preserve"> </w:t>
      </w:r>
      <w:r w:rsidRPr="00776679">
        <w:t>в</w:t>
      </w:r>
      <w:r w:rsidRPr="00776679">
        <w:rPr>
          <w:spacing w:val="1"/>
        </w:rPr>
        <w:t xml:space="preserve"> </w:t>
      </w:r>
      <w:r w:rsidRPr="00776679">
        <w:t>территориальную,</w:t>
      </w:r>
      <w:r w:rsidRPr="00776679">
        <w:rPr>
          <w:spacing w:val="1"/>
        </w:rPr>
        <w:t xml:space="preserve"> </w:t>
      </w:r>
      <w:r w:rsidRPr="00776679">
        <w:t>региональную</w:t>
      </w:r>
      <w:r w:rsidRPr="00776679">
        <w:rPr>
          <w:spacing w:val="1"/>
        </w:rPr>
        <w:t xml:space="preserve"> </w:t>
      </w:r>
      <w:r w:rsidRPr="00776679">
        <w:t>(межрегиональную)</w:t>
      </w:r>
      <w:r w:rsidRPr="00776679">
        <w:rPr>
          <w:spacing w:val="1"/>
        </w:rPr>
        <w:t xml:space="preserve"> </w:t>
      </w:r>
      <w:r w:rsidRPr="00776679">
        <w:t>организацию</w:t>
      </w:r>
      <w:r w:rsidRPr="00776679">
        <w:rPr>
          <w:spacing w:val="-2"/>
        </w:rPr>
        <w:t xml:space="preserve"> </w:t>
      </w:r>
      <w:r w:rsidRPr="00776679">
        <w:t>Профсоюза.</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Принятие</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оформляется</w:t>
      </w:r>
      <w:r w:rsidRPr="00776679">
        <w:rPr>
          <w:spacing w:val="1"/>
        </w:rPr>
        <w:t xml:space="preserve"> </w:t>
      </w:r>
      <w:r w:rsidRPr="00776679">
        <w:t>решением</w:t>
      </w:r>
      <w:r w:rsidRPr="00776679">
        <w:rPr>
          <w:spacing w:val="1"/>
        </w:rPr>
        <w:t xml:space="preserve"> </w:t>
      </w:r>
      <w:r w:rsidRPr="00776679">
        <w:t>профсоюзного</w:t>
      </w:r>
      <w:r w:rsidRPr="00776679">
        <w:rPr>
          <w:spacing w:val="1"/>
        </w:rPr>
        <w:t xml:space="preserve"> </w:t>
      </w:r>
      <w:r w:rsidRPr="00776679">
        <w:t>комитета</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которое</w:t>
      </w:r>
      <w:r w:rsidRPr="00776679">
        <w:rPr>
          <w:spacing w:val="-67"/>
        </w:rPr>
        <w:t xml:space="preserve"> </w:t>
      </w:r>
      <w:r w:rsidRPr="00776679">
        <w:t>принимается не позднее 30 календарных дней со дня подачи заявления о</w:t>
      </w:r>
      <w:r w:rsidRPr="00776679">
        <w:rPr>
          <w:spacing w:val="1"/>
        </w:rPr>
        <w:t xml:space="preserve"> </w:t>
      </w:r>
      <w:r w:rsidRPr="00776679">
        <w:t>принятии</w:t>
      </w:r>
      <w:r w:rsidRPr="00776679">
        <w:rPr>
          <w:spacing w:val="-1"/>
        </w:rPr>
        <w:t xml:space="preserve"> </w:t>
      </w:r>
      <w:r w:rsidRPr="00776679">
        <w:t>в</w:t>
      </w:r>
      <w:r w:rsidRPr="00776679">
        <w:rPr>
          <w:spacing w:val="-1"/>
        </w:rPr>
        <w:t xml:space="preserve"> </w:t>
      </w:r>
      <w:r w:rsidRPr="00776679">
        <w:t>члены Профсоюза.</w:t>
      </w:r>
    </w:p>
    <w:p w:rsidR="00745C55" w:rsidRPr="00776679" w:rsidRDefault="00745C55" w:rsidP="00F77FAD">
      <w:pPr>
        <w:pStyle w:val="af"/>
        <w:tabs>
          <w:tab w:val="left" w:pos="851"/>
        </w:tabs>
        <w:spacing w:after="0"/>
        <w:ind w:right="6" w:firstLine="425"/>
        <w:jc w:val="both"/>
      </w:pPr>
      <w:r w:rsidRPr="00776679">
        <w:t>В</w:t>
      </w:r>
      <w:r w:rsidRPr="00776679">
        <w:rPr>
          <w:spacing w:val="1"/>
        </w:rPr>
        <w:t xml:space="preserve"> </w:t>
      </w:r>
      <w:r w:rsidRPr="00776679">
        <w:t>малочисленных</w:t>
      </w:r>
      <w:r w:rsidRPr="00776679">
        <w:rPr>
          <w:spacing w:val="1"/>
        </w:rPr>
        <w:t xml:space="preserve"> </w:t>
      </w:r>
      <w:r w:rsidRPr="00776679">
        <w:t>первичных</w:t>
      </w:r>
      <w:r w:rsidRPr="00776679">
        <w:rPr>
          <w:spacing w:val="1"/>
        </w:rPr>
        <w:t xml:space="preserve"> </w:t>
      </w:r>
      <w:r w:rsidRPr="00776679">
        <w:t>профсоюзных</w:t>
      </w:r>
      <w:r w:rsidRPr="00776679">
        <w:rPr>
          <w:spacing w:val="1"/>
        </w:rPr>
        <w:t xml:space="preserve"> </w:t>
      </w:r>
      <w:r w:rsidRPr="00776679">
        <w:t>организациях,</w:t>
      </w:r>
      <w:r w:rsidRPr="00776679">
        <w:rPr>
          <w:spacing w:val="1"/>
        </w:rPr>
        <w:t xml:space="preserve"> </w:t>
      </w:r>
      <w:r w:rsidRPr="00776679">
        <w:t>где</w:t>
      </w:r>
      <w:r w:rsidRPr="00776679">
        <w:rPr>
          <w:spacing w:val="1"/>
        </w:rPr>
        <w:t xml:space="preserve"> </w:t>
      </w:r>
      <w:r w:rsidRPr="00776679">
        <w:t>не</w:t>
      </w:r>
      <w:r w:rsidRPr="00776679">
        <w:rPr>
          <w:spacing w:val="1"/>
        </w:rPr>
        <w:t xml:space="preserve"> </w:t>
      </w:r>
      <w:r w:rsidRPr="00776679">
        <w:t>избран профсоюзный комитет, принятие в члены Профсоюза оформляется</w:t>
      </w:r>
      <w:r w:rsidRPr="00776679">
        <w:rPr>
          <w:spacing w:val="1"/>
        </w:rPr>
        <w:t xml:space="preserve"> </w:t>
      </w:r>
      <w:r w:rsidRPr="00776679">
        <w:t>решением</w:t>
      </w:r>
      <w:r w:rsidRPr="00776679">
        <w:rPr>
          <w:spacing w:val="-1"/>
        </w:rPr>
        <w:t xml:space="preserve"> </w:t>
      </w:r>
      <w:r w:rsidRPr="00776679">
        <w:t>собрания</w:t>
      </w:r>
      <w:r w:rsidRPr="00776679">
        <w:rPr>
          <w:spacing w:val="-1"/>
        </w:rPr>
        <w:t xml:space="preserve"> </w:t>
      </w:r>
      <w:r w:rsidRPr="00776679">
        <w:t>первичной</w:t>
      </w:r>
      <w:r w:rsidRPr="00776679">
        <w:rPr>
          <w:spacing w:val="-1"/>
        </w:rPr>
        <w:t xml:space="preserve"> </w:t>
      </w:r>
      <w:r w:rsidRPr="00776679">
        <w:t>профсоюзной организации.</w:t>
      </w:r>
    </w:p>
    <w:p w:rsidR="00745C55" w:rsidRPr="00776679" w:rsidRDefault="00745C55" w:rsidP="00F77FAD">
      <w:pPr>
        <w:pStyle w:val="af"/>
        <w:tabs>
          <w:tab w:val="left" w:pos="851"/>
        </w:tabs>
        <w:spacing w:after="0"/>
        <w:ind w:right="6" w:firstLine="425"/>
        <w:jc w:val="both"/>
      </w:pPr>
      <w:r w:rsidRPr="00776679">
        <w:t>В</w:t>
      </w:r>
      <w:r w:rsidRPr="00776679">
        <w:rPr>
          <w:spacing w:val="1"/>
        </w:rPr>
        <w:t xml:space="preserve"> </w:t>
      </w:r>
      <w:r w:rsidRPr="00776679">
        <w:t>случае</w:t>
      </w:r>
      <w:r w:rsidRPr="00776679">
        <w:rPr>
          <w:spacing w:val="1"/>
        </w:rPr>
        <w:t xml:space="preserve"> </w:t>
      </w:r>
      <w:r w:rsidRPr="00776679">
        <w:t>отсутствия</w:t>
      </w:r>
      <w:r w:rsidRPr="00776679">
        <w:rPr>
          <w:spacing w:val="1"/>
        </w:rPr>
        <w:t xml:space="preserve"> </w:t>
      </w:r>
      <w:r w:rsidRPr="00776679">
        <w:t>в</w:t>
      </w:r>
      <w:r w:rsidRPr="00776679">
        <w:rPr>
          <w:spacing w:val="1"/>
        </w:rPr>
        <w:t xml:space="preserve"> </w:t>
      </w:r>
      <w:r w:rsidRPr="00776679">
        <w:t>организации</w:t>
      </w:r>
      <w:r w:rsidRPr="00776679">
        <w:rPr>
          <w:spacing w:val="1"/>
        </w:rPr>
        <w:t xml:space="preserve"> </w:t>
      </w:r>
      <w:r w:rsidRPr="00776679">
        <w:t>сферы</w:t>
      </w:r>
      <w:r w:rsidRPr="00776679">
        <w:rPr>
          <w:spacing w:val="1"/>
        </w:rPr>
        <w:t xml:space="preserve"> </w:t>
      </w:r>
      <w:r w:rsidRPr="00776679">
        <w:t>образования</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решение</w:t>
      </w:r>
      <w:r w:rsidRPr="00776679">
        <w:rPr>
          <w:spacing w:val="1"/>
        </w:rPr>
        <w:t xml:space="preserve"> </w:t>
      </w:r>
      <w:r w:rsidRPr="00776679">
        <w:t>о</w:t>
      </w:r>
      <w:r w:rsidRPr="00776679">
        <w:rPr>
          <w:spacing w:val="1"/>
        </w:rPr>
        <w:t xml:space="preserve"> </w:t>
      </w:r>
      <w:r w:rsidRPr="00776679">
        <w:t>принятии</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и</w:t>
      </w:r>
      <w:r w:rsidRPr="00776679">
        <w:rPr>
          <w:spacing w:val="1"/>
        </w:rPr>
        <w:t xml:space="preserve"> </w:t>
      </w:r>
      <w:r w:rsidRPr="00776679">
        <w:t>постановке</w:t>
      </w:r>
      <w:r w:rsidRPr="00776679">
        <w:rPr>
          <w:spacing w:val="1"/>
        </w:rPr>
        <w:t xml:space="preserve"> </w:t>
      </w:r>
      <w:r w:rsidRPr="00776679">
        <w:t>на</w:t>
      </w:r>
      <w:r w:rsidRPr="00776679">
        <w:rPr>
          <w:spacing w:val="1"/>
        </w:rPr>
        <w:t xml:space="preserve"> </w:t>
      </w:r>
      <w:r w:rsidRPr="00776679">
        <w:t>учет</w:t>
      </w:r>
      <w:r w:rsidRPr="00776679">
        <w:rPr>
          <w:spacing w:val="1"/>
        </w:rPr>
        <w:t xml:space="preserve"> </w:t>
      </w:r>
      <w:r w:rsidRPr="00776679">
        <w:t>в</w:t>
      </w:r>
      <w:r w:rsidRPr="00776679">
        <w:rPr>
          <w:spacing w:val="1"/>
        </w:rPr>
        <w:t xml:space="preserve"> </w:t>
      </w:r>
      <w:r w:rsidRPr="00776679">
        <w:t>первичную</w:t>
      </w:r>
      <w:r w:rsidRPr="00776679">
        <w:rPr>
          <w:spacing w:val="1"/>
        </w:rPr>
        <w:t xml:space="preserve"> </w:t>
      </w:r>
      <w:r w:rsidRPr="00776679">
        <w:t>профсоюзную</w:t>
      </w:r>
      <w:r w:rsidRPr="00776679">
        <w:rPr>
          <w:spacing w:val="1"/>
        </w:rPr>
        <w:t xml:space="preserve"> </w:t>
      </w:r>
      <w:r w:rsidRPr="00776679">
        <w:t>организацию</w:t>
      </w:r>
      <w:r w:rsidRPr="00776679">
        <w:rPr>
          <w:spacing w:val="1"/>
        </w:rPr>
        <w:t xml:space="preserve"> </w:t>
      </w:r>
      <w:r w:rsidRPr="00776679">
        <w:t>в</w:t>
      </w:r>
      <w:r w:rsidRPr="00776679">
        <w:rPr>
          <w:spacing w:val="1"/>
        </w:rPr>
        <w:t xml:space="preserve"> </w:t>
      </w:r>
      <w:r w:rsidRPr="00776679">
        <w:t>структуре</w:t>
      </w:r>
      <w:r w:rsidRPr="00776679">
        <w:rPr>
          <w:spacing w:val="-67"/>
        </w:rPr>
        <w:t xml:space="preserve"> </w:t>
      </w:r>
      <w:r w:rsidRPr="00776679">
        <w:t>территориальной, региональной (межрегиональной) организации Профсоюза</w:t>
      </w:r>
      <w:r w:rsidRPr="00776679">
        <w:rPr>
          <w:spacing w:val="1"/>
        </w:rPr>
        <w:t xml:space="preserve"> </w:t>
      </w:r>
      <w:r w:rsidRPr="00776679">
        <w:t>принимает</w:t>
      </w:r>
      <w:r w:rsidRPr="00776679">
        <w:rPr>
          <w:spacing w:val="1"/>
        </w:rPr>
        <w:t xml:space="preserve"> </w:t>
      </w:r>
      <w:r w:rsidRPr="00776679">
        <w:t>выборный</w:t>
      </w:r>
      <w:r w:rsidRPr="00776679">
        <w:rPr>
          <w:spacing w:val="1"/>
        </w:rPr>
        <w:t xml:space="preserve"> </w:t>
      </w:r>
      <w:r w:rsidRPr="00776679">
        <w:t>коллегиальный</w:t>
      </w:r>
      <w:r w:rsidRPr="00776679">
        <w:rPr>
          <w:spacing w:val="1"/>
        </w:rPr>
        <w:t xml:space="preserve"> </w:t>
      </w:r>
      <w:r w:rsidRPr="00776679">
        <w:t>исполнительный</w:t>
      </w:r>
      <w:r w:rsidRPr="00776679">
        <w:rPr>
          <w:spacing w:val="1"/>
        </w:rPr>
        <w:t xml:space="preserve"> </w:t>
      </w:r>
      <w:r w:rsidRPr="00776679">
        <w:t>орган</w:t>
      </w:r>
      <w:r w:rsidRPr="00776679">
        <w:rPr>
          <w:spacing w:val="1"/>
        </w:rPr>
        <w:t xml:space="preserve"> </w:t>
      </w:r>
      <w:r w:rsidRPr="00776679">
        <w:t>соответствующей</w:t>
      </w:r>
      <w:r w:rsidRPr="00776679">
        <w:rPr>
          <w:spacing w:val="1"/>
        </w:rPr>
        <w:t xml:space="preserve"> </w:t>
      </w:r>
      <w:r w:rsidRPr="00776679">
        <w:t>территориальной</w:t>
      </w:r>
      <w:r w:rsidRPr="00776679">
        <w:rPr>
          <w:spacing w:val="1"/>
        </w:rPr>
        <w:t xml:space="preserve"> </w:t>
      </w:r>
      <w:r w:rsidRPr="00776679">
        <w:t>или</w:t>
      </w:r>
      <w:r w:rsidRPr="00776679">
        <w:rPr>
          <w:spacing w:val="1"/>
        </w:rPr>
        <w:t xml:space="preserve"> </w:t>
      </w:r>
      <w:r w:rsidRPr="00776679">
        <w:t>региональной</w:t>
      </w:r>
      <w:r w:rsidRPr="00776679">
        <w:rPr>
          <w:spacing w:val="1"/>
        </w:rPr>
        <w:t xml:space="preserve"> </w:t>
      </w:r>
      <w:r w:rsidRPr="00776679">
        <w:t>(межрегиональной)</w:t>
      </w:r>
      <w:r w:rsidRPr="00776679">
        <w:rPr>
          <w:spacing w:val="1"/>
        </w:rPr>
        <w:t xml:space="preserve"> </w:t>
      </w:r>
      <w:r w:rsidRPr="00776679">
        <w:t>организации</w:t>
      </w:r>
      <w:r w:rsidRPr="00776679">
        <w:rPr>
          <w:spacing w:val="-1"/>
        </w:rPr>
        <w:t xml:space="preserve"> </w:t>
      </w:r>
      <w:r w:rsidRPr="00776679">
        <w:t>Профсоюза.</w:t>
      </w:r>
    </w:p>
    <w:p w:rsidR="00745C55" w:rsidRPr="00776679" w:rsidRDefault="00745C55" w:rsidP="00F77FAD">
      <w:pPr>
        <w:pStyle w:val="af"/>
        <w:tabs>
          <w:tab w:val="left" w:pos="851"/>
        </w:tabs>
        <w:spacing w:after="0"/>
        <w:ind w:right="6" w:firstLine="425"/>
        <w:jc w:val="both"/>
      </w:pPr>
      <w:r w:rsidRPr="00776679">
        <w:t>Решение</w:t>
      </w:r>
      <w:r w:rsidRPr="00776679">
        <w:rPr>
          <w:spacing w:val="1"/>
        </w:rPr>
        <w:t xml:space="preserve"> </w:t>
      </w:r>
      <w:r w:rsidRPr="00776679">
        <w:t>о</w:t>
      </w:r>
      <w:r w:rsidRPr="00776679">
        <w:rPr>
          <w:spacing w:val="1"/>
        </w:rPr>
        <w:t xml:space="preserve"> </w:t>
      </w:r>
      <w:r w:rsidRPr="00776679">
        <w:t>принятии</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может</w:t>
      </w:r>
      <w:r w:rsidRPr="00776679">
        <w:rPr>
          <w:spacing w:val="1"/>
        </w:rPr>
        <w:t xml:space="preserve"> </w:t>
      </w:r>
      <w:r w:rsidRPr="00776679">
        <w:t>приниматься</w:t>
      </w:r>
      <w:r w:rsidRPr="00776679">
        <w:rPr>
          <w:spacing w:val="1"/>
        </w:rPr>
        <w:t xml:space="preserve"> </w:t>
      </w:r>
      <w:r w:rsidRPr="00776679">
        <w:t>без</w:t>
      </w:r>
      <w:r w:rsidRPr="00776679">
        <w:rPr>
          <w:spacing w:val="1"/>
        </w:rPr>
        <w:t xml:space="preserve"> </w:t>
      </w:r>
      <w:r w:rsidRPr="00776679">
        <w:t>личного присутствия лица,</w:t>
      </w:r>
      <w:r w:rsidRPr="00776679">
        <w:rPr>
          <w:spacing w:val="-1"/>
        </w:rPr>
        <w:t xml:space="preserve"> </w:t>
      </w:r>
      <w:r w:rsidRPr="00776679">
        <w:t>подавшего</w:t>
      </w:r>
      <w:r w:rsidRPr="00776679">
        <w:rPr>
          <w:spacing w:val="1"/>
        </w:rPr>
        <w:t xml:space="preserve"> </w:t>
      </w:r>
      <w:r w:rsidRPr="00776679">
        <w:t>заявление.</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Профсоюзное</w:t>
      </w:r>
      <w:r w:rsidRPr="00776679">
        <w:rPr>
          <w:spacing w:val="1"/>
        </w:rPr>
        <w:t xml:space="preserve"> </w:t>
      </w:r>
      <w:r w:rsidRPr="00776679">
        <w:t>членство,</w:t>
      </w:r>
      <w:r w:rsidRPr="00776679">
        <w:rPr>
          <w:spacing w:val="1"/>
        </w:rPr>
        <w:t xml:space="preserve"> </w:t>
      </w:r>
      <w:r w:rsidRPr="00776679">
        <w:t>профсоюзный</w:t>
      </w:r>
      <w:r w:rsidRPr="00776679">
        <w:rPr>
          <w:spacing w:val="1"/>
        </w:rPr>
        <w:t xml:space="preserve"> </w:t>
      </w:r>
      <w:r w:rsidRPr="00776679">
        <w:t>стаж</w:t>
      </w:r>
      <w:r w:rsidRPr="00776679">
        <w:rPr>
          <w:spacing w:val="1"/>
        </w:rPr>
        <w:t xml:space="preserve"> </w:t>
      </w:r>
      <w:r w:rsidRPr="00776679">
        <w:t>исчисляются</w:t>
      </w:r>
      <w:r w:rsidRPr="00776679">
        <w:rPr>
          <w:spacing w:val="1"/>
        </w:rPr>
        <w:t xml:space="preserve"> </w:t>
      </w:r>
      <w:r w:rsidRPr="00776679">
        <w:t>со</w:t>
      </w:r>
      <w:r w:rsidRPr="00776679">
        <w:rPr>
          <w:spacing w:val="1"/>
        </w:rPr>
        <w:t xml:space="preserve"> </w:t>
      </w:r>
      <w:r w:rsidRPr="00776679">
        <w:t>дня</w:t>
      </w:r>
      <w:r w:rsidRPr="00776679">
        <w:rPr>
          <w:spacing w:val="-67"/>
        </w:rPr>
        <w:t xml:space="preserve"> </w:t>
      </w:r>
      <w:r w:rsidRPr="00776679">
        <w:t>подачи</w:t>
      </w:r>
      <w:r w:rsidRPr="00776679">
        <w:rPr>
          <w:spacing w:val="1"/>
        </w:rPr>
        <w:t xml:space="preserve"> </w:t>
      </w:r>
      <w:r w:rsidRPr="00776679">
        <w:t>заявления</w:t>
      </w:r>
      <w:r w:rsidRPr="00776679">
        <w:rPr>
          <w:spacing w:val="1"/>
        </w:rPr>
        <w:t xml:space="preserve"> </w:t>
      </w:r>
      <w:r w:rsidRPr="00776679">
        <w:t>о</w:t>
      </w:r>
      <w:r w:rsidRPr="00776679">
        <w:rPr>
          <w:spacing w:val="1"/>
        </w:rPr>
        <w:t xml:space="preserve"> </w:t>
      </w:r>
      <w:r w:rsidRPr="00776679">
        <w:t>вступлении</w:t>
      </w:r>
      <w:r w:rsidRPr="00776679">
        <w:rPr>
          <w:spacing w:val="1"/>
        </w:rPr>
        <w:t xml:space="preserve"> </w:t>
      </w:r>
      <w:r w:rsidRPr="00776679">
        <w:t>в</w:t>
      </w:r>
      <w:r w:rsidRPr="00776679">
        <w:rPr>
          <w:spacing w:val="1"/>
        </w:rPr>
        <w:t xml:space="preserve"> </w:t>
      </w:r>
      <w:r w:rsidRPr="00776679">
        <w:t>Профсоюз,</w:t>
      </w:r>
      <w:r w:rsidRPr="00776679">
        <w:rPr>
          <w:spacing w:val="1"/>
        </w:rPr>
        <w:t xml:space="preserve"> </w:t>
      </w:r>
      <w:r w:rsidRPr="00776679">
        <w:t>за</w:t>
      </w:r>
      <w:r w:rsidRPr="00776679">
        <w:rPr>
          <w:spacing w:val="1"/>
        </w:rPr>
        <w:t xml:space="preserve"> </w:t>
      </w:r>
      <w:r w:rsidRPr="00776679">
        <w:t>исключением</w:t>
      </w:r>
      <w:r w:rsidRPr="00776679">
        <w:rPr>
          <w:spacing w:val="1"/>
        </w:rPr>
        <w:t xml:space="preserve"> </w:t>
      </w:r>
      <w:r w:rsidRPr="00776679">
        <w:t>случаев,</w:t>
      </w:r>
      <w:r w:rsidRPr="00776679">
        <w:rPr>
          <w:spacing w:val="1"/>
        </w:rPr>
        <w:t xml:space="preserve"> </w:t>
      </w:r>
      <w:r w:rsidRPr="00776679">
        <w:t>предусмотренных</w:t>
      </w:r>
      <w:r w:rsidRPr="00776679">
        <w:rPr>
          <w:spacing w:val="1"/>
        </w:rPr>
        <w:t xml:space="preserve"> </w:t>
      </w:r>
      <w:r w:rsidRPr="00776679">
        <w:t>пунктом</w:t>
      </w:r>
      <w:r w:rsidRPr="00776679">
        <w:rPr>
          <w:spacing w:val="1"/>
        </w:rPr>
        <w:t xml:space="preserve"> </w:t>
      </w:r>
      <w:r w:rsidRPr="00776679">
        <w:t>7</w:t>
      </w:r>
      <w:r w:rsidRPr="00776679">
        <w:rPr>
          <w:spacing w:val="1"/>
        </w:rPr>
        <w:t xml:space="preserve"> </w:t>
      </w:r>
      <w:r w:rsidRPr="00776679">
        <w:t>статьи</w:t>
      </w:r>
      <w:r w:rsidRPr="00776679">
        <w:rPr>
          <w:spacing w:val="1"/>
        </w:rPr>
        <w:t xml:space="preserve"> </w:t>
      </w:r>
      <w:r w:rsidRPr="00776679">
        <w:t>10</w:t>
      </w:r>
      <w:r w:rsidRPr="00776679">
        <w:rPr>
          <w:spacing w:val="1"/>
        </w:rPr>
        <w:t xml:space="preserve"> </w:t>
      </w:r>
      <w:r w:rsidRPr="00776679">
        <w:t>Устава</w:t>
      </w:r>
      <w:r w:rsidRPr="00776679">
        <w:rPr>
          <w:spacing w:val="1"/>
        </w:rPr>
        <w:t xml:space="preserve"> </w:t>
      </w:r>
      <w:r w:rsidRPr="00776679">
        <w:t>Профсоюза,</w:t>
      </w:r>
      <w:r w:rsidRPr="00776679">
        <w:rPr>
          <w:spacing w:val="1"/>
        </w:rPr>
        <w:t xml:space="preserve"> </w:t>
      </w:r>
      <w:r w:rsidRPr="00776679">
        <w:t>пунктом</w:t>
      </w:r>
      <w:r w:rsidRPr="00776679">
        <w:rPr>
          <w:spacing w:val="1"/>
        </w:rPr>
        <w:t xml:space="preserve"> </w:t>
      </w:r>
      <w:r w:rsidRPr="00776679">
        <w:t>2.7</w:t>
      </w:r>
      <w:r w:rsidRPr="00776679">
        <w:rPr>
          <w:spacing w:val="1"/>
        </w:rPr>
        <w:t xml:space="preserve"> </w:t>
      </w:r>
      <w:r w:rsidRPr="00776679">
        <w:t>настоящего Порядка принятия в члены Профсоюза и прекращения членства в</w:t>
      </w:r>
      <w:r w:rsidRPr="00776679">
        <w:rPr>
          <w:spacing w:val="-67"/>
        </w:rPr>
        <w:t xml:space="preserve"> </w:t>
      </w:r>
      <w:r w:rsidRPr="00776679">
        <w:t>Профсоюзе.</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Члену Профсоюза выдается членский профсоюзный билет единого</w:t>
      </w:r>
      <w:r w:rsidRPr="00776679">
        <w:rPr>
          <w:spacing w:val="1"/>
        </w:rPr>
        <w:t xml:space="preserve"> </w:t>
      </w:r>
      <w:r w:rsidRPr="00776679">
        <w:t>в</w:t>
      </w:r>
      <w:r w:rsidRPr="00776679">
        <w:rPr>
          <w:spacing w:val="47"/>
        </w:rPr>
        <w:t xml:space="preserve"> </w:t>
      </w:r>
      <w:r w:rsidRPr="00776679">
        <w:t>Профсоюзе</w:t>
      </w:r>
      <w:r w:rsidRPr="00776679">
        <w:rPr>
          <w:spacing w:val="47"/>
        </w:rPr>
        <w:t xml:space="preserve"> </w:t>
      </w:r>
      <w:r w:rsidRPr="00776679">
        <w:t>образца,</w:t>
      </w:r>
      <w:r w:rsidRPr="00776679">
        <w:rPr>
          <w:spacing w:val="48"/>
        </w:rPr>
        <w:t xml:space="preserve"> </w:t>
      </w:r>
      <w:r w:rsidRPr="00776679">
        <w:t>который</w:t>
      </w:r>
      <w:r w:rsidRPr="00776679">
        <w:rPr>
          <w:spacing w:val="48"/>
        </w:rPr>
        <w:t xml:space="preserve"> </w:t>
      </w:r>
      <w:r w:rsidRPr="00776679">
        <w:t>удостоверяет</w:t>
      </w:r>
      <w:r w:rsidRPr="00776679">
        <w:rPr>
          <w:spacing w:val="48"/>
        </w:rPr>
        <w:t xml:space="preserve"> </w:t>
      </w:r>
      <w:r w:rsidRPr="00776679">
        <w:t>членство</w:t>
      </w:r>
      <w:r w:rsidRPr="00776679">
        <w:rPr>
          <w:spacing w:val="46"/>
        </w:rPr>
        <w:t xml:space="preserve"> </w:t>
      </w:r>
      <w:r w:rsidRPr="00776679">
        <w:t>в</w:t>
      </w:r>
      <w:r w:rsidRPr="00776679">
        <w:rPr>
          <w:spacing w:val="47"/>
        </w:rPr>
        <w:t xml:space="preserve"> </w:t>
      </w:r>
      <w:r w:rsidRPr="00776679">
        <w:t>Профсоюзе</w:t>
      </w:r>
      <w:r w:rsidRPr="00776679">
        <w:rPr>
          <w:spacing w:val="45"/>
        </w:rPr>
        <w:t xml:space="preserve"> </w:t>
      </w:r>
      <w:r w:rsidRPr="00776679">
        <w:t>и хранится</w:t>
      </w:r>
      <w:r w:rsidRPr="00BA7086">
        <w:rPr>
          <w:spacing w:val="1"/>
        </w:rPr>
        <w:t xml:space="preserve"> </w:t>
      </w:r>
      <w:r w:rsidRPr="00776679">
        <w:t>у</w:t>
      </w:r>
      <w:r w:rsidRPr="00BA7086">
        <w:rPr>
          <w:spacing w:val="1"/>
        </w:rPr>
        <w:t xml:space="preserve"> </w:t>
      </w:r>
      <w:r w:rsidRPr="00776679">
        <w:t>члена</w:t>
      </w:r>
      <w:r w:rsidRPr="00BA7086">
        <w:rPr>
          <w:spacing w:val="1"/>
        </w:rPr>
        <w:t xml:space="preserve"> </w:t>
      </w:r>
      <w:r w:rsidRPr="00776679">
        <w:t>Профсоюза</w:t>
      </w:r>
      <w:r w:rsidRPr="00BA7086">
        <w:rPr>
          <w:spacing w:val="1"/>
        </w:rPr>
        <w:t xml:space="preserve"> </w:t>
      </w:r>
      <w:r w:rsidRPr="00776679">
        <w:t>в</w:t>
      </w:r>
      <w:r w:rsidRPr="00BA7086">
        <w:rPr>
          <w:spacing w:val="1"/>
        </w:rPr>
        <w:t xml:space="preserve"> </w:t>
      </w:r>
      <w:r w:rsidRPr="00776679">
        <w:t>соответствии</w:t>
      </w:r>
      <w:r w:rsidRPr="00BA7086">
        <w:rPr>
          <w:spacing w:val="1"/>
        </w:rPr>
        <w:t xml:space="preserve"> </w:t>
      </w:r>
      <w:r w:rsidRPr="00776679">
        <w:t>с</w:t>
      </w:r>
      <w:r w:rsidRPr="00BA7086">
        <w:rPr>
          <w:spacing w:val="1"/>
        </w:rPr>
        <w:t xml:space="preserve"> </w:t>
      </w:r>
      <w:r w:rsidRPr="00776679">
        <w:t>Положением</w:t>
      </w:r>
      <w:r w:rsidRPr="00BA7086">
        <w:rPr>
          <w:spacing w:val="1"/>
        </w:rPr>
        <w:t xml:space="preserve"> </w:t>
      </w:r>
      <w:r w:rsidRPr="00776679">
        <w:t>о</w:t>
      </w:r>
      <w:r w:rsidRPr="00BA7086">
        <w:rPr>
          <w:spacing w:val="1"/>
        </w:rPr>
        <w:t xml:space="preserve"> </w:t>
      </w:r>
      <w:r w:rsidRPr="00776679">
        <w:t>членском</w:t>
      </w:r>
      <w:r w:rsidRPr="00BA7086">
        <w:rPr>
          <w:spacing w:val="1"/>
        </w:rPr>
        <w:t xml:space="preserve"> </w:t>
      </w:r>
      <w:r w:rsidRPr="00776679">
        <w:t>профсоюзном</w:t>
      </w:r>
      <w:r w:rsidRPr="00BA7086">
        <w:rPr>
          <w:spacing w:val="-4"/>
        </w:rPr>
        <w:t xml:space="preserve"> </w:t>
      </w:r>
      <w:r w:rsidRPr="00776679">
        <w:t>билете и учете членов</w:t>
      </w:r>
      <w:r w:rsidRPr="00BA7086">
        <w:rPr>
          <w:spacing w:val="-2"/>
        </w:rPr>
        <w:t xml:space="preserve"> </w:t>
      </w:r>
      <w:r w:rsidRPr="00776679">
        <w:t>Профсоюза.</w:t>
      </w:r>
    </w:p>
    <w:p w:rsidR="00745C55" w:rsidRPr="00776679" w:rsidRDefault="00745C55" w:rsidP="00F77FAD">
      <w:pPr>
        <w:pStyle w:val="aff1"/>
        <w:widowControl w:val="0"/>
        <w:numPr>
          <w:ilvl w:val="1"/>
          <w:numId w:val="126"/>
        </w:numPr>
        <w:tabs>
          <w:tab w:val="left" w:pos="851"/>
        </w:tabs>
        <w:autoSpaceDE w:val="0"/>
        <w:autoSpaceDN w:val="0"/>
        <w:ind w:left="0" w:right="6" w:firstLine="425"/>
        <w:jc w:val="both"/>
      </w:pPr>
      <w:r w:rsidRPr="00776679">
        <w:t>Член</w:t>
      </w:r>
      <w:r w:rsidRPr="00776679">
        <w:rPr>
          <w:spacing w:val="1"/>
        </w:rPr>
        <w:t xml:space="preserve"> </w:t>
      </w:r>
      <w:r w:rsidRPr="00776679">
        <w:t>Профсоюза</w:t>
      </w:r>
      <w:r w:rsidRPr="00776679">
        <w:rPr>
          <w:spacing w:val="1"/>
        </w:rPr>
        <w:t xml:space="preserve"> </w:t>
      </w:r>
      <w:r w:rsidRPr="00776679">
        <w:t>состоит</w:t>
      </w:r>
      <w:r w:rsidRPr="00776679">
        <w:rPr>
          <w:spacing w:val="1"/>
        </w:rPr>
        <w:t xml:space="preserve"> </w:t>
      </w:r>
      <w:r w:rsidRPr="00776679">
        <w:t>на</w:t>
      </w:r>
      <w:r w:rsidRPr="00776679">
        <w:rPr>
          <w:spacing w:val="1"/>
        </w:rPr>
        <w:t xml:space="preserve"> </w:t>
      </w:r>
      <w:r w:rsidRPr="00776679">
        <w:t>учете</w:t>
      </w:r>
      <w:r w:rsidRPr="00776679">
        <w:rPr>
          <w:spacing w:val="1"/>
        </w:rPr>
        <w:t xml:space="preserve"> </w:t>
      </w:r>
      <w:r w:rsidRPr="00776679">
        <w:t>в</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2"/>
        </w:rPr>
        <w:t xml:space="preserve"> </w:t>
      </w:r>
      <w:r w:rsidRPr="00776679">
        <w:t>как</w:t>
      </w:r>
      <w:r w:rsidRPr="00776679">
        <w:rPr>
          <w:spacing w:val="-2"/>
        </w:rPr>
        <w:t xml:space="preserve"> </w:t>
      </w:r>
      <w:r w:rsidRPr="00776679">
        <w:t>правило, по</w:t>
      </w:r>
      <w:r w:rsidRPr="00776679">
        <w:rPr>
          <w:spacing w:val="1"/>
        </w:rPr>
        <w:t xml:space="preserve"> </w:t>
      </w:r>
      <w:r w:rsidRPr="00776679">
        <w:t>основному</w:t>
      </w:r>
      <w:r w:rsidRPr="00776679">
        <w:rPr>
          <w:spacing w:val="-2"/>
        </w:rPr>
        <w:t xml:space="preserve"> </w:t>
      </w:r>
      <w:r w:rsidRPr="00776679">
        <w:t>месту</w:t>
      </w:r>
      <w:r w:rsidRPr="00776679">
        <w:rPr>
          <w:spacing w:val="-4"/>
        </w:rPr>
        <w:t xml:space="preserve"> </w:t>
      </w:r>
      <w:r w:rsidRPr="00776679">
        <w:t>работы, учебы.</w:t>
      </w:r>
    </w:p>
    <w:p w:rsidR="00745C55" w:rsidRPr="00776679" w:rsidRDefault="00745C55" w:rsidP="00865FD3">
      <w:pPr>
        <w:pStyle w:val="aff1"/>
        <w:widowControl w:val="0"/>
        <w:numPr>
          <w:ilvl w:val="1"/>
          <w:numId w:val="126"/>
        </w:numPr>
        <w:tabs>
          <w:tab w:val="left" w:pos="851"/>
        </w:tabs>
        <w:autoSpaceDE w:val="0"/>
        <w:autoSpaceDN w:val="0"/>
        <w:ind w:left="0" w:right="6" w:firstLine="425"/>
        <w:jc w:val="both"/>
      </w:pPr>
      <w:r w:rsidRPr="00776679">
        <w:t>Учет членов Профсоюза осуществляется в первичной профсоюзной</w:t>
      </w:r>
      <w:r w:rsidRPr="00776679">
        <w:rPr>
          <w:spacing w:val="-67"/>
        </w:rPr>
        <w:t xml:space="preserve"> </w:t>
      </w:r>
      <w:r w:rsidRPr="00776679">
        <w:t>организации в форме журнала и (или) учетной карточки в бумажном или</w:t>
      </w:r>
      <w:r w:rsidRPr="00776679">
        <w:rPr>
          <w:spacing w:val="1"/>
        </w:rPr>
        <w:t xml:space="preserve"> </w:t>
      </w:r>
      <w:r w:rsidRPr="00776679">
        <w:t>электронном виде в соответствии с Положением о членском профсоюзном</w:t>
      </w:r>
      <w:r w:rsidRPr="00776679">
        <w:rPr>
          <w:spacing w:val="1"/>
        </w:rPr>
        <w:t xml:space="preserve"> </w:t>
      </w:r>
      <w:r w:rsidRPr="00776679">
        <w:t>билете</w:t>
      </w:r>
      <w:r w:rsidRPr="00776679">
        <w:rPr>
          <w:spacing w:val="1"/>
        </w:rPr>
        <w:t xml:space="preserve"> </w:t>
      </w:r>
      <w:r w:rsidRPr="00776679">
        <w:t>и</w:t>
      </w:r>
      <w:r w:rsidRPr="00776679">
        <w:rPr>
          <w:spacing w:val="1"/>
        </w:rPr>
        <w:t xml:space="preserve"> </w:t>
      </w:r>
      <w:r w:rsidRPr="00776679">
        <w:t>учете</w:t>
      </w:r>
      <w:r w:rsidRPr="00776679">
        <w:rPr>
          <w:spacing w:val="1"/>
        </w:rPr>
        <w:t xml:space="preserve"> </w:t>
      </w:r>
      <w:r w:rsidRPr="00776679">
        <w:t>членов</w:t>
      </w:r>
      <w:r w:rsidRPr="00776679">
        <w:rPr>
          <w:spacing w:val="1"/>
        </w:rPr>
        <w:t xml:space="preserve"> </w:t>
      </w:r>
      <w:r w:rsidRPr="00776679">
        <w:t>Профсоюза,</w:t>
      </w:r>
      <w:r w:rsidRPr="00776679">
        <w:rPr>
          <w:spacing w:val="1"/>
        </w:rPr>
        <w:t xml:space="preserve"> </w:t>
      </w:r>
      <w:r w:rsidRPr="00776679">
        <w:t>утверждаемым</w:t>
      </w:r>
      <w:r w:rsidRPr="00776679">
        <w:rPr>
          <w:spacing w:val="1"/>
        </w:rPr>
        <w:t xml:space="preserve"> </w:t>
      </w:r>
      <w:r w:rsidRPr="00776679">
        <w:t>Исполнительным</w:t>
      </w:r>
      <w:r w:rsidRPr="00776679">
        <w:rPr>
          <w:spacing w:val="1"/>
        </w:rPr>
        <w:t xml:space="preserve"> </w:t>
      </w:r>
      <w:r w:rsidRPr="00776679">
        <w:t>комитетом</w:t>
      </w:r>
      <w:r w:rsidRPr="00776679">
        <w:rPr>
          <w:spacing w:val="-1"/>
        </w:rPr>
        <w:t xml:space="preserve"> </w:t>
      </w:r>
      <w:r w:rsidRPr="00776679">
        <w:t>Профсоюза.</w:t>
      </w:r>
    </w:p>
    <w:p w:rsidR="00A26AC4" w:rsidRPr="00A26AC4" w:rsidRDefault="00745C55" w:rsidP="00A26AC4">
      <w:pPr>
        <w:pStyle w:val="10"/>
        <w:keepNext w:val="0"/>
        <w:widowControl w:val="0"/>
        <w:numPr>
          <w:ilvl w:val="0"/>
          <w:numId w:val="127"/>
        </w:numPr>
        <w:tabs>
          <w:tab w:val="left" w:pos="851"/>
          <w:tab w:val="left" w:pos="2964"/>
        </w:tabs>
        <w:autoSpaceDE w:val="0"/>
        <w:autoSpaceDN w:val="0"/>
        <w:ind w:left="0" w:right="6" w:firstLine="425"/>
        <w:jc w:val="center"/>
        <w:rPr>
          <w:sz w:val="24"/>
          <w:szCs w:val="24"/>
        </w:rPr>
      </w:pPr>
      <w:r w:rsidRPr="00776679">
        <w:rPr>
          <w:sz w:val="24"/>
          <w:szCs w:val="24"/>
        </w:rPr>
        <w:t>Прекращение</w:t>
      </w:r>
      <w:r w:rsidRPr="00776679">
        <w:rPr>
          <w:spacing w:val="-3"/>
          <w:sz w:val="24"/>
          <w:szCs w:val="24"/>
        </w:rPr>
        <w:t xml:space="preserve"> </w:t>
      </w:r>
      <w:r w:rsidRPr="00776679">
        <w:rPr>
          <w:sz w:val="24"/>
          <w:szCs w:val="24"/>
        </w:rPr>
        <w:t>членства</w:t>
      </w:r>
      <w:r w:rsidRPr="00776679">
        <w:rPr>
          <w:spacing w:val="-1"/>
          <w:sz w:val="24"/>
          <w:szCs w:val="24"/>
        </w:rPr>
        <w:t xml:space="preserve"> </w:t>
      </w:r>
      <w:r w:rsidRPr="00776679">
        <w:rPr>
          <w:sz w:val="24"/>
          <w:szCs w:val="24"/>
        </w:rPr>
        <w:t>в</w:t>
      </w:r>
      <w:r w:rsidRPr="00776679">
        <w:rPr>
          <w:spacing w:val="-3"/>
          <w:sz w:val="24"/>
          <w:szCs w:val="24"/>
        </w:rPr>
        <w:t xml:space="preserve"> </w:t>
      </w:r>
      <w:r w:rsidRPr="00776679">
        <w:rPr>
          <w:sz w:val="24"/>
          <w:szCs w:val="24"/>
        </w:rPr>
        <w:t>Профсоюзе</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Членство в Профсоюзе прекращается в случаях:</w:t>
      </w:r>
      <w:r w:rsidRPr="00776679">
        <w:rPr>
          <w:spacing w:val="-67"/>
        </w:rPr>
        <w:t xml:space="preserve"> </w:t>
      </w:r>
      <w:r w:rsidRPr="00776679">
        <w:t>добровольного выхода</w:t>
      </w:r>
      <w:r w:rsidRPr="00776679">
        <w:rPr>
          <w:spacing w:val="-1"/>
        </w:rPr>
        <w:t xml:space="preserve"> </w:t>
      </w:r>
      <w:r w:rsidRPr="00776679">
        <w:t>из Профсоюза;</w:t>
      </w:r>
    </w:p>
    <w:p w:rsidR="00745C55" w:rsidRPr="00776679" w:rsidRDefault="00745C55" w:rsidP="00F77FAD">
      <w:pPr>
        <w:pStyle w:val="af"/>
        <w:tabs>
          <w:tab w:val="left" w:pos="851"/>
        </w:tabs>
        <w:spacing w:after="0"/>
        <w:ind w:right="6" w:firstLine="425"/>
        <w:jc w:val="both"/>
      </w:pPr>
      <w:r w:rsidRPr="00776679">
        <w:lastRenderedPageBreak/>
        <w:t>прекращения</w:t>
      </w:r>
      <w:r w:rsidRPr="00776679">
        <w:rPr>
          <w:spacing w:val="1"/>
        </w:rPr>
        <w:t xml:space="preserve"> </w:t>
      </w:r>
      <w:r w:rsidRPr="00776679">
        <w:t>трудовых</w:t>
      </w:r>
      <w:r w:rsidRPr="00776679">
        <w:rPr>
          <w:spacing w:val="1"/>
        </w:rPr>
        <w:t xml:space="preserve"> </w:t>
      </w:r>
      <w:r w:rsidRPr="00776679">
        <w:t>отношений</w:t>
      </w:r>
      <w:r w:rsidRPr="00776679">
        <w:rPr>
          <w:spacing w:val="1"/>
        </w:rPr>
        <w:t xml:space="preserve"> </w:t>
      </w:r>
      <w:r w:rsidRPr="00776679">
        <w:t>с</w:t>
      </w:r>
      <w:r w:rsidRPr="00776679">
        <w:rPr>
          <w:spacing w:val="1"/>
        </w:rPr>
        <w:t xml:space="preserve"> </w:t>
      </w:r>
      <w:r w:rsidRPr="00776679">
        <w:t>организацией,</w:t>
      </w:r>
      <w:r w:rsidRPr="00776679">
        <w:rPr>
          <w:spacing w:val="1"/>
        </w:rPr>
        <w:t xml:space="preserve"> </w:t>
      </w:r>
      <w:r w:rsidRPr="00776679">
        <w:t>отчисления</w:t>
      </w:r>
      <w:r w:rsidRPr="00776679">
        <w:rPr>
          <w:spacing w:val="1"/>
        </w:rPr>
        <w:t xml:space="preserve"> </w:t>
      </w:r>
      <w:r w:rsidRPr="00776679">
        <w:t>обучающегося</w:t>
      </w:r>
      <w:r w:rsidRPr="00776679">
        <w:rPr>
          <w:spacing w:val="1"/>
        </w:rPr>
        <w:t xml:space="preserve"> </w:t>
      </w:r>
      <w:r w:rsidRPr="00776679">
        <w:t>из</w:t>
      </w:r>
      <w:r w:rsidRPr="00776679">
        <w:rPr>
          <w:spacing w:val="1"/>
        </w:rPr>
        <w:t xml:space="preserve"> </w:t>
      </w:r>
      <w:r w:rsidRPr="00776679">
        <w:t>образовательной</w:t>
      </w:r>
      <w:r w:rsidRPr="00776679">
        <w:rPr>
          <w:spacing w:val="1"/>
        </w:rPr>
        <w:t xml:space="preserve"> </w:t>
      </w:r>
      <w:r w:rsidRPr="00776679">
        <w:t>организации</w:t>
      </w:r>
      <w:r w:rsidRPr="00776679">
        <w:rPr>
          <w:spacing w:val="1"/>
        </w:rPr>
        <w:t xml:space="preserve"> </w:t>
      </w:r>
      <w:r w:rsidRPr="00776679">
        <w:t>(не</w:t>
      </w:r>
      <w:r w:rsidRPr="00776679">
        <w:rPr>
          <w:spacing w:val="1"/>
        </w:rPr>
        <w:t xml:space="preserve"> </w:t>
      </w:r>
      <w:r w:rsidRPr="00776679">
        <w:t>применяется</w:t>
      </w:r>
      <w:r w:rsidRPr="00776679">
        <w:rPr>
          <w:spacing w:val="1"/>
        </w:rPr>
        <w:t xml:space="preserve"> </w:t>
      </w:r>
      <w:r w:rsidRPr="00776679">
        <w:t>в</w:t>
      </w:r>
      <w:r w:rsidRPr="00776679">
        <w:rPr>
          <w:spacing w:val="1"/>
        </w:rPr>
        <w:t xml:space="preserve"> </w:t>
      </w:r>
      <w:r w:rsidRPr="00776679">
        <w:t>случае</w:t>
      </w:r>
      <w:r w:rsidRPr="00776679">
        <w:rPr>
          <w:spacing w:val="-67"/>
        </w:rPr>
        <w:t xml:space="preserve"> </w:t>
      </w:r>
      <w:r w:rsidRPr="00776679">
        <w:t>зачисления (восстановления) или приема на работу в</w:t>
      </w:r>
      <w:r w:rsidRPr="00776679">
        <w:rPr>
          <w:spacing w:val="1"/>
        </w:rPr>
        <w:t xml:space="preserve"> </w:t>
      </w:r>
      <w:r w:rsidRPr="00776679">
        <w:t>организацию сферы</w:t>
      </w:r>
      <w:r w:rsidRPr="00776679">
        <w:rPr>
          <w:spacing w:val="1"/>
        </w:rPr>
        <w:t xml:space="preserve"> </w:t>
      </w:r>
      <w:r w:rsidRPr="00776679">
        <w:t>образования</w:t>
      </w:r>
      <w:r w:rsidRPr="00776679">
        <w:rPr>
          <w:spacing w:val="-1"/>
        </w:rPr>
        <w:t xml:space="preserve"> </w:t>
      </w:r>
      <w:r w:rsidRPr="00776679">
        <w:t>в</w:t>
      </w:r>
      <w:r w:rsidRPr="00776679">
        <w:rPr>
          <w:spacing w:val="-2"/>
        </w:rPr>
        <w:t xml:space="preserve"> </w:t>
      </w:r>
      <w:r w:rsidRPr="00776679">
        <w:t>течение шести месяцев);</w:t>
      </w:r>
    </w:p>
    <w:p w:rsidR="00745C55" w:rsidRPr="00776679" w:rsidRDefault="00745C55" w:rsidP="00F77FAD">
      <w:pPr>
        <w:pStyle w:val="af"/>
        <w:tabs>
          <w:tab w:val="left" w:pos="851"/>
        </w:tabs>
        <w:spacing w:after="0"/>
        <w:ind w:right="6" w:firstLine="425"/>
        <w:jc w:val="both"/>
      </w:pPr>
      <w:r w:rsidRPr="00776679">
        <w:t>выхода</w:t>
      </w:r>
      <w:r w:rsidRPr="00776679">
        <w:rPr>
          <w:spacing w:val="1"/>
        </w:rPr>
        <w:t xml:space="preserve"> </w:t>
      </w:r>
      <w:r w:rsidRPr="00776679">
        <w:t>на</w:t>
      </w:r>
      <w:r w:rsidRPr="00776679">
        <w:rPr>
          <w:spacing w:val="1"/>
        </w:rPr>
        <w:t xml:space="preserve"> </w:t>
      </w:r>
      <w:r w:rsidRPr="00776679">
        <w:t>пенсию</w:t>
      </w:r>
      <w:r w:rsidRPr="00776679">
        <w:rPr>
          <w:spacing w:val="1"/>
        </w:rPr>
        <w:t xml:space="preserve"> </w:t>
      </w:r>
      <w:r w:rsidRPr="00776679">
        <w:t>с</w:t>
      </w:r>
      <w:r w:rsidRPr="00776679">
        <w:rPr>
          <w:spacing w:val="1"/>
        </w:rPr>
        <w:t xml:space="preserve"> </w:t>
      </w:r>
      <w:r w:rsidRPr="00776679">
        <w:t>прекращением</w:t>
      </w:r>
      <w:r w:rsidRPr="00776679">
        <w:rPr>
          <w:spacing w:val="1"/>
        </w:rPr>
        <w:t xml:space="preserve"> </w:t>
      </w:r>
      <w:r w:rsidRPr="00776679">
        <w:t>трудовых</w:t>
      </w:r>
      <w:r w:rsidRPr="00776679">
        <w:rPr>
          <w:spacing w:val="1"/>
        </w:rPr>
        <w:t xml:space="preserve"> </w:t>
      </w:r>
      <w:r w:rsidRPr="00776679">
        <w:t>отношений,</w:t>
      </w:r>
      <w:r w:rsidRPr="00776679">
        <w:rPr>
          <w:spacing w:val="1"/>
        </w:rPr>
        <w:t xml:space="preserve"> </w:t>
      </w:r>
      <w:r w:rsidRPr="00776679">
        <w:t>если</w:t>
      </w:r>
      <w:r w:rsidRPr="00776679">
        <w:rPr>
          <w:spacing w:val="1"/>
        </w:rPr>
        <w:t xml:space="preserve"> </w:t>
      </w:r>
      <w:r w:rsidRPr="00776679">
        <w:t>пенсионер</w:t>
      </w:r>
      <w:r w:rsidRPr="00776679">
        <w:rPr>
          <w:spacing w:val="1"/>
        </w:rPr>
        <w:t xml:space="preserve"> </w:t>
      </w:r>
      <w:r w:rsidRPr="00776679">
        <w:t>не</w:t>
      </w:r>
      <w:r w:rsidRPr="00776679">
        <w:rPr>
          <w:spacing w:val="1"/>
        </w:rPr>
        <w:t xml:space="preserve"> </w:t>
      </w:r>
      <w:r w:rsidRPr="00776679">
        <w:t>изъявил</w:t>
      </w:r>
      <w:r w:rsidRPr="00776679">
        <w:rPr>
          <w:spacing w:val="1"/>
        </w:rPr>
        <w:t xml:space="preserve"> </w:t>
      </w:r>
      <w:r w:rsidRPr="00776679">
        <w:t>в</w:t>
      </w:r>
      <w:r w:rsidRPr="00776679">
        <w:rPr>
          <w:spacing w:val="1"/>
        </w:rPr>
        <w:t xml:space="preserve"> </w:t>
      </w:r>
      <w:r w:rsidRPr="00776679">
        <w:t>письменной</w:t>
      </w:r>
      <w:r w:rsidRPr="00776679">
        <w:rPr>
          <w:spacing w:val="1"/>
        </w:rPr>
        <w:t xml:space="preserve"> </w:t>
      </w:r>
      <w:r w:rsidRPr="00776679">
        <w:t>форме</w:t>
      </w:r>
      <w:r w:rsidRPr="00776679">
        <w:rPr>
          <w:spacing w:val="1"/>
        </w:rPr>
        <w:t xml:space="preserve"> </w:t>
      </w:r>
      <w:r w:rsidRPr="00776679">
        <w:t>желание</w:t>
      </w:r>
      <w:r w:rsidRPr="00776679">
        <w:rPr>
          <w:spacing w:val="1"/>
        </w:rPr>
        <w:t xml:space="preserve"> </w:t>
      </w:r>
      <w:r w:rsidRPr="00776679">
        <w:t>остаться</w:t>
      </w:r>
      <w:r w:rsidRPr="00776679">
        <w:rPr>
          <w:spacing w:val="71"/>
        </w:rPr>
        <w:t xml:space="preserve"> </w:t>
      </w:r>
      <w:r w:rsidRPr="00776679">
        <w:t>на</w:t>
      </w:r>
      <w:r w:rsidRPr="00776679">
        <w:rPr>
          <w:spacing w:val="-67"/>
        </w:rPr>
        <w:t xml:space="preserve"> </w:t>
      </w:r>
      <w:r w:rsidRPr="00776679">
        <w:t>профсоюзном</w:t>
      </w:r>
      <w:r w:rsidRPr="00776679">
        <w:rPr>
          <w:spacing w:val="-1"/>
        </w:rPr>
        <w:t xml:space="preserve"> </w:t>
      </w:r>
      <w:r w:rsidRPr="00776679">
        <w:t>учете</w:t>
      </w:r>
      <w:r w:rsidRPr="00776679">
        <w:rPr>
          <w:spacing w:val="-1"/>
        </w:rPr>
        <w:t xml:space="preserve"> </w:t>
      </w:r>
      <w:r w:rsidRPr="00776679">
        <w:t>в</w:t>
      </w:r>
      <w:r w:rsidRPr="00776679">
        <w:rPr>
          <w:spacing w:val="-2"/>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p>
    <w:p w:rsidR="00745C55" w:rsidRPr="00776679" w:rsidRDefault="00745C55" w:rsidP="00F77FAD">
      <w:pPr>
        <w:pStyle w:val="af"/>
        <w:tabs>
          <w:tab w:val="left" w:pos="851"/>
        </w:tabs>
        <w:spacing w:after="0"/>
        <w:ind w:right="6" w:firstLine="425"/>
        <w:jc w:val="both"/>
      </w:pPr>
      <w:r w:rsidRPr="00776679">
        <w:t>избрания члена Профсоюза в выборные руководящие органы другого</w:t>
      </w:r>
      <w:r w:rsidRPr="00776679">
        <w:rPr>
          <w:spacing w:val="1"/>
        </w:rPr>
        <w:t xml:space="preserve"> </w:t>
      </w:r>
      <w:r w:rsidRPr="00776679">
        <w:t>профсоюза,</w:t>
      </w:r>
      <w:r w:rsidRPr="00776679">
        <w:rPr>
          <w:spacing w:val="-2"/>
        </w:rPr>
        <w:t xml:space="preserve"> </w:t>
      </w:r>
      <w:r w:rsidRPr="00776679">
        <w:t>а</w:t>
      </w:r>
      <w:r w:rsidRPr="00776679">
        <w:rPr>
          <w:spacing w:val="-1"/>
        </w:rPr>
        <w:t xml:space="preserve"> </w:t>
      </w:r>
      <w:r w:rsidRPr="00776679">
        <w:t>также</w:t>
      </w:r>
      <w:r w:rsidRPr="00776679">
        <w:rPr>
          <w:spacing w:val="-3"/>
        </w:rPr>
        <w:t xml:space="preserve"> </w:t>
      </w:r>
      <w:r w:rsidRPr="00776679">
        <w:t>учреждения им</w:t>
      </w:r>
      <w:r w:rsidRPr="00776679">
        <w:rPr>
          <w:spacing w:val="-1"/>
        </w:rPr>
        <w:t xml:space="preserve"> </w:t>
      </w:r>
      <w:r w:rsidRPr="00776679">
        <w:t>иного</w:t>
      </w:r>
      <w:r w:rsidRPr="00776679">
        <w:rPr>
          <w:spacing w:val="1"/>
        </w:rPr>
        <w:t xml:space="preserve"> </w:t>
      </w:r>
      <w:r w:rsidRPr="00776679">
        <w:t>профсоюза;</w:t>
      </w:r>
    </w:p>
    <w:p w:rsidR="00745C55" w:rsidRPr="00776679" w:rsidRDefault="00745C55" w:rsidP="00F77FAD">
      <w:pPr>
        <w:pStyle w:val="af"/>
        <w:tabs>
          <w:tab w:val="left" w:pos="851"/>
        </w:tabs>
        <w:spacing w:after="0"/>
        <w:ind w:right="6" w:firstLine="425"/>
        <w:jc w:val="both"/>
      </w:pPr>
      <w:r w:rsidRPr="00776679">
        <w:t>смерти члена Профсоюза;</w:t>
      </w:r>
      <w:r w:rsidRPr="00776679">
        <w:rPr>
          <w:spacing w:val="1"/>
        </w:rPr>
        <w:t xml:space="preserve"> </w:t>
      </w:r>
      <w:r w:rsidRPr="00776679">
        <w:t>исключения</w:t>
      </w:r>
      <w:r w:rsidRPr="00776679">
        <w:rPr>
          <w:spacing w:val="-7"/>
        </w:rPr>
        <w:t xml:space="preserve"> </w:t>
      </w:r>
      <w:r w:rsidRPr="00776679">
        <w:t>из</w:t>
      </w:r>
      <w:r w:rsidRPr="00776679">
        <w:rPr>
          <w:spacing w:val="-6"/>
        </w:rPr>
        <w:t xml:space="preserve"> </w:t>
      </w:r>
      <w:r w:rsidRPr="00776679">
        <w:t>Профсоюза.</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Членство</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t>прекращается</w:t>
      </w:r>
      <w:r w:rsidRPr="00776679">
        <w:rPr>
          <w:spacing w:val="1"/>
        </w:rPr>
        <w:t xml:space="preserve"> </w:t>
      </w:r>
      <w:r w:rsidRPr="00776679">
        <w:t>в</w:t>
      </w:r>
      <w:r w:rsidRPr="00776679">
        <w:rPr>
          <w:spacing w:val="1"/>
        </w:rPr>
        <w:t xml:space="preserve"> </w:t>
      </w:r>
      <w:r w:rsidRPr="00776679">
        <w:t>случае</w:t>
      </w:r>
      <w:r w:rsidRPr="00776679">
        <w:rPr>
          <w:spacing w:val="1"/>
        </w:rPr>
        <w:t xml:space="preserve"> </w:t>
      </w:r>
      <w:r w:rsidRPr="00776679">
        <w:t>добровольного</w:t>
      </w:r>
      <w:r w:rsidRPr="00776679">
        <w:rPr>
          <w:spacing w:val="1"/>
        </w:rPr>
        <w:t xml:space="preserve"> </w:t>
      </w:r>
      <w:r w:rsidRPr="00776679">
        <w:t>выхода</w:t>
      </w:r>
      <w:r w:rsidRPr="00776679">
        <w:rPr>
          <w:spacing w:val="1"/>
        </w:rPr>
        <w:t xml:space="preserve"> </w:t>
      </w:r>
      <w:r w:rsidRPr="00776679">
        <w:t>со</w:t>
      </w:r>
      <w:r w:rsidRPr="00776679">
        <w:rPr>
          <w:spacing w:val="1"/>
        </w:rPr>
        <w:t xml:space="preserve"> </w:t>
      </w:r>
      <w:r w:rsidRPr="00776679">
        <w:t>дня</w:t>
      </w:r>
      <w:r w:rsidRPr="00776679">
        <w:rPr>
          <w:spacing w:val="1"/>
        </w:rPr>
        <w:t xml:space="preserve"> </w:t>
      </w:r>
      <w:r w:rsidRPr="00776679">
        <w:t>подачи</w:t>
      </w:r>
      <w:r w:rsidRPr="00776679">
        <w:rPr>
          <w:spacing w:val="1"/>
        </w:rPr>
        <w:t xml:space="preserve"> </w:t>
      </w:r>
      <w:r w:rsidRPr="00776679">
        <w:t>заявления</w:t>
      </w:r>
      <w:r w:rsidRPr="00776679">
        <w:rPr>
          <w:spacing w:val="1"/>
        </w:rPr>
        <w:t xml:space="preserve"> </w:t>
      </w:r>
      <w:r w:rsidRPr="00776679">
        <w:t>о</w:t>
      </w:r>
      <w:r w:rsidRPr="00776679">
        <w:rPr>
          <w:spacing w:val="1"/>
        </w:rPr>
        <w:t xml:space="preserve"> </w:t>
      </w:r>
      <w:r w:rsidRPr="00776679">
        <w:t>выходе</w:t>
      </w:r>
      <w:r w:rsidRPr="00776679">
        <w:rPr>
          <w:spacing w:val="1"/>
        </w:rPr>
        <w:t xml:space="preserve"> </w:t>
      </w:r>
      <w:r w:rsidRPr="00776679">
        <w:t>из</w:t>
      </w:r>
      <w:r w:rsidRPr="00776679">
        <w:rPr>
          <w:spacing w:val="1"/>
        </w:rPr>
        <w:t xml:space="preserve"> </w:t>
      </w:r>
      <w:r w:rsidRPr="00776679">
        <w:t>Профсоюза,</w:t>
      </w:r>
      <w:r w:rsidRPr="00776679">
        <w:rPr>
          <w:spacing w:val="1"/>
        </w:rPr>
        <w:t xml:space="preserve"> </w:t>
      </w:r>
      <w:r w:rsidRPr="00776679">
        <w:t>поданного</w:t>
      </w:r>
      <w:r w:rsidRPr="00776679">
        <w:rPr>
          <w:spacing w:val="1"/>
        </w:rPr>
        <w:t xml:space="preserve"> </w:t>
      </w:r>
      <w:r w:rsidRPr="00776679">
        <w:t>в</w:t>
      </w:r>
      <w:r w:rsidRPr="00776679">
        <w:rPr>
          <w:spacing w:val="1"/>
        </w:rPr>
        <w:t xml:space="preserve"> </w:t>
      </w:r>
      <w:r w:rsidRPr="00776679">
        <w:t>первичную</w:t>
      </w:r>
      <w:r w:rsidRPr="00776679">
        <w:rPr>
          <w:spacing w:val="-2"/>
        </w:rPr>
        <w:t xml:space="preserve"> </w:t>
      </w:r>
      <w:r w:rsidRPr="00776679">
        <w:t>профсоюзную</w:t>
      </w:r>
      <w:r w:rsidRPr="00776679">
        <w:rPr>
          <w:spacing w:val="-1"/>
        </w:rPr>
        <w:t xml:space="preserve"> </w:t>
      </w:r>
      <w:r w:rsidRPr="00776679">
        <w:t>организацию.</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В</w:t>
      </w:r>
      <w:r w:rsidRPr="00776679">
        <w:rPr>
          <w:spacing w:val="1"/>
        </w:rPr>
        <w:t xml:space="preserve"> </w:t>
      </w:r>
      <w:r w:rsidRPr="00776679">
        <w:t>соответствии</w:t>
      </w:r>
      <w:r w:rsidRPr="00776679">
        <w:rPr>
          <w:spacing w:val="1"/>
        </w:rPr>
        <w:t xml:space="preserve"> </w:t>
      </w:r>
      <w:r w:rsidRPr="00776679">
        <w:t>с</w:t>
      </w:r>
      <w:r w:rsidRPr="00776679">
        <w:rPr>
          <w:spacing w:val="1"/>
        </w:rPr>
        <w:t xml:space="preserve"> </w:t>
      </w:r>
      <w:r w:rsidRPr="00776679">
        <w:t>пунктом</w:t>
      </w:r>
      <w:r w:rsidRPr="00776679">
        <w:rPr>
          <w:spacing w:val="1"/>
        </w:rPr>
        <w:t xml:space="preserve"> </w:t>
      </w:r>
      <w:r w:rsidRPr="00776679">
        <w:t>2</w:t>
      </w:r>
      <w:r w:rsidRPr="00776679">
        <w:rPr>
          <w:spacing w:val="1"/>
        </w:rPr>
        <w:t xml:space="preserve"> </w:t>
      </w:r>
      <w:r w:rsidRPr="00776679">
        <w:t>статьи</w:t>
      </w:r>
      <w:r w:rsidRPr="00776679">
        <w:rPr>
          <w:spacing w:val="1"/>
        </w:rPr>
        <w:t xml:space="preserve"> </w:t>
      </w:r>
      <w:r w:rsidRPr="00776679">
        <w:t>13</w:t>
      </w:r>
      <w:r w:rsidRPr="00776679">
        <w:rPr>
          <w:spacing w:val="1"/>
        </w:rPr>
        <w:t xml:space="preserve"> </w:t>
      </w:r>
      <w:r w:rsidRPr="00776679">
        <w:t>Устава</w:t>
      </w:r>
      <w:r w:rsidRPr="00776679">
        <w:rPr>
          <w:spacing w:val="1"/>
        </w:rPr>
        <w:t xml:space="preserve"> </w:t>
      </w:r>
      <w:r w:rsidRPr="00776679">
        <w:t>Профсоюза</w:t>
      </w:r>
      <w:r w:rsidRPr="00776679">
        <w:rPr>
          <w:spacing w:val="1"/>
        </w:rPr>
        <w:t xml:space="preserve"> </w:t>
      </w:r>
      <w:r w:rsidRPr="00776679">
        <w:t>исключение</w:t>
      </w:r>
      <w:r w:rsidRPr="00776679">
        <w:rPr>
          <w:spacing w:val="-1"/>
        </w:rPr>
        <w:t xml:space="preserve"> </w:t>
      </w:r>
      <w:r w:rsidRPr="00776679">
        <w:t>из Профсоюза</w:t>
      </w:r>
      <w:r w:rsidRPr="00776679">
        <w:rPr>
          <w:spacing w:val="-4"/>
        </w:rPr>
        <w:t xml:space="preserve"> </w:t>
      </w:r>
      <w:r w:rsidRPr="00776679">
        <w:t>применяется</w:t>
      </w:r>
      <w:r w:rsidRPr="00776679">
        <w:rPr>
          <w:spacing w:val="-1"/>
        </w:rPr>
        <w:t xml:space="preserve"> </w:t>
      </w:r>
      <w:r w:rsidRPr="00776679">
        <w:t>в</w:t>
      </w:r>
      <w:r w:rsidRPr="00776679">
        <w:rPr>
          <w:spacing w:val="-2"/>
        </w:rPr>
        <w:t xml:space="preserve"> </w:t>
      </w:r>
      <w:r w:rsidRPr="00776679">
        <w:t>случаях:</w:t>
      </w:r>
    </w:p>
    <w:p w:rsidR="00745C55" w:rsidRPr="00776679" w:rsidRDefault="00745C55" w:rsidP="00F77FAD">
      <w:pPr>
        <w:pStyle w:val="af"/>
        <w:tabs>
          <w:tab w:val="left" w:pos="851"/>
        </w:tabs>
        <w:spacing w:after="0"/>
        <w:ind w:right="6" w:firstLine="425"/>
        <w:jc w:val="both"/>
      </w:pPr>
      <w:r w:rsidRPr="00776679">
        <w:t>неуплаты</w:t>
      </w:r>
      <w:r w:rsidRPr="00776679">
        <w:rPr>
          <w:spacing w:val="1"/>
        </w:rPr>
        <w:t xml:space="preserve"> </w:t>
      </w:r>
      <w:r w:rsidRPr="00776679">
        <w:t>членских</w:t>
      </w:r>
      <w:r w:rsidRPr="00776679">
        <w:rPr>
          <w:spacing w:val="1"/>
        </w:rPr>
        <w:t xml:space="preserve"> </w:t>
      </w:r>
      <w:r w:rsidRPr="00776679">
        <w:t>профсоюзных</w:t>
      </w:r>
      <w:r w:rsidRPr="00776679">
        <w:rPr>
          <w:spacing w:val="1"/>
        </w:rPr>
        <w:t xml:space="preserve"> </w:t>
      </w:r>
      <w:r w:rsidRPr="00776679">
        <w:t>взносов</w:t>
      </w:r>
      <w:r w:rsidRPr="00776679">
        <w:rPr>
          <w:spacing w:val="1"/>
        </w:rPr>
        <w:t xml:space="preserve"> </w:t>
      </w:r>
      <w:r w:rsidRPr="00776679">
        <w:t>в</w:t>
      </w:r>
      <w:r w:rsidRPr="00776679">
        <w:rPr>
          <w:spacing w:val="1"/>
        </w:rPr>
        <w:t xml:space="preserve"> </w:t>
      </w:r>
      <w:r w:rsidRPr="00776679">
        <w:t>течение</w:t>
      </w:r>
      <w:r w:rsidRPr="00776679">
        <w:rPr>
          <w:spacing w:val="1"/>
        </w:rPr>
        <w:t xml:space="preserve"> </w:t>
      </w:r>
      <w:r w:rsidRPr="00776679">
        <w:t>трех</w:t>
      </w:r>
      <w:r w:rsidRPr="00776679">
        <w:rPr>
          <w:spacing w:val="1"/>
        </w:rPr>
        <w:t xml:space="preserve"> </w:t>
      </w:r>
      <w:r w:rsidRPr="00776679">
        <w:t>месяцев</w:t>
      </w:r>
      <w:r w:rsidRPr="00776679">
        <w:rPr>
          <w:spacing w:val="1"/>
        </w:rPr>
        <w:t xml:space="preserve"> </w:t>
      </w:r>
      <w:r w:rsidRPr="00776679">
        <w:t>подряд;</w:t>
      </w:r>
    </w:p>
    <w:p w:rsidR="00745C55" w:rsidRPr="00776679" w:rsidRDefault="00745C55" w:rsidP="00F77FAD">
      <w:pPr>
        <w:pStyle w:val="af"/>
        <w:tabs>
          <w:tab w:val="left" w:pos="851"/>
        </w:tabs>
        <w:spacing w:after="0"/>
        <w:ind w:right="6" w:firstLine="425"/>
        <w:jc w:val="both"/>
      </w:pPr>
      <w:r w:rsidRPr="00776679">
        <w:t>неисполнения членом Профсоюза обязанностей, возложенных на него</w:t>
      </w:r>
      <w:r w:rsidRPr="00776679">
        <w:rPr>
          <w:spacing w:val="1"/>
        </w:rPr>
        <w:t xml:space="preserve"> </w:t>
      </w:r>
      <w:r w:rsidRPr="00776679">
        <w:t>Уставом</w:t>
      </w:r>
      <w:r w:rsidRPr="00776679">
        <w:rPr>
          <w:spacing w:val="70"/>
        </w:rPr>
        <w:t xml:space="preserve"> </w:t>
      </w:r>
      <w:r w:rsidRPr="00776679">
        <w:t>Профсоюза,</w:t>
      </w:r>
      <w:r w:rsidRPr="00776679">
        <w:rPr>
          <w:spacing w:val="70"/>
        </w:rPr>
        <w:t xml:space="preserve"> </w:t>
      </w:r>
      <w:r w:rsidRPr="00776679">
        <w:t>если ранее к члену Профсоюза применялась одна из</w:t>
      </w:r>
      <w:r w:rsidRPr="00776679">
        <w:rPr>
          <w:spacing w:val="1"/>
        </w:rPr>
        <w:t xml:space="preserve"> </w:t>
      </w:r>
      <w:r w:rsidRPr="00776679">
        <w:t>мер общественного воздействия (взыскания) – выговор либо предупреждение</w:t>
      </w:r>
      <w:r w:rsidRPr="00776679">
        <w:rPr>
          <w:spacing w:val="-67"/>
        </w:rPr>
        <w:t xml:space="preserve"> </w:t>
      </w:r>
      <w:r w:rsidRPr="00776679">
        <w:t>об</w:t>
      </w:r>
      <w:r w:rsidRPr="00776679">
        <w:rPr>
          <w:spacing w:val="-3"/>
        </w:rPr>
        <w:t xml:space="preserve"> </w:t>
      </w:r>
      <w:r w:rsidRPr="00776679">
        <w:t>исключении из Профсоюза;</w:t>
      </w:r>
    </w:p>
    <w:p w:rsidR="00745C55" w:rsidRPr="00776679" w:rsidRDefault="00745C55" w:rsidP="00F77FAD">
      <w:pPr>
        <w:pStyle w:val="af"/>
        <w:tabs>
          <w:tab w:val="left" w:pos="851"/>
        </w:tabs>
        <w:spacing w:after="0"/>
        <w:ind w:right="6" w:firstLine="425"/>
        <w:jc w:val="both"/>
      </w:pPr>
      <w:r w:rsidRPr="00776679">
        <w:t>совершения</w:t>
      </w:r>
      <w:r w:rsidRPr="00776679">
        <w:rPr>
          <w:spacing w:val="1"/>
        </w:rPr>
        <w:t xml:space="preserve"> </w:t>
      </w:r>
      <w:r w:rsidRPr="00776679">
        <w:t>действий</w:t>
      </w:r>
      <w:r w:rsidRPr="00776679">
        <w:rPr>
          <w:spacing w:val="1"/>
        </w:rPr>
        <w:t xml:space="preserve"> </w:t>
      </w:r>
      <w:r w:rsidRPr="00776679">
        <w:t>(бездействия),</w:t>
      </w:r>
      <w:r w:rsidRPr="00776679">
        <w:rPr>
          <w:spacing w:val="1"/>
        </w:rPr>
        <w:t xml:space="preserve"> </w:t>
      </w:r>
      <w:r w:rsidRPr="00776679">
        <w:t>нанесших</w:t>
      </w:r>
      <w:r w:rsidRPr="00776679">
        <w:rPr>
          <w:spacing w:val="1"/>
        </w:rPr>
        <w:t xml:space="preserve"> </w:t>
      </w:r>
      <w:r w:rsidRPr="00776679">
        <w:t>вред</w:t>
      </w:r>
      <w:r w:rsidRPr="00776679">
        <w:rPr>
          <w:spacing w:val="1"/>
        </w:rPr>
        <w:t xml:space="preserve"> </w:t>
      </w:r>
      <w:r w:rsidRPr="00776679">
        <w:t>либо</w:t>
      </w:r>
      <w:r w:rsidRPr="00776679">
        <w:rPr>
          <w:spacing w:val="1"/>
        </w:rPr>
        <w:t xml:space="preserve"> </w:t>
      </w:r>
      <w:r w:rsidRPr="00776679">
        <w:t>ущерб</w:t>
      </w:r>
      <w:r w:rsidRPr="00776679">
        <w:rPr>
          <w:spacing w:val="1"/>
        </w:rPr>
        <w:t xml:space="preserve"> </w:t>
      </w:r>
      <w:r w:rsidRPr="00776679">
        <w:t>Профсоюзу</w:t>
      </w:r>
      <w:r w:rsidRPr="00776679">
        <w:rPr>
          <w:spacing w:val="1"/>
        </w:rPr>
        <w:t xml:space="preserve"> </w:t>
      </w:r>
      <w:r w:rsidRPr="00776679">
        <w:t>или</w:t>
      </w:r>
      <w:r w:rsidRPr="00776679">
        <w:rPr>
          <w:spacing w:val="1"/>
        </w:rPr>
        <w:t xml:space="preserve"> </w:t>
      </w:r>
      <w:r w:rsidRPr="00776679">
        <w:t>организации</w:t>
      </w:r>
      <w:r w:rsidRPr="00776679">
        <w:rPr>
          <w:spacing w:val="1"/>
        </w:rPr>
        <w:t xml:space="preserve"> </w:t>
      </w:r>
      <w:r w:rsidRPr="00776679">
        <w:t>Профсоюза,</w:t>
      </w:r>
      <w:r w:rsidRPr="00776679">
        <w:rPr>
          <w:spacing w:val="1"/>
        </w:rPr>
        <w:t xml:space="preserve"> </w:t>
      </w:r>
      <w:r w:rsidRPr="00776679">
        <w:t>в</w:t>
      </w:r>
      <w:r w:rsidRPr="00776679">
        <w:rPr>
          <w:spacing w:val="1"/>
        </w:rPr>
        <w:t xml:space="preserve"> </w:t>
      </w:r>
      <w:r w:rsidRPr="00776679">
        <w:t>том</w:t>
      </w:r>
      <w:r w:rsidRPr="00776679">
        <w:rPr>
          <w:spacing w:val="1"/>
        </w:rPr>
        <w:t xml:space="preserve"> </w:t>
      </w:r>
      <w:r w:rsidRPr="00776679">
        <w:t>числе</w:t>
      </w:r>
      <w:r w:rsidRPr="00776679">
        <w:rPr>
          <w:spacing w:val="1"/>
        </w:rPr>
        <w:t xml:space="preserve"> </w:t>
      </w:r>
      <w:r w:rsidRPr="00776679">
        <w:t>распространения</w:t>
      </w:r>
      <w:r w:rsidRPr="00776679">
        <w:rPr>
          <w:spacing w:val="1"/>
        </w:rPr>
        <w:t xml:space="preserve"> </w:t>
      </w:r>
      <w:r w:rsidRPr="00776679">
        <w:t>сведений,</w:t>
      </w:r>
      <w:r w:rsidRPr="00776679">
        <w:rPr>
          <w:spacing w:val="1"/>
        </w:rPr>
        <w:t xml:space="preserve"> </w:t>
      </w:r>
      <w:r w:rsidRPr="00776679">
        <w:t>не</w:t>
      </w:r>
      <w:r w:rsidRPr="00776679">
        <w:rPr>
          <w:spacing w:val="1"/>
        </w:rPr>
        <w:t xml:space="preserve"> </w:t>
      </w:r>
      <w:r w:rsidRPr="00776679">
        <w:t>соответствующих</w:t>
      </w:r>
      <w:r w:rsidRPr="00776679">
        <w:rPr>
          <w:spacing w:val="1"/>
        </w:rPr>
        <w:t xml:space="preserve"> </w:t>
      </w:r>
      <w:r w:rsidRPr="00776679">
        <w:t>действительности</w:t>
      </w:r>
      <w:r w:rsidRPr="00776679">
        <w:rPr>
          <w:spacing w:val="1"/>
        </w:rPr>
        <w:t xml:space="preserve"> </w:t>
      </w:r>
      <w:r w:rsidRPr="00776679">
        <w:t>и</w:t>
      </w:r>
      <w:r w:rsidRPr="00776679">
        <w:rPr>
          <w:spacing w:val="1"/>
        </w:rPr>
        <w:t xml:space="preserve"> </w:t>
      </w:r>
      <w:r w:rsidRPr="00776679">
        <w:t>порочащих</w:t>
      </w:r>
      <w:r w:rsidRPr="00776679">
        <w:rPr>
          <w:spacing w:val="1"/>
        </w:rPr>
        <w:t xml:space="preserve"> </w:t>
      </w:r>
      <w:r w:rsidRPr="00776679">
        <w:t>деловую</w:t>
      </w:r>
      <w:r w:rsidRPr="00776679">
        <w:rPr>
          <w:spacing w:val="1"/>
        </w:rPr>
        <w:t xml:space="preserve"> </w:t>
      </w:r>
      <w:r w:rsidRPr="00776679">
        <w:t>репутацию</w:t>
      </w:r>
      <w:r w:rsidRPr="00776679">
        <w:rPr>
          <w:spacing w:val="-2"/>
        </w:rPr>
        <w:t xml:space="preserve"> </w:t>
      </w:r>
      <w:r w:rsidRPr="00776679">
        <w:t>Профсоюза или организаций</w:t>
      </w:r>
      <w:r w:rsidRPr="00776679">
        <w:rPr>
          <w:spacing w:val="-1"/>
        </w:rPr>
        <w:t xml:space="preserve"> </w:t>
      </w:r>
      <w:r w:rsidRPr="00776679">
        <w:t>Профсоюза;</w:t>
      </w:r>
    </w:p>
    <w:p w:rsidR="00745C55" w:rsidRPr="00776679" w:rsidRDefault="00745C55" w:rsidP="00F77FAD">
      <w:pPr>
        <w:pStyle w:val="af"/>
        <w:tabs>
          <w:tab w:val="left" w:pos="851"/>
        </w:tabs>
        <w:spacing w:after="0"/>
        <w:ind w:right="6" w:firstLine="425"/>
        <w:jc w:val="both"/>
      </w:pPr>
      <w:r w:rsidRPr="00776679">
        <w:t>однократного</w:t>
      </w:r>
      <w:r w:rsidRPr="00776679">
        <w:rPr>
          <w:spacing w:val="1"/>
        </w:rPr>
        <w:t xml:space="preserve"> </w:t>
      </w:r>
      <w:r w:rsidRPr="00776679">
        <w:t>грубого</w:t>
      </w:r>
      <w:r w:rsidRPr="00776679">
        <w:rPr>
          <w:spacing w:val="1"/>
        </w:rPr>
        <w:t xml:space="preserve"> </w:t>
      </w:r>
      <w:r w:rsidRPr="00776679">
        <w:t>неисполнения</w:t>
      </w:r>
      <w:r w:rsidRPr="00776679">
        <w:rPr>
          <w:spacing w:val="1"/>
        </w:rPr>
        <w:t xml:space="preserve"> </w:t>
      </w:r>
      <w:r w:rsidRPr="00776679">
        <w:t>председателем</w:t>
      </w:r>
      <w:r w:rsidRPr="00776679">
        <w:rPr>
          <w:spacing w:val="1"/>
        </w:rPr>
        <w:t xml:space="preserve"> </w:t>
      </w:r>
      <w:r w:rsidRPr="00776679">
        <w:t>(заместителем</w:t>
      </w:r>
      <w:r w:rsidRPr="00776679">
        <w:rPr>
          <w:spacing w:val="1"/>
        </w:rPr>
        <w:t xml:space="preserve"> </w:t>
      </w:r>
      <w:r w:rsidRPr="00776679">
        <w:t>председателя)</w:t>
      </w:r>
      <w:r w:rsidRPr="00776679">
        <w:rPr>
          <w:spacing w:val="1"/>
        </w:rPr>
        <w:t xml:space="preserve"> </w:t>
      </w:r>
      <w:r w:rsidRPr="00776679">
        <w:t>организации</w:t>
      </w:r>
      <w:r w:rsidRPr="00776679">
        <w:rPr>
          <w:spacing w:val="1"/>
        </w:rPr>
        <w:t xml:space="preserve"> </w:t>
      </w:r>
      <w:r w:rsidRPr="00776679">
        <w:t>Профсоюза,</w:t>
      </w:r>
      <w:r w:rsidRPr="00776679">
        <w:rPr>
          <w:spacing w:val="1"/>
        </w:rPr>
        <w:t xml:space="preserve"> </w:t>
      </w:r>
      <w:r w:rsidRPr="00776679">
        <w:t>Профсоюза</w:t>
      </w:r>
      <w:r w:rsidRPr="00776679">
        <w:rPr>
          <w:spacing w:val="1"/>
        </w:rPr>
        <w:t xml:space="preserve"> </w:t>
      </w:r>
      <w:r w:rsidRPr="00776679">
        <w:t>уставных</w:t>
      </w:r>
      <w:r w:rsidRPr="00776679">
        <w:rPr>
          <w:spacing w:val="1"/>
        </w:rPr>
        <w:t xml:space="preserve"> </w:t>
      </w:r>
      <w:r w:rsidRPr="00776679">
        <w:t>норм</w:t>
      </w:r>
      <w:r w:rsidRPr="00776679">
        <w:rPr>
          <w:spacing w:val="71"/>
        </w:rPr>
        <w:t xml:space="preserve"> </w:t>
      </w:r>
      <w:r w:rsidRPr="00776679">
        <w:t>и</w:t>
      </w:r>
      <w:r w:rsidRPr="00776679">
        <w:rPr>
          <w:spacing w:val="1"/>
        </w:rPr>
        <w:t xml:space="preserve"> </w:t>
      </w:r>
      <w:r w:rsidRPr="00776679">
        <w:t>решений</w:t>
      </w:r>
      <w:r w:rsidRPr="00776679">
        <w:rPr>
          <w:spacing w:val="1"/>
        </w:rPr>
        <w:t xml:space="preserve"> </w:t>
      </w:r>
      <w:r w:rsidRPr="00776679">
        <w:t>выборных</w:t>
      </w:r>
      <w:r w:rsidRPr="00776679">
        <w:rPr>
          <w:spacing w:val="1"/>
        </w:rPr>
        <w:t xml:space="preserve"> </w:t>
      </w:r>
      <w:r w:rsidRPr="00776679">
        <w:t>органов</w:t>
      </w:r>
      <w:r w:rsidRPr="00776679">
        <w:rPr>
          <w:spacing w:val="1"/>
        </w:rPr>
        <w:t xml:space="preserve"> </w:t>
      </w:r>
      <w:r w:rsidRPr="00776679">
        <w:t>соответствующих</w:t>
      </w:r>
      <w:r w:rsidRPr="00776679">
        <w:rPr>
          <w:spacing w:val="1"/>
        </w:rPr>
        <w:t xml:space="preserve"> </w:t>
      </w:r>
      <w:r w:rsidRPr="00776679">
        <w:t>вышестоящих</w:t>
      </w:r>
      <w:r w:rsidRPr="00776679">
        <w:rPr>
          <w:spacing w:val="1"/>
        </w:rPr>
        <w:t xml:space="preserve"> </w:t>
      </w:r>
      <w:r w:rsidRPr="00776679">
        <w:t>организаций</w:t>
      </w:r>
      <w:r w:rsidRPr="00776679">
        <w:rPr>
          <w:spacing w:val="1"/>
        </w:rPr>
        <w:t xml:space="preserve"> </w:t>
      </w:r>
      <w:r w:rsidRPr="00776679">
        <w:t>Профсоюза</w:t>
      </w:r>
      <w:r w:rsidRPr="00776679">
        <w:rPr>
          <w:spacing w:val="-5"/>
        </w:rPr>
        <w:t xml:space="preserve"> </w:t>
      </w:r>
      <w:r w:rsidRPr="00776679">
        <w:t>и Профсоюза.</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Решение</w:t>
      </w:r>
      <w:r w:rsidRPr="00776679">
        <w:rPr>
          <w:spacing w:val="1"/>
        </w:rPr>
        <w:t xml:space="preserve"> </w:t>
      </w:r>
      <w:r w:rsidRPr="00776679">
        <w:t>о</w:t>
      </w:r>
      <w:r w:rsidRPr="00776679">
        <w:rPr>
          <w:spacing w:val="1"/>
        </w:rPr>
        <w:t xml:space="preserve"> </w:t>
      </w:r>
      <w:r w:rsidRPr="00776679">
        <w:t>применении</w:t>
      </w:r>
      <w:r w:rsidRPr="00776679">
        <w:rPr>
          <w:spacing w:val="1"/>
        </w:rPr>
        <w:t xml:space="preserve"> </w:t>
      </w:r>
      <w:r w:rsidRPr="00776679">
        <w:t>меры</w:t>
      </w:r>
      <w:r w:rsidRPr="00776679">
        <w:rPr>
          <w:spacing w:val="1"/>
        </w:rPr>
        <w:t xml:space="preserve"> </w:t>
      </w:r>
      <w:r w:rsidRPr="00776679">
        <w:t>общественного</w:t>
      </w:r>
      <w:r w:rsidRPr="00776679">
        <w:rPr>
          <w:spacing w:val="1"/>
        </w:rPr>
        <w:t xml:space="preserve"> </w:t>
      </w:r>
      <w:r w:rsidRPr="00776679">
        <w:t>воздействия</w:t>
      </w:r>
      <w:r w:rsidRPr="00776679">
        <w:rPr>
          <w:spacing w:val="1"/>
        </w:rPr>
        <w:t xml:space="preserve"> </w:t>
      </w:r>
      <w:r w:rsidRPr="00776679">
        <w:t>(взыскания)</w:t>
      </w:r>
      <w:r w:rsidRPr="00776679">
        <w:rPr>
          <w:spacing w:val="1"/>
        </w:rPr>
        <w:t xml:space="preserve"> </w:t>
      </w:r>
      <w:r w:rsidRPr="00776679">
        <w:t>в</w:t>
      </w:r>
      <w:r w:rsidRPr="00776679">
        <w:rPr>
          <w:spacing w:val="1"/>
        </w:rPr>
        <w:t xml:space="preserve"> </w:t>
      </w:r>
      <w:r w:rsidRPr="00776679">
        <w:t>виде</w:t>
      </w:r>
      <w:r w:rsidRPr="00776679">
        <w:rPr>
          <w:spacing w:val="1"/>
        </w:rPr>
        <w:t xml:space="preserve"> </w:t>
      </w:r>
      <w:r w:rsidRPr="00776679">
        <w:t>исключения</w:t>
      </w:r>
      <w:r w:rsidRPr="00776679">
        <w:rPr>
          <w:spacing w:val="1"/>
        </w:rPr>
        <w:t xml:space="preserve"> </w:t>
      </w:r>
      <w:r w:rsidRPr="00776679">
        <w:t>из</w:t>
      </w:r>
      <w:r w:rsidRPr="00776679">
        <w:rPr>
          <w:spacing w:val="1"/>
        </w:rPr>
        <w:t xml:space="preserve"> </w:t>
      </w:r>
      <w:r w:rsidRPr="00776679">
        <w:t>Профсоюза</w:t>
      </w:r>
      <w:r w:rsidRPr="00776679">
        <w:rPr>
          <w:spacing w:val="1"/>
        </w:rPr>
        <w:t xml:space="preserve"> </w:t>
      </w:r>
      <w:r w:rsidRPr="00776679">
        <w:t>принимается</w:t>
      </w:r>
      <w:r w:rsidRPr="00776679">
        <w:rPr>
          <w:spacing w:val="1"/>
        </w:rPr>
        <w:t xml:space="preserve"> </w:t>
      </w:r>
      <w:r w:rsidRPr="00776679">
        <w:t>собранием</w:t>
      </w:r>
      <w:r w:rsidRPr="00776679">
        <w:rPr>
          <w:spacing w:val="1"/>
        </w:rPr>
        <w:t xml:space="preserve"> </w:t>
      </w:r>
      <w:r w:rsidRPr="00776679">
        <w:t>(конференцией)</w:t>
      </w:r>
      <w:r w:rsidRPr="00776679">
        <w:rPr>
          <w:spacing w:val="1"/>
        </w:rPr>
        <w:t xml:space="preserve"> </w:t>
      </w:r>
      <w:r w:rsidRPr="00776679">
        <w:t>первичной</w:t>
      </w:r>
      <w:r w:rsidRPr="00776679">
        <w:rPr>
          <w:spacing w:val="1"/>
        </w:rPr>
        <w:t xml:space="preserve"> </w:t>
      </w:r>
      <w:r w:rsidRPr="00776679">
        <w:t>профсоюзной</w:t>
      </w:r>
      <w:r w:rsidRPr="00776679">
        <w:rPr>
          <w:spacing w:val="1"/>
        </w:rPr>
        <w:t xml:space="preserve"> </w:t>
      </w:r>
      <w:r w:rsidRPr="00776679">
        <w:t>организации,</w:t>
      </w:r>
      <w:r w:rsidRPr="00776679">
        <w:rPr>
          <w:spacing w:val="1"/>
        </w:rPr>
        <w:t xml:space="preserve"> </w:t>
      </w:r>
      <w:r w:rsidRPr="00776679">
        <w:t>выборными</w:t>
      </w:r>
      <w:r w:rsidRPr="00776679">
        <w:rPr>
          <w:spacing w:val="1"/>
        </w:rPr>
        <w:t xml:space="preserve"> </w:t>
      </w:r>
      <w:r w:rsidRPr="00776679">
        <w:t>коллегиальными</w:t>
      </w:r>
      <w:r w:rsidRPr="00776679">
        <w:rPr>
          <w:spacing w:val="1"/>
        </w:rPr>
        <w:t xml:space="preserve"> </w:t>
      </w:r>
      <w:r w:rsidRPr="00776679">
        <w:t>органами</w:t>
      </w:r>
      <w:r w:rsidRPr="00776679">
        <w:rPr>
          <w:spacing w:val="1"/>
        </w:rPr>
        <w:t xml:space="preserve"> </w:t>
      </w:r>
      <w:r w:rsidRPr="00776679">
        <w:t>первичной,</w:t>
      </w:r>
      <w:r w:rsidRPr="00776679">
        <w:rPr>
          <w:spacing w:val="1"/>
        </w:rPr>
        <w:t xml:space="preserve"> </w:t>
      </w:r>
      <w:r w:rsidRPr="00776679">
        <w:t>территориальной,</w:t>
      </w:r>
      <w:r w:rsidRPr="00776679">
        <w:rPr>
          <w:spacing w:val="1"/>
        </w:rPr>
        <w:t xml:space="preserve"> </w:t>
      </w:r>
      <w:r w:rsidRPr="00776679">
        <w:t>региональной</w:t>
      </w:r>
      <w:r w:rsidRPr="00776679">
        <w:rPr>
          <w:spacing w:val="1"/>
        </w:rPr>
        <w:t xml:space="preserve"> </w:t>
      </w:r>
      <w:r w:rsidRPr="00776679">
        <w:t>(межрегиональной)</w:t>
      </w:r>
      <w:r w:rsidRPr="00776679">
        <w:rPr>
          <w:spacing w:val="1"/>
        </w:rPr>
        <w:t xml:space="preserve"> </w:t>
      </w:r>
      <w:r w:rsidRPr="00776679">
        <w:t>организаций</w:t>
      </w:r>
      <w:r w:rsidRPr="00776679">
        <w:rPr>
          <w:spacing w:val="1"/>
        </w:rPr>
        <w:t xml:space="preserve"> </w:t>
      </w:r>
      <w:r w:rsidRPr="00776679">
        <w:t>Профсоюза</w:t>
      </w:r>
      <w:r w:rsidRPr="00776679">
        <w:rPr>
          <w:spacing w:val="1"/>
        </w:rPr>
        <w:t xml:space="preserve"> </w:t>
      </w:r>
      <w:r w:rsidRPr="00776679">
        <w:t>и</w:t>
      </w:r>
      <w:r w:rsidRPr="00776679">
        <w:rPr>
          <w:spacing w:val="1"/>
        </w:rPr>
        <w:t xml:space="preserve"> </w:t>
      </w:r>
      <w:r w:rsidRPr="00776679">
        <w:t>Профсоюза</w:t>
      </w:r>
      <w:r w:rsidRPr="00776679">
        <w:rPr>
          <w:spacing w:val="1"/>
        </w:rPr>
        <w:t xml:space="preserve"> </w:t>
      </w:r>
      <w:r w:rsidRPr="00776679">
        <w:t>в</w:t>
      </w:r>
      <w:r w:rsidRPr="00776679">
        <w:rPr>
          <w:spacing w:val="1"/>
        </w:rPr>
        <w:t xml:space="preserve"> </w:t>
      </w:r>
      <w:r w:rsidRPr="00776679">
        <w:t>присутствии</w:t>
      </w:r>
      <w:r w:rsidRPr="00776679">
        <w:rPr>
          <w:spacing w:val="1"/>
        </w:rPr>
        <w:t xml:space="preserve"> </w:t>
      </w:r>
      <w:r w:rsidRPr="00776679">
        <w:t>члена Профсоюза.</w:t>
      </w:r>
    </w:p>
    <w:p w:rsidR="00745C55" w:rsidRPr="00776679" w:rsidRDefault="00745C55" w:rsidP="00F77FAD">
      <w:pPr>
        <w:pStyle w:val="af"/>
        <w:tabs>
          <w:tab w:val="left" w:pos="851"/>
        </w:tabs>
        <w:spacing w:after="0"/>
        <w:ind w:right="6" w:firstLine="425"/>
        <w:jc w:val="both"/>
      </w:pPr>
      <w:r w:rsidRPr="00776679">
        <w:t>Решение о применении меры общественного воздействия (взыскания) в</w:t>
      </w:r>
      <w:r w:rsidRPr="00776679">
        <w:rPr>
          <w:spacing w:val="-67"/>
        </w:rPr>
        <w:t xml:space="preserve"> </w:t>
      </w:r>
      <w:r w:rsidRPr="00776679">
        <w:t>виде</w:t>
      </w:r>
      <w:r w:rsidRPr="00776679">
        <w:rPr>
          <w:spacing w:val="1"/>
        </w:rPr>
        <w:t xml:space="preserve"> </w:t>
      </w:r>
      <w:r w:rsidRPr="00776679">
        <w:t>исключения</w:t>
      </w:r>
      <w:r w:rsidRPr="00776679">
        <w:rPr>
          <w:spacing w:val="1"/>
        </w:rPr>
        <w:t xml:space="preserve"> </w:t>
      </w:r>
      <w:r w:rsidRPr="00776679">
        <w:t>из</w:t>
      </w:r>
      <w:r w:rsidRPr="00776679">
        <w:rPr>
          <w:spacing w:val="1"/>
        </w:rPr>
        <w:t xml:space="preserve"> </w:t>
      </w:r>
      <w:r w:rsidRPr="00776679">
        <w:t>Профсоюза</w:t>
      </w:r>
      <w:r w:rsidRPr="00776679">
        <w:rPr>
          <w:spacing w:val="1"/>
        </w:rPr>
        <w:t xml:space="preserve"> </w:t>
      </w:r>
      <w:r w:rsidRPr="00776679">
        <w:t>считается</w:t>
      </w:r>
      <w:r w:rsidRPr="00776679">
        <w:rPr>
          <w:spacing w:val="1"/>
        </w:rPr>
        <w:t xml:space="preserve"> </w:t>
      </w:r>
      <w:r w:rsidRPr="00776679">
        <w:t>принятым,</w:t>
      </w:r>
      <w:r w:rsidRPr="00776679">
        <w:rPr>
          <w:spacing w:val="1"/>
        </w:rPr>
        <w:t xml:space="preserve"> </w:t>
      </w:r>
      <w:r w:rsidRPr="00776679">
        <w:t>если</w:t>
      </w:r>
      <w:r w:rsidRPr="00776679">
        <w:rPr>
          <w:spacing w:val="1"/>
        </w:rPr>
        <w:t xml:space="preserve"> </w:t>
      </w:r>
      <w:r w:rsidRPr="00776679">
        <w:t>за</w:t>
      </w:r>
      <w:r w:rsidRPr="00776679">
        <w:rPr>
          <w:spacing w:val="1"/>
        </w:rPr>
        <w:t xml:space="preserve"> </w:t>
      </w:r>
      <w:r w:rsidRPr="00776679">
        <w:t>него</w:t>
      </w:r>
      <w:r w:rsidRPr="00776679">
        <w:rPr>
          <w:spacing w:val="1"/>
        </w:rPr>
        <w:t xml:space="preserve"> </w:t>
      </w:r>
      <w:r w:rsidRPr="00776679">
        <w:t>проголосовало</w:t>
      </w:r>
      <w:r w:rsidRPr="00776679">
        <w:rPr>
          <w:spacing w:val="1"/>
        </w:rPr>
        <w:t xml:space="preserve"> </w:t>
      </w:r>
      <w:r w:rsidRPr="00776679">
        <w:t>квалифицированное</w:t>
      </w:r>
      <w:r w:rsidRPr="00776679">
        <w:rPr>
          <w:spacing w:val="1"/>
        </w:rPr>
        <w:t xml:space="preserve"> </w:t>
      </w:r>
      <w:r w:rsidRPr="00776679">
        <w:t>большинство</w:t>
      </w:r>
      <w:r w:rsidRPr="00776679">
        <w:rPr>
          <w:spacing w:val="1"/>
        </w:rPr>
        <w:t xml:space="preserve"> </w:t>
      </w:r>
      <w:r w:rsidRPr="00776679">
        <w:t>(не</w:t>
      </w:r>
      <w:r w:rsidRPr="00776679">
        <w:rPr>
          <w:spacing w:val="1"/>
        </w:rPr>
        <w:t xml:space="preserve"> </w:t>
      </w:r>
      <w:r w:rsidRPr="00776679">
        <w:t>менее</w:t>
      </w:r>
      <w:r w:rsidRPr="00776679">
        <w:rPr>
          <w:spacing w:val="1"/>
        </w:rPr>
        <w:t xml:space="preserve"> </w:t>
      </w:r>
      <w:r w:rsidRPr="00776679">
        <w:t>двух</w:t>
      </w:r>
      <w:r w:rsidRPr="00776679">
        <w:rPr>
          <w:spacing w:val="1"/>
        </w:rPr>
        <w:t xml:space="preserve"> </w:t>
      </w:r>
      <w:r w:rsidRPr="00776679">
        <w:t>третей)</w:t>
      </w:r>
      <w:r w:rsidRPr="00776679">
        <w:rPr>
          <w:spacing w:val="1"/>
        </w:rPr>
        <w:t xml:space="preserve"> </w:t>
      </w:r>
      <w:r w:rsidRPr="00776679">
        <w:t>участников,</w:t>
      </w:r>
      <w:r w:rsidRPr="00776679">
        <w:rPr>
          <w:spacing w:val="1"/>
        </w:rPr>
        <w:t xml:space="preserve"> </w:t>
      </w:r>
      <w:r w:rsidRPr="00776679">
        <w:t>делегатов,</w:t>
      </w:r>
      <w:r w:rsidRPr="00776679">
        <w:rPr>
          <w:spacing w:val="1"/>
        </w:rPr>
        <w:t xml:space="preserve"> </w:t>
      </w:r>
      <w:r w:rsidRPr="00776679">
        <w:t>присутствующих</w:t>
      </w:r>
      <w:r w:rsidRPr="00776679">
        <w:rPr>
          <w:spacing w:val="1"/>
        </w:rPr>
        <w:t xml:space="preserve"> </w:t>
      </w:r>
      <w:r w:rsidRPr="00776679">
        <w:t>на</w:t>
      </w:r>
      <w:r w:rsidRPr="00776679">
        <w:rPr>
          <w:spacing w:val="1"/>
        </w:rPr>
        <w:t xml:space="preserve"> </w:t>
      </w:r>
      <w:r w:rsidRPr="00776679">
        <w:t>собрании</w:t>
      </w:r>
      <w:r w:rsidRPr="00776679">
        <w:rPr>
          <w:spacing w:val="1"/>
        </w:rPr>
        <w:t xml:space="preserve"> </w:t>
      </w:r>
      <w:r w:rsidRPr="00776679">
        <w:t>(конференции),</w:t>
      </w:r>
      <w:r w:rsidRPr="00776679">
        <w:rPr>
          <w:spacing w:val="1"/>
        </w:rPr>
        <w:t xml:space="preserve"> </w:t>
      </w:r>
      <w:r w:rsidRPr="00776679">
        <w:t>заседании</w:t>
      </w:r>
      <w:r w:rsidRPr="00776679">
        <w:rPr>
          <w:spacing w:val="1"/>
        </w:rPr>
        <w:t xml:space="preserve"> </w:t>
      </w:r>
      <w:r w:rsidRPr="00776679">
        <w:t>соответствующего</w:t>
      </w:r>
      <w:r w:rsidRPr="00776679">
        <w:rPr>
          <w:spacing w:val="1"/>
        </w:rPr>
        <w:t xml:space="preserve"> </w:t>
      </w:r>
      <w:r w:rsidRPr="00776679">
        <w:t>выборного</w:t>
      </w:r>
      <w:r w:rsidRPr="00776679">
        <w:rPr>
          <w:spacing w:val="1"/>
        </w:rPr>
        <w:t xml:space="preserve"> </w:t>
      </w:r>
      <w:r w:rsidRPr="00776679">
        <w:t>коллегиального</w:t>
      </w:r>
      <w:r w:rsidRPr="00776679">
        <w:rPr>
          <w:spacing w:val="1"/>
        </w:rPr>
        <w:t xml:space="preserve"> </w:t>
      </w:r>
      <w:r w:rsidRPr="00776679">
        <w:t>профсоюзного</w:t>
      </w:r>
      <w:r w:rsidRPr="00776679">
        <w:rPr>
          <w:spacing w:val="1"/>
        </w:rPr>
        <w:t xml:space="preserve"> </w:t>
      </w:r>
      <w:r w:rsidRPr="00776679">
        <w:t>органа</w:t>
      </w:r>
      <w:r w:rsidRPr="00776679">
        <w:rPr>
          <w:spacing w:val="-4"/>
        </w:rPr>
        <w:t xml:space="preserve"> </w:t>
      </w:r>
      <w:r w:rsidRPr="00776679">
        <w:t>при наличии</w:t>
      </w:r>
      <w:r w:rsidRPr="00776679">
        <w:rPr>
          <w:spacing w:val="-3"/>
        </w:rPr>
        <w:t xml:space="preserve"> </w:t>
      </w:r>
      <w:r w:rsidRPr="00776679">
        <w:t>кворума.</w:t>
      </w:r>
    </w:p>
    <w:p w:rsidR="00745C55" w:rsidRPr="00776679" w:rsidRDefault="00745C55" w:rsidP="00F77FAD">
      <w:pPr>
        <w:pStyle w:val="af"/>
        <w:tabs>
          <w:tab w:val="left" w:pos="851"/>
        </w:tabs>
        <w:spacing w:after="0"/>
        <w:ind w:right="6" w:firstLine="425"/>
        <w:jc w:val="both"/>
      </w:pPr>
      <w:r w:rsidRPr="00776679">
        <w:t>В случае неявки члена Профсоюза без уважительной причины вопрос о</w:t>
      </w:r>
      <w:r w:rsidRPr="00776679">
        <w:rPr>
          <w:spacing w:val="-67"/>
        </w:rPr>
        <w:t xml:space="preserve"> </w:t>
      </w:r>
      <w:r w:rsidRPr="00776679">
        <w:t>применении</w:t>
      </w:r>
      <w:r w:rsidRPr="00776679">
        <w:rPr>
          <w:spacing w:val="1"/>
        </w:rPr>
        <w:t xml:space="preserve"> </w:t>
      </w:r>
      <w:r w:rsidRPr="00776679">
        <w:t>меры</w:t>
      </w:r>
      <w:r w:rsidRPr="00776679">
        <w:rPr>
          <w:spacing w:val="1"/>
        </w:rPr>
        <w:t xml:space="preserve"> </w:t>
      </w:r>
      <w:r w:rsidRPr="00776679">
        <w:t>общественного</w:t>
      </w:r>
      <w:r w:rsidRPr="00776679">
        <w:rPr>
          <w:spacing w:val="1"/>
        </w:rPr>
        <w:t xml:space="preserve"> </w:t>
      </w:r>
      <w:r w:rsidRPr="00776679">
        <w:t>воздействия</w:t>
      </w:r>
      <w:r w:rsidRPr="00776679">
        <w:rPr>
          <w:spacing w:val="1"/>
        </w:rPr>
        <w:t xml:space="preserve"> </w:t>
      </w:r>
      <w:r w:rsidRPr="00776679">
        <w:t>(взыскания)</w:t>
      </w:r>
      <w:r w:rsidRPr="00776679">
        <w:rPr>
          <w:spacing w:val="1"/>
        </w:rPr>
        <w:t xml:space="preserve"> </w:t>
      </w:r>
      <w:r w:rsidRPr="00776679">
        <w:t>может</w:t>
      </w:r>
      <w:r w:rsidRPr="00776679">
        <w:rPr>
          <w:spacing w:val="-67"/>
        </w:rPr>
        <w:t xml:space="preserve"> </w:t>
      </w:r>
      <w:r w:rsidRPr="00776679">
        <w:t>рассматриваться</w:t>
      </w:r>
      <w:r w:rsidRPr="00776679">
        <w:rPr>
          <w:spacing w:val="-1"/>
        </w:rPr>
        <w:t xml:space="preserve"> </w:t>
      </w:r>
      <w:r w:rsidRPr="00776679">
        <w:t>в</w:t>
      </w:r>
      <w:r w:rsidRPr="00776679">
        <w:rPr>
          <w:spacing w:val="-2"/>
        </w:rPr>
        <w:t xml:space="preserve"> </w:t>
      </w:r>
      <w:r w:rsidRPr="00776679">
        <w:t>его</w:t>
      </w:r>
      <w:r w:rsidRPr="00776679">
        <w:rPr>
          <w:spacing w:val="1"/>
        </w:rPr>
        <w:t xml:space="preserve"> </w:t>
      </w:r>
      <w:r w:rsidRPr="00776679">
        <w:t>отсутствие.</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Прекращение</w:t>
      </w:r>
      <w:r w:rsidRPr="00776679">
        <w:rPr>
          <w:spacing w:val="1"/>
        </w:rPr>
        <w:t xml:space="preserve"> </w:t>
      </w:r>
      <w:r w:rsidRPr="00776679">
        <w:t>членства</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t>оформляется</w:t>
      </w:r>
      <w:r w:rsidRPr="00776679">
        <w:rPr>
          <w:spacing w:val="1"/>
        </w:rPr>
        <w:t xml:space="preserve"> </w:t>
      </w:r>
      <w:r w:rsidRPr="00776679">
        <w:t>решением</w:t>
      </w:r>
      <w:r w:rsidRPr="00776679">
        <w:rPr>
          <w:spacing w:val="1"/>
        </w:rPr>
        <w:t xml:space="preserve"> </w:t>
      </w:r>
      <w:r w:rsidRPr="00776679">
        <w:t>профсоюзного комитета</w:t>
      </w:r>
      <w:r w:rsidRPr="00776679">
        <w:rPr>
          <w:spacing w:val="-2"/>
        </w:rPr>
        <w:t xml:space="preserve"> </w:t>
      </w:r>
      <w:r w:rsidRPr="00776679">
        <w:t>первичной</w:t>
      </w:r>
      <w:r w:rsidRPr="00776679">
        <w:rPr>
          <w:spacing w:val="-4"/>
        </w:rPr>
        <w:t xml:space="preserve"> </w:t>
      </w:r>
      <w:r w:rsidRPr="00776679">
        <w:t>профсоюзной организации.</w:t>
      </w:r>
    </w:p>
    <w:p w:rsidR="00745C55" w:rsidRPr="00776679" w:rsidRDefault="00745C55" w:rsidP="00F77FAD">
      <w:pPr>
        <w:pStyle w:val="af"/>
        <w:tabs>
          <w:tab w:val="left" w:pos="851"/>
        </w:tabs>
        <w:spacing w:after="0"/>
        <w:ind w:right="6" w:firstLine="425"/>
        <w:jc w:val="both"/>
      </w:pPr>
      <w:r w:rsidRPr="00776679">
        <w:t>В</w:t>
      </w:r>
      <w:r w:rsidRPr="00776679">
        <w:rPr>
          <w:spacing w:val="1"/>
        </w:rPr>
        <w:t xml:space="preserve"> </w:t>
      </w:r>
      <w:r w:rsidRPr="00776679">
        <w:t>малочисленных</w:t>
      </w:r>
      <w:r w:rsidRPr="00776679">
        <w:rPr>
          <w:spacing w:val="1"/>
        </w:rPr>
        <w:t xml:space="preserve"> </w:t>
      </w:r>
      <w:r w:rsidRPr="00776679">
        <w:t>первичных</w:t>
      </w:r>
      <w:r w:rsidRPr="00776679">
        <w:rPr>
          <w:spacing w:val="1"/>
        </w:rPr>
        <w:t xml:space="preserve"> </w:t>
      </w:r>
      <w:r w:rsidRPr="00776679">
        <w:t>профсоюзных</w:t>
      </w:r>
      <w:r w:rsidRPr="00776679">
        <w:rPr>
          <w:spacing w:val="1"/>
        </w:rPr>
        <w:t xml:space="preserve"> </w:t>
      </w:r>
      <w:r w:rsidRPr="00776679">
        <w:t>организациях,</w:t>
      </w:r>
      <w:r w:rsidRPr="00776679">
        <w:rPr>
          <w:spacing w:val="1"/>
        </w:rPr>
        <w:t xml:space="preserve"> </w:t>
      </w:r>
      <w:r w:rsidRPr="00776679">
        <w:t>где</w:t>
      </w:r>
      <w:r w:rsidRPr="00776679">
        <w:rPr>
          <w:spacing w:val="1"/>
        </w:rPr>
        <w:t xml:space="preserve"> </w:t>
      </w:r>
      <w:r w:rsidRPr="00776679">
        <w:t>не</w:t>
      </w:r>
      <w:r w:rsidRPr="00776679">
        <w:rPr>
          <w:spacing w:val="1"/>
        </w:rPr>
        <w:t xml:space="preserve"> </w:t>
      </w:r>
      <w:r w:rsidRPr="00776679">
        <w:t>избран</w:t>
      </w:r>
      <w:r w:rsidRPr="00776679">
        <w:rPr>
          <w:spacing w:val="1"/>
        </w:rPr>
        <w:t xml:space="preserve"> </w:t>
      </w:r>
      <w:r w:rsidRPr="00776679">
        <w:t>профсоюзный</w:t>
      </w:r>
      <w:r w:rsidRPr="00776679">
        <w:rPr>
          <w:spacing w:val="1"/>
        </w:rPr>
        <w:t xml:space="preserve"> </w:t>
      </w:r>
      <w:r w:rsidRPr="00776679">
        <w:t>комитет,</w:t>
      </w:r>
      <w:r w:rsidRPr="00776679">
        <w:rPr>
          <w:spacing w:val="1"/>
        </w:rPr>
        <w:t xml:space="preserve"> </w:t>
      </w:r>
      <w:r w:rsidRPr="00776679">
        <w:t>прекращение</w:t>
      </w:r>
      <w:r w:rsidRPr="00776679">
        <w:rPr>
          <w:spacing w:val="1"/>
        </w:rPr>
        <w:t xml:space="preserve"> </w:t>
      </w:r>
      <w:r w:rsidRPr="00776679">
        <w:t>членства</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rPr>
          <w:spacing w:val="-1"/>
        </w:rPr>
        <w:t>оформляется</w:t>
      </w:r>
      <w:r w:rsidRPr="00776679">
        <w:rPr>
          <w:spacing w:val="-4"/>
        </w:rPr>
        <w:t xml:space="preserve"> </w:t>
      </w:r>
      <w:r w:rsidRPr="00776679">
        <w:rPr>
          <w:spacing w:val="-1"/>
        </w:rPr>
        <w:t>решением</w:t>
      </w:r>
      <w:r w:rsidRPr="00776679">
        <w:t xml:space="preserve"> собрания</w:t>
      </w:r>
      <w:r w:rsidRPr="00776679">
        <w:rPr>
          <w:spacing w:val="-17"/>
        </w:rPr>
        <w:t xml:space="preserve"> </w:t>
      </w:r>
      <w:r w:rsidRPr="00776679">
        <w:t>первичной</w:t>
      </w:r>
      <w:r w:rsidRPr="00776679">
        <w:rPr>
          <w:spacing w:val="-1"/>
        </w:rPr>
        <w:t xml:space="preserve"> </w:t>
      </w:r>
      <w:r w:rsidRPr="00776679">
        <w:t>профсоюзной организации.</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Лицо,</w:t>
      </w:r>
      <w:r w:rsidRPr="00776679">
        <w:rPr>
          <w:spacing w:val="1"/>
        </w:rPr>
        <w:t xml:space="preserve"> </w:t>
      </w:r>
      <w:r w:rsidRPr="00776679">
        <w:t>прекратившее</w:t>
      </w:r>
      <w:r w:rsidRPr="00776679">
        <w:rPr>
          <w:spacing w:val="1"/>
        </w:rPr>
        <w:t xml:space="preserve"> </w:t>
      </w:r>
      <w:r w:rsidRPr="00776679">
        <w:t>членство</w:t>
      </w:r>
      <w:r w:rsidRPr="00776679">
        <w:rPr>
          <w:spacing w:val="1"/>
        </w:rPr>
        <w:t xml:space="preserve"> </w:t>
      </w:r>
      <w:r w:rsidRPr="00776679">
        <w:t>в</w:t>
      </w:r>
      <w:r w:rsidRPr="00776679">
        <w:rPr>
          <w:spacing w:val="1"/>
        </w:rPr>
        <w:t xml:space="preserve"> </w:t>
      </w:r>
      <w:r w:rsidRPr="00776679">
        <w:t>Профсоюзе,</w:t>
      </w:r>
      <w:r w:rsidRPr="00776679">
        <w:rPr>
          <w:spacing w:val="1"/>
        </w:rPr>
        <w:t xml:space="preserve"> </w:t>
      </w:r>
      <w:r w:rsidRPr="00776679">
        <w:t>теряет</w:t>
      </w:r>
      <w:r w:rsidRPr="00776679">
        <w:rPr>
          <w:spacing w:val="1"/>
        </w:rPr>
        <w:t xml:space="preserve"> </w:t>
      </w:r>
      <w:r w:rsidRPr="00776679">
        <w:t>право</w:t>
      </w:r>
      <w:r w:rsidRPr="00776679">
        <w:rPr>
          <w:spacing w:val="1"/>
        </w:rPr>
        <w:t xml:space="preserve"> </w:t>
      </w:r>
      <w:r w:rsidRPr="00776679">
        <w:t>на</w:t>
      </w:r>
      <w:r w:rsidRPr="00776679">
        <w:rPr>
          <w:spacing w:val="1"/>
        </w:rPr>
        <w:t xml:space="preserve"> </w:t>
      </w:r>
      <w:r w:rsidRPr="00776679">
        <w:t>профсоюзную</w:t>
      </w:r>
      <w:r w:rsidRPr="00776679">
        <w:rPr>
          <w:spacing w:val="1"/>
        </w:rPr>
        <w:t xml:space="preserve"> </w:t>
      </w:r>
      <w:r w:rsidRPr="00776679">
        <w:t>защиту,</w:t>
      </w:r>
      <w:r w:rsidRPr="00776679">
        <w:rPr>
          <w:spacing w:val="1"/>
        </w:rPr>
        <w:t xml:space="preserve"> </w:t>
      </w:r>
      <w:r w:rsidRPr="00776679">
        <w:t>пользование</w:t>
      </w:r>
      <w:r w:rsidRPr="00776679">
        <w:rPr>
          <w:spacing w:val="1"/>
        </w:rPr>
        <w:t xml:space="preserve"> </w:t>
      </w:r>
      <w:r w:rsidRPr="00776679">
        <w:t>общим</w:t>
      </w:r>
      <w:r w:rsidRPr="00776679">
        <w:rPr>
          <w:spacing w:val="1"/>
        </w:rPr>
        <w:t xml:space="preserve"> </w:t>
      </w:r>
      <w:r w:rsidRPr="00776679">
        <w:t>профсоюзным</w:t>
      </w:r>
      <w:r w:rsidRPr="00776679">
        <w:rPr>
          <w:spacing w:val="1"/>
        </w:rPr>
        <w:t xml:space="preserve"> </w:t>
      </w:r>
      <w:r w:rsidRPr="00776679">
        <w:t>имуществом,</w:t>
      </w:r>
      <w:r w:rsidRPr="00776679">
        <w:rPr>
          <w:spacing w:val="1"/>
        </w:rPr>
        <w:t xml:space="preserve"> </w:t>
      </w:r>
      <w:r w:rsidRPr="00776679">
        <w:t>профсоюзными</w:t>
      </w:r>
      <w:r w:rsidRPr="00776679">
        <w:rPr>
          <w:spacing w:val="1"/>
        </w:rPr>
        <w:t xml:space="preserve"> </w:t>
      </w:r>
      <w:r w:rsidRPr="00776679">
        <w:t>льготами</w:t>
      </w:r>
      <w:r w:rsidRPr="00776679">
        <w:rPr>
          <w:spacing w:val="1"/>
        </w:rPr>
        <w:t xml:space="preserve"> </w:t>
      </w:r>
      <w:r w:rsidRPr="00776679">
        <w:t>и</w:t>
      </w:r>
      <w:r w:rsidRPr="00776679">
        <w:rPr>
          <w:spacing w:val="1"/>
        </w:rPr>
        <w:t xml:space="preserve"> </w:t>
      </w:r>
      <w:r w:rsidRPr="00776679">
        <w:t>преимуществами.</w:t>
      </w:r>
      <w:r w:rsidRPr="00776679">
        <w:rPr>
          <w:spacing w:val="1"/>
        </w:rPr>
        <w:t xml:space="preserve"> </w:t>
      </w:r>
      <w:r w:rsidRPr="00776679">
        <w:t>Сумма</w:t>
      </w:r>
      <w:r w:rsidRPr="00776679">
        <w:rPr>
          <w:spacing w:val="1"/>
        </w:rPr>
        <w:t xml:space="preserve"> </w:t>
      </w:r>
      <w:r w:rsidRPr="00776679">
        <w:t>уплаченных</w:t>
      </w:r>
      <w:r w:rsidRPr="00776679">
        <w:rPr>
          <w:spacing w:val="71"/>
        </w:rPr>
        <w:t xml:space="preserve"> </w:t>
      </w:r>
      <w:r w:rsidRPr="00776679">
        <w:t>им</w:t>
      </w:r>
      <w:r w:rsidRPr="00776679">
        <w:rPr>
          <w:spacing w:val="1"/>
        </w:rPr>
        <w:t xml:space="preserve"> </w:t>
      </w:r>
      <w:r w:rsidRPr="00776679">
        <w:t>членских профсоюзных</w:t>
      </w:r>
      <w:r w:rsidRPr="00776679">
        <w:rPr>
          <w:spacing w:val="1"/>
        </w:rPr>
        <w:t xml:space="preserve"> </w:t>
      </w:r>
      <w:r w:rsidRPr="00776679">
        <w:t>взносов</w:t>
      </w:r>
      <w:r w:rsidRPr="00776679">
        <w:rPr>
          <w:spacing w:val="-2"/>
        </w:rPr>
        <w:t xml:space="preserve"> </w:t>
      </w:r>
      <w:r w:rsidRPr="00776679">
        <w:t>не возвращается.</w:t>
      </w:r>
    </w:p>
    <w:p w:rsidR="00745C55" w:rsidRPr="00776679" w:rsidRDefault="00745C55" w:rsidP="00F77FAD">
      <w:pPr>
        <w:pStyle w:val="aff1"/>
        <w:widowControl w:val="0"/>
        <w:numPr>
          <w:ilvl w:val="1"/>
          <w:numId w:val="125"/>
        </w:numPr>
        <w:tabs>
          <w:tab w:val="left" w:pos="851"/>
        </w:tabs>
        <w:autoSpaceDE w:val="0"/>
        <w:autoSpaceDN w:val="0"/>
        <w:ind w:left="0" w:right="6" w:firstLine="425"/>
        <w:jc w:val="both"/>
      </w:pPr>
      <w:r w:rsidRPr="00776679">
        <w:t>Лицо, исключенное либо добровольно вышедшее из Профсоюза,</w:t>
      </w:r>
      <w:r w:rsidRPr="00776679">
        <w:rPr>
          <w:spacing w:val="1"/>
        </w:rPr>
        <w:t xml:space="preserve"> </w:t>
      </w:r>
      <w:r w:rsidRPr="00776679">
        <w:t>может быть вновь принято</w:t>
      </w:r>
      <w:r w:rsidRPr="00776679">
        <w:rPr>
          <w:spacing w:val="1"/>
        </w:rPr>
        <w:t xml:space="preserve"> </w:t>
      </w:r>
      <w:r w:rsidRPr="00776679">
        <w:t>в Профсоюз</w:t>
      </w:r>
      <w:r w:rsidRPr="00776679">
        <w:rPr>
          <w:spacing w:val="1"/>
        </w:rPr>
        <w:t xml:space="preserve"> </w:t>
      </w:r>
      <w:r w:rsidRPr="00776679">
        <w:t>на</w:t>
      </w:r>
      <w:r w:rsidRPr="00776679">
        <w:rPr>
          <w:spacing w:val="1"/>
        </w:rPr>
        <w:t xml:space="preserve"> </w:t>
      </w:r>
      <w:r w:rsidRPr="00776679">
        <w:t>общих основаниях, но</w:t>
      </w:r>
      <w:r w:rsidRPr="00776679">
        <w:rPr>
          <w:spacing w:val="70"/>
        </w:rPr>
        <w:t xml:space="preserve"> </w:t>
      </w:r>
      <w:r w:rsidRPr="00776679">
        <w:t>не ранее</w:t>
      </w:r>
      <w:r w:rsidRPr="00776679">
        <w:rPr>
          <w:spacing w:val="1"/>
        </w:rPr>
        <w:t xml:space="preserve"> </w:t>
      </w:r>
      <w:r w:rsidRPr="00776679">
        <w:t>чем</w:t>
      </w:r>
      <w:r w:rsidRPr="00776679">
        <w:rPr>
          <w:spacing w:val="1"/>
        </w:rPr>
        <w:t xml:space="preserve"> </w:t>
      </w:r>
      <w:r w:rsidRPr="00776679">
        <w:t>через</w:t>
      </w:r>
      <w:r w:rsidRPr="00776679">
        <w:rPr>
          <w:spacing w:val="1"/>
        </w:rPr>
        <w:t xml:space="preserve"> </w:t>
      </w:r>
      <w:r w:rsidRPr="00776679">
        <w:t>один</w:t>
      </w:r>
      <w:r w:rsidRPr="00776679">
        <w:rPr>
          <w:spacing w:val="1"/>
        </w:rPr>
        <w:t xml:space="preserve"> </w:t>
      </w:r>
      <w:r w:rsidRPr="00776679">
        <w:t>год</w:t>
      </w:r>
      <w:r w:rsidRPr="00776679">
        <w:rPr>
          <w:spacing w:val="1"/>
        </w:rPr>
        <w:t xml:space="preserve"> </w:t>
      </w:r>
      <w:r w:rsidRPr="00776679">
        <w:t>и</w:t>
      </w:r>
      <w:r w:rsidRPr="00776679">
        <w:rPr>
          <w:spacing w:val="1"/>
        </w:rPr>
        <w:t xml:space="preserve"> </w:t>
      </w:r>
      <w:r w:rsidRPr="00776679">
        <w:t>шесть</w:t>
      </w:r>
      <w:r w:rsidRPr="00776679">
        <w:rPr>
          <w:spacing w:val="1"/>
        </w:rPr>
        <w:t xml:space="preserve"> </w:t>
      </w:r>
      <w:r w:rsidRPr="00776679">
        <w:t>месяцев.</w:t>
      </w:r>
      <w:r w:rsidRPr="00776679">
        <w:rPr>
          <w:spacing w:val="1"/>
        </w:rPr>
        <w:t xml:space="preserve"> </w:t>
      </w:r>
      <w:r w:rsidRPr="00776679">
        <w:t>Профсоюзный</w:t>
      </w:r>
      <w:r w:rsidRPr="00776679">
        <w:rPr>
          <w:spacing w:val="1"/>
        </w:rPr>
        <w:t xml:space="preserve"> </w:t>
      </w:r>
      <w:r w:rsidRPr="00776679">
        <w:t>стаж</w:t>
      </w:r>
      <w:r w:rsidRPr="00776679">
        <w:rPr>
          <w:spacing w:val="1"/>
        </w:rPr>
        <w:t xml:space="preserve"> </w:t>
      </w:r>
      <w:r w:rsidRPr="00776679">
        <w:t>в</w:t>
      </w:r>
      <w:r w:rsidRPr="00776679">
        <w:rPr>
          <w:spacing w:val="1"/>
        </w:rPr>
        <w:t xml:space="preserve"> </w:t>
      </w:r>
      <w:r w:rsidRPr="00776679">
        <w:t>этом</w:t>
      </w:r>
      <w:r w:rsidRPr="00776679">
        <w:rPr>
          <w:spacing w:val="1"/>
        </w:rPr>
        <w:t xml:space="preserve"> </w:t>
      </w:r>
      <w:r w:rsidRPr="00776679">
        <w:t>случае</w:t>
      </w:r>
      <w:r w:rsidRPr="00776679">
        <w:rPr>
          <w:spacing w:val="1"/>
        </w:rPr>
        <w:t xml:space="preserve"> </w:t>
      </w:r>
      <w:r w:rsidRPr="00776679">
        <w:t>исчисляется</w:t>
      </w:r>
      <w:r w:rsidRPr="00776679">
        <w:rPr>
          <w:spacing w:val="12"/>
        </w:rPr>
        <w:t xml:space="preserve"> </w:t>
      </w:r>
      <w:r w:rsidRPr="00776679">
        <w:t>с</w:t>
      </w:r>
      <w:r w:rsidRPr="00776679">
        <w:rPr>
          <w:spacing w:val="12"/>
        </w:rPr>
        <w:t xml:space="preserve"> </w:t>
      </w:r>
      <w:r w:rsidRPr="00776679">
        <w:t>даты</w:t>
      </w:r>
      <w:r w:rsidRPr="00776679">
        <w:rPr>
          <w:spacing w:val="12"/>
        </w:rPr>
        <w:t xml:space="preserve"> </w:t>
      </w:r>
      <w:r w:rsidRPr="00776679">
        <w:t>последнего</w:t>
      </w:r>
      <w:r w:rsidRPr="00776679">
        <w:rPr>
          <w:spacing w:val="12"/>
        </w:rPr>
        <w:t xml:space="preserve"> </w:t>
      </w:r>
      <w:r w:rsidRPr="00776679">
        <w:t>принятия</w:t>
      </w:r>
      <w:r w:rsidRPr="00776679">
        <w:rPr>
          <w:spacing w:val="13"/>
        </w:rPr>
        <w:t xml:space="preserve"> </w:t>
      </w:r>
      <w:r w:rsidRPr="00776679">
        <w:t>в</w:t>
      </w:r>
      <w:r w:rsidRPr="00776679">
        <w:rPr>
          <w:spacing w:val="11"/>
        </w:rPr>
        <w:t xml:space="preserve"> </w:t>
      </w:r>
      <w:r w:rsidRPr="00776679">
        <w:t>члены</w:t>
      </w:r>
      <w:r w:rsidRPr="00776679">
        <w:rPr>
          <w:spacing w:val="12"/>
        </w:rPr>
        <w:t xml:space="preserve"> </w:t>
      </w:r>
      <w:r w:rsidRPr="00776679">
        <w:t>Профсоюза</w:t>
      </w:r>
      <w:r w:rsidRPr="00776679">
        <w:rPr>
          <w:spacing w:val="11"/>
        </w:rPr>
        <w:t xml:space="preserve"> </w:t>
      </w:r>
      <w:r w:rsidRPr="00776679">
        <w:t>в</w:t>
      </w:r>
      <w:r w:rsidRPr="00776679">
        <w:rPr>
          <w:spacing w:val="12"/>
        </w:rPr>
        <w:t xml:space="preserve"> </w:t>
      </w:r>
      <w:r w:rsidRPr="00776679">
        <w:t>соответствии</w:t>
      </w:r>
      <w:r w:rsidRPr="00776679">
        <w:rPr>
          <w:spacing w:val="-68"/>
        </w:rPr>
        <w:t xml:space="preserve"> </w:t>
      </w:r>
      <w:r w:rsidRPr="00776679">
        <w:t>с</w:t>
      </w:r>
      <w:r w:rsidRPr="00776679">
        <w:rPr>
          <w:spacing w:val="1"/>
        </w:rPr>
        <w:t xml:space="preserve"> </w:t>
      </w:r>
      <w:r w:rsidRPr="00776679">
        <w:t>Порядком</w:t>
      </w:r>
      <w:r w:rsidRPr="00776679">
        <w:rPr>
          <w:spacing w:val="1"/>
        </w:rPr>
        <w:t xml:space="preserve"> </w:t>
      </w:r>
      <w:r w:rsidRPr="00776679">
        <w:t>принятия</w:t>
      </w:r>
      <w:r w:rsidRPr="00776679">
        <w:rPr>
          <w:spacing w:val="1"/>
        </w:rPr>
        <w:t xml:space="preserve"> </w:t>
      </w:r>
      <w:r w:rsidRPr="00776679">
        <w:t>в</w:t>
      </w:r>
      <w:r w:rsidRPr="00776679">
        <w:rPr>
          <w:spacing w:val="1"/>
        </w:rPr>
        <w:t xml:space="preserve"> </w:t>
      </w:r>
      <w:r w:rsidRPr="00776679">
        <w:t>члены</w:t>
      </w:r>
      <w:r w:rsidRPr="00776679">
        <w:rPr>
          <w:spacing w:val="1"/>
        </w:rPr>
        <w:t xml:space="preserve"> </w:t>
      </w:r>
      <w:r w:rsidRPr="00776679">
        <w:t>Профсоюза</w:t>
      </w:r>
      <w:r w:rsidRPr="00776679">
        <w:rPr>
          <w:spacing w:val="1"/>
        </w:rPr>
        <w:t xml:space="preserve"> </w:t>
      </w:r>
      <w:r w:rsidRPr="00776679">
        <w:t>и</w:t>
      </w:r>
      <w:r w:rsidRPr="00776679">
        <w:rPr>
          <w:spacing w:val="1"/>
        </w:rPr>
        <w:t xml:space="preserve"> </w:t>
      </w:r>
      <w:r w:rsidRPr="00776679">
        <w:t>прекращения</w:t>
      </w:r>
      <w:r w:rsidRPr="00776679">
        <w:rPr>
          <w:spacing w:val="1"/>
        </w:rPr>
        <w:t xml:space="preserve"> </w:t>
      </w:r>
      <w:r w:rsidRPr="00776679">
        <w:t>членства</w:t>
      </w:r>
      <w:r w:rsidRPr="00776679">
        <w:rPr>
          <w:spacing w:val="1"/>
        </w:rPr>
        <w:t xml:space="preserve"> </w:t>
      </w:r>
      <w:r w:rsidRPr="00776679">
        <w:t>в</w:t>
      </w:r>
      <w:r w:rsidRPr="00776679">
        <w:rPr>
          <w:spacing w:val="1"/>
        </w:rPr>
        <w:t xml:space="preserve"> </w:t>
      </w:r>
      <w:r w:rsidRPr="00776679">
        <w:t>Профсоюзе.</w:t>
      </w:r>
    </w:p>
    <w:p w:rsidR="00293B4B" w:rsidRPr="00745C55" w:rsidRDefault="00293B4B" w:rsidP="009C6EF8">
      <w:pPr>
        <w:jc w:val="both"/>
        <w:rPr>
          <w:color w:val="000000" w:themeColor="text1"/>
        </w:rPr>
      </w:pPr>
    </w:p>
    <w:sectPr w:rsidR="00293B4B" w:rsidRPr="00745C55" w:rsidSect="00772F49">
      <w:footerReference w:type="default" r:id="rId64"/>
      <w:pgSz w:w="11906" w:h="16838" w:code="9"/>
      <w:pgMar w:top="1134" w:right="851" w:bottom="1134" w:left="1701" w:header="709" w:footer="709" w:gutter="0"/>
      <w:pgNumType w:start="26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875" w:rsidRDefault="008A5875" w:rsidP="0018119C">
      <w:r>
        <w:separator/>
      </w:r>
    </w:p>
  </w:endnote>
  <w:endnote w:type="continuationSeparator" w:id="0">
    <w:p w:rsidR="008A5875" w:rsidRDefault="008A5875"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Malgun Gothic Semilight"/>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04773"/>
      <w:docPartObj>
        <w:docPartGallery w:val="Page Numbers (Bottom of Page)"/>
        <w:docPartUnique/>
      </w:docPartObj>
    </w:sdtPr>
    <w:sdtContent>
      <w:p w:rsidR="00061ECE" w:rsidRDefault="00061ECE">
        <w:pPr>
          <w:pStyle w:val="ac"/>
          <w:jc w:val="right"/>
        </w:pPr>
        <w:r>
          <w:fldChar w:fldCharType="begin"/>
        </w:r>
        <w:r>
          <w:instrText xml:space="preserve"> PAGE   \* MERGEFORMAT </w:instrText>
        </w:r>
        <w:r>
          <w:fldChar w:fldCharType="separate"/>
        </w:r>
        <w:r w:rsidR="00AC64C0">
          <w:rPr>
            <w:noProof/>
          </w:rPr>
          <w:t>265</w:t>
        </w:r>
        <w:r>
          <w:rPr>
            <w:noProof/>
          </w:rPr>
          <w:fldChar w:fldCharType="end"/>
        </w:r>
      </w:p>
    </w:sdtContent>
  </w:sdt>
  <w:p w:rsidR="00061ECE" w:rsidRDefault="00061ECE">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04783"/>
      <w:docPartObj>
        <w:docPartGallery w:val="Page Numbers (Bottom of Page)"/>
        <w:docPartUnique/>
      </w:docPartObj>
    </w:sdtPr>
    <w:sdtContent>
      <w:p w:rsidR="00061ECE" w:rsidRDefault="00061ECE">
        <w:pPr>
          <w:pStyle w:val="ac"/>
          <w:jc w:val="right"/>
        </w:pPr>
        <w:r>
          <w:fldChar w:fldCharType="begin"/>
        </w:r>
        <w:r>
          <w:instrText xml:space="preserve"> PAGE   \* MERGEFORMAT </w:instrText>
        </w:r>
        <w:r>
          <w:fldChar w:fldCharType="separate"/>
        </w:r>
        <w:r w:rsidR="00AC64C0">
          <w:rPr>
            <w:noProof/>
          </w:rPr>
          <w:t>281</w:t>
        </w:r>
        <w:r>
          <w:rPr>
            <w:noProof/>
          </w:rPr>
          <w:fldChar w:fldCharType="end"/>
        </w:r>
      </w:p>
    </w:sdtContent>
  </w:sdt>
  <w:p w:rsidR="00061ECE" w:rsidRDefault="00061EC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875" w:rsidRDefault="008A5875" w:rsidP="0018119C">
      <w:r>
        <w:separator/>
      </w:r>
    </w:p>
  </w:footnote>
  <w:footnote w:type="continuationSeparator" w:id="0">
    <w:p w:rsidR="008A5875" w:rsidRDefault="008A5875" w:rsidP="001811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15:restartNumberingAfterBreak="0">
    <w:nsid w:val="00000012"/>
    <w:multiLevelType w:val="multilevel"/>
    <w:tmpl w:val="963C1B48"/>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rPr>
        <w:b w:val="0"/>
        <w:color w:val="000000" w:themeColor="text1"/>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15:restartNumberingAfterBreak="0">
    <w:nsid w:val="0000001A"/>
    <w:multiLevelType w:val="multilevel"/>
    <w:tmpl w:val="2D3E092A"/>
    <w:name w:val="WW8Num26"/>
    <w:lvl w:ilvl="0">
      <w:start w:val="1"/>
      <w:numFmt w:val="decimal"/>
      <w:lvlText w:val="%1."/>
      <w:lvlJc w:val="left"/>
      <w:pPr>
        <w:tabs>
          <w:tab w:val="num" w:pos="-341"/>
        </w:tabs>
        <w:ind w:left="379" w:hanging="360"/>
      </w:pPr>
      <w:rPr>
        <w:i/>
        <w:sz w:val="24"/>
        <w:szCs w:val="24"/>
      </w:rPr>
    </w:lvl>
    <w:lvl w:ilvl="1">
      <w:start w:val="1"/>
      <w:numFmt w:val="lowerLetter"/>
      <w:lvlText w:val="%2."/>
      <w:lvlJc w:val="left"/>
      <w:pPr>
        <w:tabs>
          <w:tab w:val="num" w:pos="-341"/>
        </w:tabs>
        <w:ind w:left="1099" w:hanging="360"/>
      </w:pPr>
    </w:lvl>
    <w:lvl w:ilvl="2">
      <w:start w:val="1"/>
      <w:numFmt w:val="lowerRoman"/>
      <w:lvlText w:val="%2.%3."/>
      <w:lvlJc w:val="right"/>
      <w:pPr>
        <w:tabs>
          <w:tab w:val="num" w:pos="-341"/>
        </w:tabs>
        <w:ind w:left="1819" w:hanging="180"/>
      </w:pPr>
    </w:lvl>
    <w:lvl w:ilvl="3">
      <w:start w:val="1"/>
      <w:numFmt w:val="decimal"/>
      <w:lvlText w:val="%2.%3.%4."/>
      <w:lvlJc w:val="left"/>
      <w:pPr>
        <w:tabs>
          <w:tab w:val="num" w:pos="-341"/>
        </w:tabs>
        <w:ind w:left="2539" w:hanging="360"/>
      </w:pPr>
    </w:lvl>
    <w:lvl w:ilvl="4">
      <w:start w:val="1"/>
      <w:numFmt w:val="lowerLetter"/>
      <w:lvlText w:val="%2.%3.%4.%5."/>
      <w:lvlJc w:val="left"/>
      <w:pPr>
        <w:tabs>
          <w:tab w:val="num" w:pos="-341"/>
        </w:tabs>
        <w:ind w:left="3259" w:hanging="360"/>
      </w:pPr>
    </w:lvl>
    <w:lvl w:ilvl="5">
      <w:start w:val="1"/>
      <w:numFmt w:val="lowerRoman"/>
      <w:lvlText w:val="%2.%3.%4.%5.%6."/>
      <w:lvlJc w:val="right"/>
      <w:pPr>
        <w:tabs>
          <w:tab w:val="num" w:pos="-341"/>
        </w:tabs>
        <w:ind w:left="3979" w:hanging="180"/>
      </w:pPr>
    </w:lvl>
    <w:lvl w:ilvl="6">
      <w:start w:val="1"/>
      <w:numFmt w:val="decimal"/>
      <w:lvlText w:val="%2.%3.%4.%5.%6.%7."/>
      <w:lvlJc w:val="left"/>
      <w:pPr>
        <w:tabs>
          <w:tab w:val="num" w:pos="-341"/>
        </w:tabs>
        <w:ind w:left="4699" w:hanging="360"/>
      </w:pPr>
    </w:lvl>
    <w:lvl w:ilvl="7">
      <w:start w:val="1"/>
      <w:numFmt w:val="lowerLetter"/>
      <w:lvlText w:val="%2.%3.%4.%5.%6.%7.%8."/>
      <w:lvlJc w:val="left"/>
      <w:pPr>
        <w:tabs>
          <w:tab w:val="num" w:pos="-341"/>
        </w:tabs>
        <w:ind w:left="5419" w:hanging="360"/>
      </w:pPr>
    </w:lvl>
    <w:lvl w:ilvl="8">
      <w:start w:val="1"/>
      <w:numFmt w:val="lowerRoman"/>
      <w:lvlText w:val="%2.%3.%4.%5.%6.%7.%8.%9."/>
      <w:lvlJc w:val="right"/>
      <w:pPr>
        <w:tabs>
          <w:tab w:val="num" w:pos="-341"/>
        </w:tabs>
        <w:ind w:left="6139" w:hanging="180"/>
      </w:pPr>
    </w:lvl>
  </w:abstractNum>
  <w:abstractNum w:abstractNumId="6" w15:restartNumberingAfterBreak="0">
    <w:nsid w:val="00834B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9"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2"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3"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15:restartNumberingAfterBreak="0">
    <w:nsid w:val="0C4724EC"/>
    <w:multiLevelType w:val="multilevel"/>
    <w:tmpl w:val="688656B2"/>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7" w15:restartNumberingAfterBreak="0">
    <w:nsid w:val="0C5017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0CEF53BC"/>
    <w:multiLevelType w:val="hybridMultilevel"/>
    <w:tmpl w:val="2E64075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0"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108C6F3D"/>
    <w:multiLevelType w:val="multilevel"/>
    <w:tmpl w:val="0C8E1066"/>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23"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3B247F8"/>
    <w:multiLevelType w:val="multilevel"/>
    <w:tmpl w:val="1BF867CA"/>
    <w:lvl w:ilvl="0">
      <w:start w:val="5"/>
      <w:numFmt w:val="upperRoman"/>
      <w:lvlText w:val="%1."/>
      <w:lvlJc w:val="left"/>
      <w:pPr>
        <w:ind w:left="1080" w:hanging="720"/>
      </w:pPr>
      <w:rPr>
        <w:rFonts w:hint="default"/>
      </w:rPr>
    </w:lvl>
    <w:lvl w:ilvl="1">
      <w:start w:val="1"/>
      <w:numFmt w:val="decimal"/>
      <w:isLgl/>
      <w:lvlText w:val="%1.%2."/>
      <w:lvlJc w:val="left"/>
      <w:pPr>
        <w:ind w:left="990" w:hanging="540"/>
      </w:pPr>
      <w:rPr>
        <w:rFonts w:hint="default"/>
      </w:rPr>
    </w:lvl>
    <w:lvl w:ilvl="2">
      <w:start w:val="6"/>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26"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7"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DD00D1"/>
    <w:multiLevelType w:val="multilevel"/>
    <w:tmpl w:val="2E0ABE06"/>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9"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3" w15:restartNumberingAfterBreak="0">
    <w:nsid w:val="1A4C1001"/>
    <w:multiLevelType w:val="multilevel"/>
    <w:tmpl w:val="62920B8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1A80678B"/>
    <w:multiLevelType w:val="multilevel"/>
    <w:tmpl w:val="8448334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5"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6"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7"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04A01A2"/>
    <w:multiLevelType w:val="multilevel"/>
    <w:tmpl w:val="B4E6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3"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2257B45"/>
    <w:multiLevelType w:val="multilevel"/>
    <w:tmpl w:val="B03A20E4"/>
    <w:lvl w:ilvl="0">
      <w:start w:val="1"/>
      <w:numFmt w:val="upperRoman"/>
      <w:lvlText w:val="%1."/>
      <w:lvlJc w:val="left"/>
      <w:pPr>
        <w:ind w:left="720" w:hanging="360"/>
      </w:pPr>
      <w:rPr>
        <w:rFonts w:ascii="Times New Roman" w:eastAsia="Times New Roman" w:hAnsi="Times New Roman" w:cs="Times New Roman"/>
        <w:b/>
        <w:w w:val="95"/>
      </w:rPr>
    </w:lvl>
    <w:lvl w:ilvl="1">
      <w:start w:val="1"/>
      <w:numFmt w:val="decimal"/>
      <w:isLgl/>
      <w:lvlText w:val="%1.%2."/>
      <w:lvlJc w:val="left"/>
      <w:pPr>
        <w:ind w:left="3716" w:hanging="1305"/>
      </w:pPr>
      <w:rPr>
        <w:rFonts w:hint="default"/>
      </w:rPr>
    </w:lvl>
    <w:lvl w:ilvl="2">
      <w:start w:val="1"/>
      <w:numFmt w:val="decimal"/>
      <w:isLgl/>
      <w:lvlText w:val="%1.%2.%3."/>
      <w:lvlJc w:val="left"/>
      <w:pPr>
        <w:ind w:left="238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2354B93"/>
    <w:multiLevelType w:val="hybridMultilevel"/>
    <w:tmpl w:val="D886074A"/>
    <w:lvl w:ilvl="0" w:tplc="6CAC5A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0"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1"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38DE6295"/>
    <w:multiLevelType w:val="multilevel"/>
    <w:tmpl w:val="9F065974"/>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4" w15:restartNumberingAfterBreak="0">
    <w:nsid w:val="39E1321B"/>
    <w:multiLevelType w:val="hybridMultilevel"/>
    <w:tmpl w:val="2D021DDA"/>
    <w:lvl w:ilvl="0" w:tplc="B2DACC0E">
      <w:start w:val="1"/>
      <w:numFmt w:val="decimal"/>
      <w:lvlText w:val="%1."/>
      <w:lvlJc w:val="left"/>
      <w:pPr>
        <w:ind w:left="4393" w:hanging="281"/>
        <w:jc w:val="right"/>
      </w:pPr>
      <w:rPr>
        <w:rFonts w:ascii="Times New Roman" w:eastAsia="Times New Roman" w:hAnsi="Times New Roman" w:cs="Times New Roman" w:hint="default"/>
        <w:b/>
        <w:bCs/>
        <w:w w:val="100"/>
        <w:sz w:val="24"/>
        <w:szCs w:val="24"/>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5"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3A807346"/>
    <w:multiLevelType w:val="multilevel"/>
    <w:tmpl w:val="3ED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8"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9"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0"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1" w15:restartNumberingAfterBreak="0">
    <w:nsid w:val="3EFB64E6"/>
    <w:multiLevelType w:val="multilevel"/>
    <w:tmpl w:val="46F475C2"/>
    <w:lvl w:ilvl="0">
      <w:start w:val="2"/>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2"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3" w15:restartNumberingAfterBreak="0">
    <w:nsid w:val="42254D59"/>
    <w:multiLevelType w:val="multilevel"/>
    <w:tmpl w:val="B3AE89E6"/>
    <w:lvl w:ilvl="0">
      <w:start w:val="6"/>
      <w:numFmt w:val="decimal"/>
      <w:lvlText w:val="%1."/>
      <w:lvlJc w:val="left"/>
      <w:pPr>
        <w:ind w:left="2487" w:hanging="360"/>
      </w:pPr>
      <w:rPr>
        <w:rFonts w:hint="default"/>
        <w:b/>
      </w:rPr>
    </w:lvl>
    <w:lvl w:ilvl="1">
      <w:start w:val="1"/>
      <w:numFmt w:val="decimal"/>
      <w:isLgl/>
      <w:lvlText w:val="%1.%2."/>
      <w:lvlJc w:val="left"/>
      <w:pPr>
        <w:ind w:left="2487"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64" w15:restartNumberingAfterBreak="0">
    <w:nsid w:val="42F16AED"/>
    <w:multiLevelType w:val="hybridMultilevel"/>
    <w:tmpl w:val="85B03B12"/>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40955B3"/>
    <w:multiLevelType w:val="hybridMultilevel"/>
    <w:tmpl w:val="087A6CD4"/>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8"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9" w15:restartNumberingAfterBreak="0">
    <w:nsid w:val="465572F7"/>
    <w:multiLevelType w:val="multilevel"/>
    <w:tmpl w:val="E41A4626"/>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70"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1" w15:restartNumberingAfterBreak="0">
    <w:nsid w:val="48552D3E"/>
    <w:multiLevelType w:val="multilevel"/>
    <w:tmpl w:val="99ACE23E"/>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2"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BF42385"/>
    <w:multiLevelType w:val="hybridMultilevel"/>
    <w:tmpl w:val="E22E849E"/>
    <w:lvl w:ilvl="0" w:tplc="34AC0EA4">
      <w:start w:val="1"/>
      <w:numFmt w:val="upperRoman"/>
      <w:lvlText w:val="%1."/>
      <w:lvlJc w:val="left"/>
      <w:pPr>
        <w:ind w:left="3304" w:hanging="231"/>
        <w:jc w:val="right"/>
      </w:pPr>
      <w:rPr>
        <w:rFonts w:ascii="Times New Roman" w:eastAsia="Times New Roman" w:hAnsi="Times New Roman" w:cs="Times New Roman" w:hint="default"/>
        <w:b/>
        <w:bCs/>
        <w:spacing w:val="0"/>
        <w:w w:val="100"/>
        <w:sz w:val="24"/>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4"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5" w15:restartNumberingAfterBreak="0">
    <w:nsid w:val="4C995C8A"/>
    <w:multiLevelType w:val="multilevel"/>
    <w:tmpl w:val="A58C588C"/>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6"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9"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563E4F64"/>
    <w:multiLevelType w:val="hybridMultilevel"/>
    <w:tmpl w:val="68EA3752"/>
    <w:lvl w:ilvl="0" w:tplc="34703DE2">
      <w:start w:val="7"/>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84"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7" w15:restartNumberingAfterBreak="0">
    <w:nsid w:val="5A146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9"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90"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91" w15:restartNumberingAfterBreak="0">
    <w:nsid w:val="5CEF0B62"/>
    <w:multiLevelType w:val="multilevel"/>
    <w:tmpl w:val="E24AB2AE"/>
    <w:lvl w:ilvl="0">
      <w:start w:val="1"/>
      <w:numFmt w:val="upperRoman"/>
      <w:lvlText w:val="%1."/>
      <w:lvlJc w:val="left"/>
      <w:pPr>
        <w:ind w:left="1080" w:hanging="720"/>
      </w:pPr>
    </w:lvl>
    <w:lvl w:ilvl="1">
      <w:start w:val="1"/>
      <w:numFmt w:val="decimal"/>
      <w:lvlText w:val="%1.%2."/>
      <w:lvlJc w:val="left"/>
      <w:pPr>
        <w:ind w:left="1430" w:hanging="720"/>
      </w:pPr>
      <w:rPr>
        <w:b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2" w15:restartNumberingAfterBreak="0">
    <w:nsid w:val="5D2F296F"/>
    <w:multiLevelType w:val="multilevel"/>
    <w:tmpl w:val="78D270A2"/>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3"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5D402942"/>
    <w:multiLevelType w:val="multilevel"/>
    <w:tmpl w:val="F56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EBD3CAA"/>
    <w:multiLevelType w:val="multilevel"/>
    <w:tmpl w:val="F2C8691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6"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98" w15:restartNumberingAfterBreak="0">
    <w:nsid w:val="62146530"/>
    <w:multiLevelType w:val="multilevel"/>
    <w:tmpl w:val="4712CBE4"/>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9"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15:restartNumberingAfterBreak="0">
    <w:nsid w:val="68195C60"/>
    <w:multiLevelType w:val="multilevel"/>
    <w:tmpl w:val="54406B76"/>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1"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02"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3"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15:restartNumberingAfterBreak="0">
    <w:nsid w:val="6B061FF0"/>
    <w:multiLevelType w:val="multilevel"/>
    <w:tmpl w:val="D34E0C2A"/>
    <w:lvl w:ilvl="0">
      <w:start w:val="1"/>
      <w:numFmt w:val="bullet"/>
      <w:lvlText w:val=""/>
      <w:lvlJc w:val="left"/>
      <w:pPr>
        <w:tabs>
          <w:tab w:val="num" w:pos="1380"/>
        </w:tabs>
        <w:ind w:left="1380" w:hanging="360"/>
      </w:pPr>
      <w:rPr>
        <w:rFonts w:ascii="Symbol" w:hAnsi="Symbol" w:cs="Symbol" w:hint="default"/>
      </w:rPr>
    </w:lvl>
    <w:lvl w:ilvl="1">
      <w:start w:val="1"/>
      <w:numFmt w:val="bullet"/>
      <w:lvlText w:val="o"/>
      <w:lvlJc w:val="left"/>
      <w:pPr>
        <w:tabs>
          <w:tab w:val="num" w:pos="2100"/>
        </w:tabs>
        <w:ind w:left="2100" w:hanging="360"/>
      </w:pPr>
      <w:rPr>
        <w:rFonts w:ascii="Courier New" w:hAnsi="Courier New" w:cs="Courier New" w:hint="default"/>
      </w:rPr>
    </w:lvl>
    <w:lvl w:ilvl="2">
      <w:start w:val="1"/>
      <w:numFmt w:val="bullet"/>
      <w:lvlText w:val=""/>
      <w:lvlJc w:val="left"/>
      <w:pPr>
        <w:tabs>
          <w:tab w:val="num" w:pos="2820"/>
        </w:tabs>
        <w:ind w:left="2820" w:hanging="360"/>
      </w:pPr>
      <w:rPr>
        <w:rFonts w:ascii="Wingdings" w:hAnsi="Wingdings" w:cs="Wingdings" w:hint="default"/>
      </w:rPr>
    </w:lvl>
    <w:lvl w:ilvl="3">
      <w:start w:val="1"/>
      <w:numFmt w:val="bullet"/>
      <w:lvlText w:val=""/>
      <w:lvlJc w:val="left"/>
      <w:pPr>
        <w:tabs>
          <w:tab w:val="num" w:pos="3540"/>
        </w:tabs>
        <w:ind w:left="3540" w:hanging="360"/>
      </w:pPr>
      <w:rPr>
        <w:rFonts w:ascii="Symbol" w:hAnsi="Symbol" w:cs="Symbol" w:hint="default"/>
      </w:rPr>
    </w:lvl>
    <w:lvl w:ilvl="4">
      <w:start w:val="1"/>
      <w:numFmt w:val="bullet"/>
      <w:lvlText w:val="o"/>
      <w:lvlJc w:val="left"/>
      <w:pPr>
        <w:tabs>
          <w:tab w:val="num" w:pos="4260"/>
        </w:tabs>
        <w:ind w:left="4260" w:hanging="360"/>
      </w:pPr>
      <w:rPr>
        <w:rFonts w:ascii="Courier New" w:hAnsi="Courier New" w:cs="Courier New" w:hint="default"/>
      </w:rPr>
    </w:lvl>
    <w:lvl w:ilvl="5">
      <w:start w:val="1"/>
      <w:numFmt w:val="bullet"/>
      <w:lvlText w:val=""/>
      <w:lvlJc w:val="left"/>
      <w:pPr>
        <w:tabs>
          <w:tab w:val="num" w:pos="4980"/>
        </w:tabs>
        <w:ind w:left="4980" w:hanging="360"/>
      </w:pPr>
      <w:rPr>
        <w:rFonts w:ascii="Wingdings" w:hAnsi="Wingdings" w:cs="Wingdings" w:hint="default"/>
      </w:rPr>
    </w:lvl>
    <w:lvl w:ilvl="6">
      <w:start w:val="1"/>
      <w:numFmt w:val="bullet"/>
      <w:lvlText w:val=""/>
      <w:lvlJc w:val="left"/>
      <w:pPr>
        <w:tabs>
          <w:tab w:val="num" w:pos="5700"/>
        </w:tabs>
        <w:ind w:left="5700" w:hanging="360"/>
      </w:pPr>
      <w:rPr>
        <w:rFonts w:ascii="Symbol" w:hAnsi="Symbol" w:cs="Symbol" w:hint="default"/>
      </w:rPr>
    </w:lvl>
    <w:lvl w:ilvl="7">
      <w:start w:val="1"/>
      <w:numFmt w:val="bullet"/>
      <w:lvlText w:val="o"/>
      <w:lvlJc w:val="left"/>
      <w:pPr>
        <w:tabs>
          <w:tab w:val="num" w:pos="6420"/>
        </w:tabs>
        <w:ind w:left="6420" w:hanging="360"/>
      </w:pPr>
      <w:rPr>
        <w:rFonts w:ascii="Courier New" w:hAnsi="Courier New" w:cs="Courier New" w:hint="default"/>
      </w:rPr>
    </w:lvl>
    <w:lvl w:ilvl="8">
      <w:start w:val="1"/>
      <w:numFmt w:val="bullet"/>
      <w:lvlText w:val=""/>
      <w:lvlJc w:val="left"/>
      <w:pPr>
        <w:tabs>
          <w:tab w:val="num" w:pos="7140"/>
        </w:tabs>
        <w:ind w:left="7140" w:hanging="360"/>
      </w:pPr>
      <w:rPr>
        <w:rFonts w:ascii="Wingdings" w:hAnsi="Wingdings" w:cs="Wingdings" w:hint="default"/>
      </w:rPr>
    </w:lvl>
  </w:abstractNum>
  <w:abstractNum w:abstractNumId="105" w15:restartNumberingAfterBreak="0">
    <w:nsid w:val="6B5A1774"/>
    <w:multiLevelType w:val="multilevel"/>
    <w:tmpl w:val="F344078C"/>
    <w:lvl w:ilvl="0">
      <w:start w:val="2"/>
      <w:numFmt w:val="decimal"/>
      <w:lvlText w:val="%1."/>
      <w:lvlJc w:val="left"/>
      <w:pPr>
        <w:ind w:left="2487" w:hanging="360"/>
      </w:pPr>
      <w:rPr>
        <w:rFonts w:hint="default"/>
        <w:b/>
        <w:sz w:val="24"/>
        <w:szCs w:val="24"/>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07"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D9F3755"/>
    <w:multiLevelType w:val="multilevel"/>
    <w:tmpl w:val="EE8E8418"/>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10" w15:restartNumberingAfterBreak="0">
    <w:nsid w:val="6E921759"/>
    <w:multiLevelType w:val="multilevel"/>
    <w:tmpl w:val="B56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084470"/>
    <w:multiLevelType w:val="multilevel"/>
    <w:tmpl w:val="5CEC336C"/>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12"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4" w15:restartNumberingAfterBreak="0">
    <w:nsid w:val="6F4B6F2D"/>
    <w:multiLevelType w:val="multilevel"/>
    <w:tmpl w:val="64A23464"/>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15"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15:restartNumberingAfterBreak="0">
    <w:nsid w:val="722D7E80"/>
    <w:multiLevelType w:val="hybridMultilevel"/>
    <w:tmpl w:val="F38A86FE"/>
    <w:lvl w:ilvl="0" w:tplc="0419000D">
      <w:start w:val="1"/>
      <w:numFmt w:val="bullet"/>
      <w:lvlText w:val=""/>
      <w:lvlJc w:val="left"/>
      <w:pPr>
        <w:ind w:left="778" w:hanging="708"/>
      </w:pPr>
      <w:rPr>
        <w:rFonts w:ascii="Wingdings" w:hAnsi="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9"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E32CC2"/>
    <w:multiLevelType w:val="multilevel"/>
    <w:tmpl w:val="FB08283E"/>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4"/>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1"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22" w15:restartNumberingAfterBreak="0">
    <w:nsid w:val="74385C6F"/>
    <w:multiLevelType w:val="multilevel"/>
    <w:tmpl w:val="42840C2C"/>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23"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6" w15:restartNumberingAfterBreak="0">
    <w:nsid w:val="7D8411A8"/>
    <w:multiLevelType w:val="hybridMultilevel"/>
    <w:tmpl w:val="0B0C0D50"/>
    <w:lvl w:ilvl="0" w:tplc="03146854">
      <w:start w:val="1"/>
      <w:numFmt w:val="bullet"/>
      <w:lvlText w:val="-"/>
      <w:lvlJc w:val="left"/>
      <w:pPr>
        <w:ind w:left="1485" w:hanging="360"/>
      </w:pPr>
      <w:rPr>
        <w:rFonts w:ascii="Times New Roman" w:eastAsia="Times New Roman" w:hAnsi="Times New Roman" w:cs="Times New Roman" w:hint="default"/>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15:restartNumberingAfterBreak="0">
    <w:nsid w:val="7E346F56"/>
    <w:multiLevelType w:val="hybridMultilevel"/>
    <w:tmpl w:val="F110BB76"/>
    <w:lvl w:ilvl="0" w:tplc="D70A351C">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24"/>
  </w:num>
  <w:num w:numId="8">
    <w:abstractNumId w:val="47"/>
  </w:num>
  <w:num w:numId="9">
    <w:abstractNumId w:val="125"/>
  </w:num>
  <w:num w:numId="10">
    <w:abstractNumId w:val="28"/>
  </w:num>
  <w:num w:numId="11">
    <w:abstractNumId w:val="100"/>
  </w:num>
  <w:num w:numId="12">
    <w:abstractNumId w:val="92"/>
  </w:num>
  <w:num w:numId="13">
    <w:abstractNumId w:val="122"/>
  </w:num>
  <w:num w:numId="14">
    <w:abstractNumId w:val="70"/>
  </w:num>
  <w:num w:numId="15">
    <w:abstractNumId w:val="46"/>
  </w:num>
  <w:num w:numId="16">
    <w:abstractNumId w:val="68"/>
  </w:num>
  <w:num w:numId="17">
    <w:abstractNumId w:val="97"/>
  </w:num>
  <w:num w:numId="18">
    <w:abstractNumId w:val="35"/>
  </w:num>
  <w:num w:numId="19">
    <w:abstractNumId w:val="101"/>
  </w:num>
  <w:num w:numId="20">
    <w:abstractNumId w:val="78"/>
  </w:num>
  <w:num w:numId="21">
    <w:abstractNumId w:val="51"/>
  </w:num>
  <w:num w:numId="22">
    <w:abstractNumId w:val="84"/>
  </w:num>
  <w:num w:numId="23">
    <w:abstractNumId w:val="72"/>
  </w:num>
  <w:num w:numId="24">
    <w:abstractNumId w:val="107"/>
  </w:num>
  <w:num w:numId="25">
    <w:abstractNumId w:val="45"/>
  </w:num>
  <w:num w:numId="26">
    <w:abstractNumId w:val="119"/>
  </w:num>
  <w:num w:numId="27">
    <w:abstractNumId w:val="27"/>
  </w:num>
  <w:num w:numId="28">
    <w:abstractNumId w:val="40"/>
  </w:num>
  <w:num w:numId="29">
    <w:abstractNumId w:val="123"/>
  </w:num>
  <w:num w:numId="30">
    <w:abstractNumId w:val="108"/>
  </w:num>
  <w:num w:numId="31">
    <w:abstractNumId w:val="77"/>
  </w:num>
  <w:num w:numId="32">
    <w:abstractNumId w:val="31"/>
  </w:num>
  <w:num w:numId="33">
    <w:abstractNumId w:val="76"/>
  </w:num>
  <w:num w:numId="34">
    <w:abstractNumId w:val="65"/>
  </w:num>
  <w:num w:numId="35">
    <w:abstractNumId w:val="79"/>
  </w:num>
  <w:num w:numId="3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6"/>
  </w:num>
  <w:num w:numId="3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lvlOverride w:ilvl="2"/>
    <w:lvlOverride w:ilvl="3"/>
    <w:lvlOverride w:ilvl="4"/>
    <w:lvlOverride w:ilvl="5"/>
    <w:lvlOverride w:ilvl="6"/>
    <w:lvlOverride w:ilvl="7"/>
    <w:lvlOverride w:ilvl="8"/>
  </w:num>
  <w:num w:numId="52">
    <w:abstractNumId w:val="52"/>
    <w:lvlOverride w:ilvl="0">
      <w:startOverride w:val="1"/>
    </w:lvlOverride>
    <w:lvlOverride w:ilvl="1"/>
    <w:lvlOverride w:ilvl="2"/>
    <w:lvlOverride w:ilvl="3"/>
    <w:lvlOverride w:ilvl="4"/>
    <w:lvlOverride w:ilvl="5"/>
    <w:lvlOverride w:ilvl="6"/>
    <w:lvlOverride w:ilvl="7"/>
    <w:lvlOverride w:ilvl="8"/>
  </w:num>
  <w:num w:numId="53">
    <w:abstractNumId w:val="81"/>
    <w:lvlOverride w:ilvl="0">
      <w:startOverride w:val="1"/>
    </w:lvlOverride>
    <w:lvlOverride w:ilvl="1"/>
    <w:lvlOverride w:ilvl="2"/>
    <w:lvlOverride w:ilvl="3"/>
    <w:lvlOverride w:ilvl="4"/>
    <w:lvlOverride w:ilvl="5"/>
    <w:lvlOverride w:ilvl="6"/>
    <w:lvlOverride w:ilvl="7"/>
    <w:lvlOverride w:ilvl="8"/>
  </w:num>
  <w:num w:numId="54">
    <w:abstractNumId w:val="117"/>
    <w:lvlOverride w:ilvl="0">
      <w:startOverride w:val="1"/>
    </w:lvlOverride>
    <w:lvlOverride w:ilvl="1"/>
    <w:lvlOverride w:ilvl="2"/>
    <w:lvlOverride w:ilvl="3"/>
    <w:lvlOverride w:ilvl="4"/>
    <w:lvlOverride w:ilvl="5"/>
    <w:lvlOverride w:ilvl="6"/>
    <w:lvlOverride w:ilvl="7"/>
    <w:lvlOverride w:ilvl="8"/>
  </w:num>
  <w:num w:numId="55">
    <w:abstractNumId w:val="20"/>
    <w:lvlOverride w:ilvl="0">
      <w:startOverride w:val="1"/>
    </w:lvlOverride>
    <w:lvlOverride w:ilvl="1"/>
    <w:lvlOverride w:ilvl="2"/>
    <w:lvlOverride w:ilvl="3"/>
    <w:lvlOverride w:ilvl="4"/>
    <w:lvlOverride w:ilvl="5"/>
    <w:lvlOverride w:ilvl="6"/>
    <w:lvlOverride w:ilvl="7"/>
    <w:lvlOverride w:ilvl="8"/>
  </w:num>
  <w:num w:numId="56">
    <w:abstractNumId w:val="18"/>
    <w:lvlOverride w:ilvl="0">
      <w:startOverride w:val="1"/>
    </w:lvlOverride>
    <w:lvlOverride w:ilvl="1"/>
    <w:lvlOverride w:ilvl="2"/>
    <w:lvlOverride w:ilvl="3"/>
    <w:lvlOverride w:ilvl="4"/>
    <w:lvlOverride w:ilvl="5"/>
    <w:lvlOverride w:ilvl="6"/>
    <w:lvlOverride w:ilvl="7"/>
    <w:lvlOverride w:ilvl="8"/>
  </w:num>
  <w:num w:numId="57">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5"/>
    <w:lvlOverride w:ilvl="0">
      <w:startOverride w:val="1"/>
    </w:lvlOverride>
    <w:lvlOverride w:ilvl="1"/>
    <w:lvlOverride w:ilvl="2"/>
    <w:lvlOverride w:ilvl="3"/>
    <w:lvlOverride w:ilvl="4"/>
    <w:lvlOverride w:ilvl="5"/>
    <w:lvlOverride w:ilvl="6"/>
    <w:lvlOverride w:ilvl="7"/>
    <w:lvlOverride w:ilvl="8"/>
  </w:num>
  <w:num w:numId="59">
    <w:abstractNumId w:val="41"/>
    <w:lvlOverride w:ilvl="0">
      <w:startOverride w:val="1"/>
    </w:lvlOverride>
    <w:lvlOverride w:ilvl="1"/>
    <w:lvlOverride w:ilvl="2"/>
    <w:lvlOverride w:ilvl="3"/>
    <w:lvlOverride w:ilvl="4"/>
    <w:lvlOverride w:ilvl="5"/>
    <w:lvlOverride w:ilvl="6"/>
    <w:lvlOverride w:ilvl="7"/>
    <w:lvlOverride w:ilvl="8"/>
  </w:num>
  <w:num w:numId="60">
    <w:abstractNumId w:val="75"/>
  </w:num>
  <w:num w:numId="61">
    <w:abstractNumId w:val="49"/>
  </w:num>
  <w:num w:numId="62">
    <w:abstractNumId w:val="64"/>
  </w:num>
  <w:num w:numId="63">
    <w:abstractNumId w:val="9"/>
  </w:num>
  <w:num w:numId="64">
    <w:abstractNumId w:val="10"/>
  </w:num>
  <w:num w:numId="65">
    <w:abstractNumId w:val="112"/>
  </w:num>
  <w:num w:numId="66">
    <w:abstractNumId w:val="116"/>
  </w:num>
  <w:num w:numId="67">
    <w:abstractNumId w:val="95"/>
  </w:num>
  <w:num w:numId="68">
    <w:abstractNumId w:val="105"/>
  </w:num>
  <w:num w:numId="69">
    <w:abstractNumId w:val="102"/>
  </w:num>
  <w:num w:numId="70">
    <w:abstractNumId w:val="83"/>
  </w:num>
  <w:num w:numId="71">
    <w:abstractNumId w:val="63"/>
  </w:num>
  <w:num w:numId="72">
    <w:abstractNumId w:val="66"/>
  </w:num>
  <w:num w:numId="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lvlOverride w:ilvl="0">
      <w:startOverride w:val="1"/>
    </w:lvlOverride>
    <w:lvlOverride w:ilvl="1"/>
    <w:lvlOverride w:ilvl="2"/>
    <w:lvlOverride w:ilvl="3"/>
    <w:lvlOverride w:ilvl="4"/>
    <w:lvlOverride w:ilvl="5"/>
    <w:lvlOverride w:ilvl="6"/>
    <w:lvlOverride w:ilvl="7"/>
    <w:lvlOverride w:ilvl="8"/>
  </w:num>
  <w:num w:numId="7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num>
  <w:num w:numId="78">
    <w:abstractNumId w:val="19"/>
  </w:num>
  <w:num w:numId="79">
    <w:abstractNumId w:val="104"/>
  </w:num>
  <w:num w:numId="80">
    <w:abstractNumId w:val="61"/>
  </w:num>
  <w:num w:numId="81">
    <w:abstractNumId w:val="91"/>
  </w:num>
  <w:num w:numId="82">
    <w:abstractNumId w:val="91"/>
    <w:lvlOverride w:ilvl="0">
      <w:startOverride w:val="1"/>
    </w:lvlOverride>
  </w:num>
  <w:num w:numId="83">
    <w:abstractNumId w:val="48"/>
  </w:num>
  <w:num w:numId="84">
    <w:abstractNumId w:val="25"/>
  </w:num>
  <w:num w:numId="85">
    <w:abstractNumId w:val="87"/>
  </w:num>
  <w:num w:numId="86">
    <w:abstractNumId w:val="6"/>
  </w:num>
  <w:num w:numId="87">
    <w:abstractNumId w:val="17"/>
  </w:num>
  <w:num w:numId="88">
    <w:abstractNumId w:val="127"/>
  </w:num>
  <w:num w:numId="89">
    <w:abstractNumId w:val="56"/>
  </w:num>
  <w:num w:numId="90">
    <w:abstractNumId w:val="39"/>
  </w:num>
  <w:num w:numId="91">
    <w:abstractNumId w:val="110"/>
  </w:num>
  <w:num w:numId="92">
    <w:abstractNumId w:val="94"/>
  </w:num>
  <w:num w:numId="93">
    <w:abstractNumId w:val="42"/>
  </w:num>
  <w:num w:numId="94">
    <w:abstractNumId w:val="8"/>
  </w:num>
  <w:num w:numId="95">
    <w:abstractNumId w:val="50"/>
  </w:num>
  <w:num w:numId="96">
    <w:abstractNumId w:val="59"/>
  </w:num>
  <w:num w:numId="97">
    <w:abstractNumId w:val="60"/>
  </w:num>
  <w:num w:numId="98">
    <w:abstractNumId w:val="121"/>
  </w:num>
  <w:num w:numId="99">
    <w:abstractNumId w:val="16"/>
  </w:num>
  <w:num w:numId="100">
    <w:abstractNumId w:val="32"/>
  </w:num>
  <w:num w:numId="101">
    <w:abstractNumId w:val="74"/>
  </w:num>
  <w:num w:numId="102">
    <w:abstractNumId w:val="106"/>
  </w:num>
  <w:num w:numId="103">
    <w:abstractNumId w:val="90"/>
  </w:num>
  <w:num w:numId="104">
    <w:abstractNumId w:val="12"/>
  </w:num>
  <w:num w:numId="10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6">
    <w:abstractNumId w:val="11"/>
  </w:num>
  <w:num w:numId="107">
    <w:abstractNumId w:val="114"/>
  </w:num>
  <w:num w:numId="108">
    <w:abstractNumId w:val="109"/>
  </w:num>
  <w:num w:numId="109">
    <w:abstractNumId w:val="111"/>
  </w:num>
  <w:num w:numId="110">
    <w:abstractNumId w:val="53"/>
  </w:num>
  <w:num w:numId="111">
    <w:abstractNumId w:val="34"/>
  </w:num>
  <w:num w:numId="112">
    <w:abstractNumId w:val="22"/>
  </w:num>
  <w:num w:numId="113">
    <w:abstractNumId w:val="118"/>
  </w:num>
  <w:num w:numId="114">
    <w:abstractNumId w:val="71"/>
  </w:num>
  <w:num w:numId="115">
    <w:abstractNumId w:val="36"/>
  </w:num>
  <w:num w:numId="116">
    <w:abstractNumId w:val="86"/>
  </w:num>
  <w:num w:numId="117">
    <w:abstractNumId w:val="89"/>
  </w:num>
  <w:num w:numId="118">
    <w:abstractNumId w:val="54"/>
  </w:num>
  <w:num w:numId="119">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9"/>
  </w:num>
  <w:num w:numId="126">
    <w:abstractNumId w:val="120"/>
  </w:num>
  <w:num w:numId="127">
    <w:abstractNumId w:val="7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6621"/>
    <w:rsid w:val="00007CF2"/>
    <w:rsid w:val="00011F49"/>
    <w:rsid w:val="0001237E"/>
    <w:rsid w:val="0001589A"/>
    <w:rsid w:val="00020EF8"/>
    <w:rsid w:val="00023EAA"/>
    <w:rsid w:val="000270D7"/>
    <w:rsid w:val="0003681E"/>
    <w:rsid w:val="00036ED1"/>
    <w:rsid w:val="00052625"/>
    <w:rsid w:val="000566D1"/>
    <w:rsid w:val="00057A8C"/>
    <w:rsid w:val="00061ECE"/>
    <w:rsid w:val="00064E93"/>
    <w:rsid w:val="00072FB2"/>
    <w:rsid w:val="0007390B"/>
    <w:rsid w:val="00076E86"/>
    <w:rsid w:val="00084AFE"/>
    <w:rsid w:val="00093CEC"/>
    <w:rsid w:val="00094600"/>
    <w:rsid w:val="000A6878"/>
    <w:rsid w:val="000B224A"/>
    <w:rsid w:val="000B24C8"/>
    <w:rsid w:val="000B4F58"/>
    <w:rsid w:val="000C1544"/>
    <w:rsid w:val="000C3A87"/>
    <w:rsid w:val="000C3E99"/>
    <w:rsid w:val="000C60CE"/>
    <w:rsid w:val="000D0227"/>
    <w:rsid w:val="000D4CDA"/>
    <w:rsid w:val="000E409E"/>
    <w:rsid w:val="000E65D5"/>
    <w:rsid w:val="000E7B7D"/>
    <w:rsid w:val="000F12D2"/>
    <w:rsid w:val="000F3110"/>
    <w:rsid w:val="000F4D5E"/>
    <w:rsid w:val="001031D5"/>
    <w:rsid w:val="0010510E"/>
    <w:rsid w:val="00107B0F"/>
    <w:rsid w:val="001107B7"/>
    <w:rsid w:val="00113D6D"/>
    <w:rsid w:val="001207FC"/>
    <w:rsid w:val="00125141"/>
    <w:rsid w:val="001276E5"/>
    <w:rsid w:val="00135812"/>
    <w:rsid w:val="00135D41"/>
    <w:rsid w:val="0014121C"/>
    <w:rsid w:val="0015173B"/>
    <w:rsid w:val="00153565"/>
    <w:rsid w:val="00156022"/>
    <w:rsid w:val="00156C35"/>
    <w:rsid w:val="001632CB"/>
    <w:rsid w:val="00163432"/>
    <w:rsid w:val="001652AE"/>
    <w:rsid w:val="00166CF7"/>
    <w:rsid w:val="00170FB5"/>
    <w:rsid w:val="0017207C"/>
    <w:rsid w:val="0018119C"/>
    <w:rsid w:val="00186F70"/>
    <w:rsid w:val="00192539"/>
    <w:rsid w:val="0019620C"/>
    <w:rsid w:val="00197672"/>
    <w:rsid w:val="001A082D"/>
    <w:rsid w:val="001A1C61"/>
    <w:rsid w:val="001A725E"/>
    <w:rsid w:val="001B2BA2"/>
    <w:rsid w:val="001D6145"/>
    <w:rsid w:val="001D79DD"/>
    <w:rsid w:val="001E0FAC"/>
    <w:rsid w:val="001E6787"/>
    <w:rsid w:val="001F0509"/>
    <w:rsid w:val="001F1E18"/>
    <w:rsid w:val="001F776C"/>
    <w:rsid w:val="00205A71"/>
    <w:rsid w:val="00234422"/>
    <w:rsid w:val="002461F5"/>
    <w:rsid w:val="002557E0"/>
    <w:rsid w:val="00255824"/>
    <w:rsid w:val="00255923"/>
    <w:rsid w:val="002607EE"/>
    <w:rsid w:val="002626A4"/>
    <w:rsid w:val="002637A3"/>
    <w:rsid w:val="002747B7"/>
    <w:rsid w:val="002753D8"/>
    <w:rsid w:val="00282013"/>
    <w:rsid w:val="00283D8A"/>
    <w:rsid w:val="00283E1C"/>
    <w:rsid w:val="00285153"/>
    <w:rsid w:val="00287091"/>
    <w:rsid w:val="00292E6D"/>
    <w:rsid w:val="002935B6"/>
    <w:rsid w:val="00293B4B"/>
    <w:rsid w:val="002A55FB"/>
    <w:rsid w:val="002B1663"/>
    <w:rsid w:val="002B3D2B"/>
    <w:rsid w:val="002B648A"/>
    <w:rsid w:val="002C0C6C"/>
    <w:rsid w:val="002C5BA4"/>
    <w:rsid w:val="002D27CB"/>
    <w:rsid w:val="002F0C55"/>
    <w:rsid w:val="002F39C8"/>
    <w:rsid w:val="002F70CB"/>
    <w:rsid w:val="00303089"/>
    <w:rsid w:val="00303572"/>
    <w:rsid w:val="0031195C"/>
    <w:rsid w:val="003259B5"/>
    <w:rsid w:val="00325C54"/>
    <w:rsid w:val="00336777"/>
    <w:rsid w:val="003374D8"/>
    <w:rsid w:val="00344537"/>
    <w:rsid w:val="00352D65"/>
    <w:rsid w:val="003614EB"/>
    <w:rsid w:val="0038393C"/>
    <w:rsid w:val="00386ABE"/>
    <w:rsid w:val="003971C9"/>
    <w:rsid w:val="003A142A"/>
    <w:rsid w:val="003A665C"/>
    <w:rsid w:val="003A6EF2"/>
    <w:rsid w:val="003B1CAB"/>
    <w:rsid w:val="003C35AC"/>
    <w:rsid w:val="003C60F2"/>
    <w:rsid w:val="003C683C"/>
    <w:rsid w:val="003D028B"/>
    <w:rsid w:val="003D14EE"/>
    <w:rsid w:val="003D3CE4"/>
    <w:rsid w:val="003D472C"/>
    <w:rsid w:val="003D6808"/>
    <w:rsid w:val="003E0326"/>
    <w:rsid w:val="003E31A2"/>
    <w:rsid w:val="003E69D5"/>
    <w:rsid w:val="003F1CFD"/>
    <w:rsid w:val="003F2048"/>
    <w:rsid w:val="003F619B"/>
    <w:rsid w:val="004037BB"/>
    <w:rsid w:val="00415F87"/>
    <w:rsid w:val="0042503E"/>
    <w:rsid w:val="00431E04"/>
    <w:rsid w:val="00433E2A"/>
    <w:rsid w:val="00444369"/>
    <w:rsid w:val="00446EA1"/>
    <w:rsid w:val="0045578E"/>
    <w:rsid w:val="00472722"/>
    <w:rsid w:val="00473008"/>
    <w:rsid w:val="00480F97"/>
    <w:rsid w:val="00484244"/>
    <w:rsid w:val="00491332"/>
    <w:rsid w:val="004A06B2"/>
    <w:rsid w:val="004A5546"/>
    <w:rsid w:val="004B0F00"/>
    <w:rsid w:val="004B1B5F"/>
    <w:rsid w:val="004B3071"/>
    <w:rsid w:val="004B405E"/>
    <w:rsid w:val="004E1407"/>
    <w:rsid w:val="004E6A01"/>
    <w:rsid w:val="005004ED"/>
    <w:rsid w:val="005016C1"/>
    <w:rsid w:val="00506EE3"/>
    <w:rsid w:val="005103E0"/>
    <w:rsid w:val="00510B03"/>
    <w:rsid w:val="00510EFF"/>
    <w:rsid w:val="0051248A"/>
    <w:rsid w:val="00512AAE"/>
    <w:rsid w:val="00512D05"/>
    <w:rsid w:val="00517D89"/>
    <w:rsid w:val="00522CC6"/>
    <w:rsid w:val="00524E4A"/>
    <w:rsid w:val="00524EC4"/>
    <w:rsid w:val="0052699E"/>
    <w:rsid w:val="00526B56"/>
    <w:rsid w:val="00530195"/>
    <w:rsid w:val="005318B7"/>
    <w:rsid w:val="005373F4"/>
    <w:rsid w:val="005455B3"/>
    <w:rsid w:val="00545CEC"/>
    <w:rsid w:val="00546192"/>
    <w:rsid w:val="0055604A"/>
    <w:rsid w:val="0055685E"/>
    <w:rsid w:val="005637DB"/>
    <w:rsid w:val="00564736"/>
    <w:rsid w:val="005665C8"/>
    <w:rsid w:val="00570954"/>
    <w:rsid w:val="0057213D"/>
    <w:rsid w:val="005779B1"/>
    <w:rsid w:val="00580411"/>
    <w:rsid w:val="00581DDE"/>
    <w:rsid w:val="00583E95"/>
    <w:rsid w:val="005908F9"/>
    <w:rsid w:val="00591818"/>
    <w:rsid w:val="005A6D61"/>
    <w:rsid w:val="005A7D49"/>
    <w:rsid w:val="005B6A24"/>
    <w:rsid w:val="005C1C42"/>
    <w:rsid w:val="005C3AA9"/>
    <w:rsid w:val="005C3AC4"/>
    <w:rsid w:val="005E25E8"/>
    <w:rsid w:val="005E4444"/>
    <w:rsid w:val="005F201A"/>
    <w:rsid w:val="0060600B"/>
    <w:rsid w:val="00606D59"/>
    <w:rsid w:val="00610029"/>
    <w:rsid w:val="00612A49"/>
    <w:rsid w:val="00615C64"/>
    <w:rsid w:val="00623450"/>
    <w:rsid w:val="006341A7"/>
    <w:rsid w:val="00644A9D"/>
    <w:rsid w:val="00647858"/>
    <w:rsid w:val="0065393D"/>
    <w:rsid w:val="006553D1"/>
    <w:rsid w:val="006608A3"/>
    <w:rsid w:val="00661D21"/>
    <w:rsid w:val="0066219F"/>
    <w:rsid w:val="00664BA2"/>
    <w:rsid w:val="006650F2"/>
    <w:rsid w:val="00670EC0"/>
    <w:rsid w:val="006749AD"/>
    <w:rsid w:val="00677079"/>
    <w:rsid w:val="006A4622"/>
    <w:rsid w:val="006A7833"/>
    <w:rsid w:val="006B340C"/>
    <w:rsid w:val="006C1A6A"/>
    <w:rsid w:val="006D05F8"/>
    <w:rsid w:val="006D2A8A"/>
    <w:rsid w:val="006D4771"/>
    <w:rsid w:val="006D7A6E"/>
    <w:rsid w:val="006E3C37"/>
    <w:rsid w:val="006E63A1"/>
    <w:rsid w:val="006F5F4B"/>
    <w:rsid w:val="006F75E7"/>
    <w:rsid w:val="006F7DDD"/>
    <w:rsid w:val="00700C1F"/>
    <w:rsid w:val="007105E7"/>
    <w:rsid w:val="00711DC7"/>
    <w:rsid w:val="007121D9"/>
    <w:rsid w:val="00713EDD"/>
    <w:rsid w:val="00713FE8"/>
    <w:rsid w:val="00726B8C"/>
    <w:rsid w:val="00727F69"/>
    <w:rsid w:val="007352DC"/>
    <w:rsid w:val="00740C7A"/>
    <w:rsid w:val="00745C55"/>
    <w:rsid w:val="00750B23"/>
    <w:rsid w:val="00750B6C"/>
    <w:rsid w:val="007608F8"/>
    <w:rsid w:val="00772F49"/>
    <w:rsid w:val="007760F8"/>
    <w:rsid w:val="007801BC"/>
    <w:rsid w:val="007851EA"/>
    <w:rsid w:val="0078668E"/>
    <w:rsid w:val="0079771A"/>
    <w:rsid w:val="007A340F"/>
    <w:rsid w:val="007A480C"/>
    <w:rsid w:val="007A7445"/>
    <w:rsid w:val="007B1613"/>
    <w:rsid w:val="007B1662"/>
    <w:rsid w:val="007B270D"/>
    <w:rsid w:val="007B6695"/>
    <w:rsid w:val="007E1CBE"/>
    <w:rsid w:val="007F2D5F"/>
    <w:rsid w:val="007F78FC"/>
    <w:rsid w:val="00802662"/>
    <w:rsid w:val="00812410"/>
    <w:rsid w:val="00812ED8"/>
    <w:rsid w:val="00821B71"/>
    <w:rsid w:val="00825775"/>
    <w:rsid w:val="008445DD"/>
    <w:rsid w:val="008473A8"/>
    <w:rsid w:val="00853050"/>
    <w:rsid w:val="00860978"/>
    <w:rsid w:val="00860E84"/>
    <w:rsid w:val="00862233"/>
    <w:rsid w:val="00865FD3"/>
    <w:rsid w:val="00866158"/>
    <w:rsid w:val="0087156B"/>
    <w:rsid w:val="00871A97"/>
    <w:rsid w:val="0087248D"/>
    <w:rsid w:val="00874CA2"/>
    <w:rsid w:val="008763E2"/>
    <w:rsid w:val="008855AB"/>
    <w:rsid w:val="0089390B"/>
    <w:rsid w:val="008A1B1E"/>
    <w:rsid w:val="008A39D4"/>
    <w:rsid w:val="008A3EEA"/>
    <w:rsid w:val="008A41E2"/>
    <w:rsid w:val="008A5875"/>
    <w:rsid w:val="008A5BC8"/>
    <w:rsid w:val="008A75BF"/>
    <w:rsid w:val="008B11CB"/>
    <w:rsid w:val="008C1646"/>
    <w:rsid w:val="008F092F"/>
    <w:rsid w:val="008F2AFE"/>
    <w:rsid w:val="00906E82"/>
    <w:rsid w:val="00912315"/>
    <w:rsid w:val="0091251F"/>
    <w:rsid w:val="0091540C"/>
    <w:rsid w:val="009169DE"/>
    <w:rsid w:val="009270FD"/>
    <w:rsid w:val="0093414E"/>
    <w:rsid w:val="0094213E"/>
    <w:rsid w:val="00945A62"/>
    <w:rsid w:val="00946449"/>
    <w:rsid w:val="00963095"/>
    <w:rsid w:val="00977028"/>
    <w:rsid w:val="00990320"/>
    <w:rsid w:val="00990CF9"/>
    <w:rsid w:val="00991B57"/>
    <w:rsid w:val="00993761"/>
    <w:rsid w:val="009A4608"/>
    <w:rsid w:val="009B7E21"/>
    <w:rsid w:val="009C0195"/>
    <w:rsid w:val="009C6EB4"/>
    <w:rsid w:val="009C6EF8"/>
    <w:rsid w:val="009D03F8"/>
    <w:rsid w:val="009D31D2"/>
    <w:rsid w:val="009E1FE7"/>
    <w:rsid w:val="009F284C"/>
    <w:rsid w:val="00A019E3"/>
    <w:rsid w:val="00A0347E"/>
    <w:rsid w:val="00A2485C"/>
    <w:rsid w:val="00A26AC4"/>
    <w:rsid w:val="00A31A86"/>
    <w:rsid w:val="00A31C78"/>
    <w:rsid w:val="00A34A90"/>
    <w:rsid w:val="00A55EA6"/>
    <w:rsid w:val="00A64CE4"/>
    <w:rsid w:val="00A837DA"/>
    <w:rsid w:val="00A93BF4"/>
    <w:rsid w:val="00A97ACF"/>
    <w:rsid w:val="00AA0E9E"/>
    <w:rsid w:val="00AA2462"/>
    <w:rsid w:val="00AA6234"/>
    <w:rsid w:val="00AB0869"/>
    <w:rsid w:val="00AB64EB"/>
    <w:rsid w:val="00AC1182"/>
    <w:rsid w:val="00AC1619"/>
    <w:rsid w:val="00AC51E9"/>
    <w:rsid w:val="00AC5CB6"/>
    <w:rsid w:val="00AC64C0"/>
    <w:rsid w:val="00AC779B"/>
    <w:rsid w:val="00AE23F8"/>
    <w:rsid w:val="00AF6281"/>
    <w:rsid w:val="00AF708E"/>
    <w:rsid w:val="00B00329"/>
    <w:rsid w:val="00B00878"/>
    <w:rsid w:val="00B27C8A"/>
    <w:rsid w:val="00B32698"/>
    <w:rsid w:val="00B373DE"/>
    <w:rsid w:val="00B47C41"/>
    <w:rsid w:val="00B53114"/>
    <w:rsid w:val="00B57718"/>
    <w:rsid w:val="00B64175"/>
    <w:rsid w:val="00B72AD2"/>
    <w:rsid w:val="00B8077B"/>
    <w:rsid w:val="00B90BFF"/>
    <w:rsid w:val="00BA1157"/>
    <w:rsid w:val="00BA2763"/>
    <w:rsid w:val="00BD074D"/>
    <w:rsid w:val="00BD1D3A"/>
    <w:rsid w:val="00BD2B14"/>
    <w:rsid w:val="00BD6E13"/>
    <w:rsid w:val="00BF70CB"/>
    <w:rsid w:val="00C022CA"/>
    <w:rsid w:val="00C0275F"/>
    <w:rsid w:val="00C07569"/>
    <w:rsid w:val="00C136D0"/>
    <w:rsid w:val="00C212A5"/>
    <w:rsid w:val="00C24264"/>
    <w:rsid w:val="00C30D90"/>
    <w:rsid w:val="00C46238"/>
    <w:rsid w:val="00C501CC"/>
    <w:rsid w:val="00C51101"/>
    <w:rsid w:val="00C571A7"/>
    <w:rsid w:val="00C63DD2"/>
    <w:rsid w:val="00C655F7"/>
    <w:rsid w:val="00C71D85"/>
    <w:rsid w:val="00C73103"/>
    <w:rsid w:val="00C73391"/>
    <w:rsid w:val="00C75A93"/>
    <w:rsid w:val="00C90721"/>
    <w:rsid w:val="00C91D7B"/>
    <w:rsid w:val="00CA6DB8"/>
    <w:rsid w:val="00CB0A2B"/>
    <w:rsid w:val="00CB10C6"/>
    <w:rsid w:val="00CB5864"/>
    <w:rsid w:val="00CB6D31"/>
    <w:rsid w:val="00CC375D"/>
    <w:rsid w:val="00CE062D"/>
    <w:rsid w:val="00CE188E"/>
    <w:rsid w:val="00CE6CB0"/>
    <w:rsid w:val="00CE754A"/>
    <w:rsid w:val="00CF3070"/>
    <w:rsid w:val="00D1172B"/>
    <w:rsid w:val="00D15150"/>
    <w:rsid w:val="00D162BF"/>
    <w:rsid w:val="00D16DAD"/>
    <w:rsid w:val="00D21585"/>
    <w:rsid w:val="00D222E7"/>
    <w:rsid w:val="00D32799"/>
    <w:rsid w:val="00D36791"/>
    <w:rsid w:val="00D41E5F"/>
    <w:rsid w:val="00D52040"/>
    <w:rsid w:val="00D67381"/>
    <w:rsid w:val="00D77F34"/>
    <w:rsid w:val="00D97F25"/>
    <w:rsid w:val="00DA2BE4"/>
    <w:rsid w:val="00DA3C8F"/>
    <w:rsid w:val="00DA4B9B"/>
    <w:rsid w:val="00DB5675"/>
    <w:rsid w:val="00DB5B21"/>
    <w:rsid w:val="00DB6BB0"/>
    <w:rsid w:val="00DD4DA3"/>
    <w:rsid w:val="00DE1AA9"/>
    <w:rsid w:val="00DE5B37"/>
    <w:rsid w:val="00DF2076"/>
    <w:rsid w:val="00DF4CEF"/>
    <w:rsid w:val="00E02765"/>
    <w:rsid w:val="00E02DC5"/>
    <w:rsid w:val="00E0307E"/>
    <w:rsid w:val="00E030B0"/>
    <w:rsid w:val="00E04EB2"/>
    <w:rsid w:val="00E11E68"/>
    <w:rsid w:val="00E16380"/>
    <w:rsid w:val="00E17EEA"/>
    <w:rsid w:val="00E2073A"/>
    <w:rsid w:val="00E22765"/>
    <w:rsid w:val="00E22A23"/>
    <w:rsid w:val="00E31493"/>
    <w:rsid w:val="00E646CD"/>
    <w:rsid w:val="00E661EE"/>
    <w:rsid w:val="00E668E8"/>
    <w:rsid w:val="00E67515"/>
    <w:rsid w:val="00E7160D"/>
    <w:rsid w:val="00E768FB"/>
    <w:rsid w:val="00E92935"/>
    <w:rsid w:val="00EB1B4F"/>
    <w:rsid w:val="00EB2826"/>
    <w:rsid w:val="00EB3B6D"/>
    <w:rsid w:val="00EB576F"/>
    <w:rsid w:val="00ED12C0"/>
    <w:rsid w:val="00ED5ED1"/>
    <w:rsid w:val="00ED7101"/>
    <w:rsid w:val="00EE1464"/>
    <w:rsid w:val="00EE3A5F"/>
    <w:rsid w:val="00EE5858"/>
    <w:rsid w:val="00EE6677"/>
    <w:rsid w:val="00EF0BB2"/>
    <w:rsid w:val="00EF0C73"/>
    <w:rsid w:val="00EF252B"/>
    <w:rsid w:val="00EF7391"/>
    <w:rsid w:val="00F01C43"/>
    <w:rsid w:val="00F041F5"/>
    <w:rsid w:val="00F04D11"/>
    <w:rsid w:val="00F07EF4"/>
    <w:rsid w:val="00F11EE3"/>
    <w:rsid w:val="00F13612"/>
    <w:rsid w:val="00F201B1"/>
    <w:rsid w:val="00F24300"/>
    <w:rsid w:val="00F3084B"/>
    <w:rsid w:val="00F31514"/>
    <w:rsid w:val="00F40C9A"/>
    <w:rsid w:val="00F54050"/>
    <w:rsid w:val="00F57974"/>
    <w:rsid w:val="00F651FD"/>
    <w:rsid w:val="00F71901"/>
    <w:rsid w:val="00F77FAD"/>
    <w:rsid w:val="00F84152"/>
    <w:rsid w:val="00F870ED"/>
    <w:rsid w:val="00FA3E41"/>
    <w:rsid w:val="00FA4423"/>
    <w:rsid w:val="00FC05D6"/>
    <w:rsid w:val="00FC1566"/>
    <w:rsid w:val="00FC511A"/>
    <w:rsid w:val="00FD7398"/>
    <w:rsid w:val="00FE1893"/>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4FE9A"/>
  <w15:docId w15:val="{D6D4CA59-24B0-467D-A6A1-F9EC89BD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0">
    <w:name w:val="heading 1"/>
    <w:basedOn w:val="a"/>
    <w:next w:val="a"/>
    <w:link w:val="11"/>
    <w:qFormat/>
    <w:rsid w:val="0018119C"/>
    <w:pPr>
      <w:keepNext/>
      <w:jc w:val="center"/>
      <w:outlineLvl w:val="0"/>
    </w:pPr>
    <w:rPr>
      <w:b/>
      <w:bCs/>
      <w:sz w:val="28"/>
      <w:szCs w:val="20"/>
    </w:rPr>
  </w:style>
  <w:style w:type="paragraph" w:styleId="2">
    <w:name w:val="heading 2"/>
    <w:basedOn w:val="a"/>
    <w:next w:val="a"/>
    <w:link w:val="20"/>
    <w:uiPriority w:val="1"/>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1"/>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2"/>
    <w:semiHidden/>
    <w:unhideWhenUsed/>
    <w:rsid w:val="0018119C"/>
    <w:rPr>
      <w:sz w:val="20"/>
      <w:szCs w:val="20"/>
    </w:rPr>
  </w:style>
  <w:style w:type="character" w:customStyle="1" w:styleId="12">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nhideWhenUsed/>
    <w:rsid w:val="0018119C"/>
    <w:rPr>
      <w:rFonts w:ascii="Courier New" w:hAnsi="Courier New"/>
      <w:sz w:val="20"/>
      <w:szCs w:val="20"/>
    </w:rPr>
  </w:style>
  <w:style w:type="character" w:customStyle="1" w:styleId="afa">
    <w:name w:val="Текст Знак"/>
    <w:basedOn w:val="a0"/>
    <w:link w:val="af9"/>
    <w:rsid w:val="0018119C"/>
    <w:rPr>
      <w:rFonts w:ascii="Courier New" w:eastAsia="Times New Roman" w:hAnsi="Courier New" w:cs="Times New Roman"/>
      <w:sz w:val="20"/>
      <w:szCs w:val="20"/>
    </w:rPr>
  </w:style>
  <w:style w:type="paragraph" w:styleId="afb">
    <w:name w:val="annotation subject"/>
    <w:basedOn w:val="a7"/>
    <w:next w:val="a7"/>
    <w:link w:val="13"/>
    <w:uiPriority w:val="99"/>
    <w:semiHidden/>
    <w:unhideWhenUsed/>
    <w:rsid w:val="0018119C"/>
    <w:rPr>
      <w:b/>
      <w:bCs/>
    </w:rPr>
  </w:style>
  <w:style w:type="character" w:customStyle="1" w:styleId="13">
    <w:name w:val="Тема примечания Знак1"/>
    <w:basedOn w:val="12"/>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4"/>
    <w:locked/>
    <w:rsid w:val="0018119C"/>
    <w:rPr>
      <w:sz w:val="26"/>
      <w:szCs w:val="26"/>
      <w:shd w:val="clear" w:color="auto" w:fill="FFFFFF"/>
    </w:rPr>
  </w:style>
  <w:style w:type="paragraph" w:customStyle="1" w:styleId="14">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5">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6">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rsid w:val="0018119C"/>
    <w:pPr>
      <w:keepNext/>
      <w:keepLines/>
      <w:widowControl w:val="0"/>
      <w:suppressAutoHyphens/>
      <w:spacing w:before="120" w:after="60"/>
    </w:pPr>
    <w:rPr>
      <w:kern w:val="2"/>
    </w:rPr>
  </w:style>
  <w:style w:type="paragraph" w:styleId="aff9">
    <w:name w:val="List"/>
    <w:basedOn w:val="a"/>
    <w:unhideWhenUsed/>
    <w:rsid w:val="0018119C"/>
    <w:pPr>
      <w:ind w:left="283" w:hanging="283"/>
    </w:pPr>
  </w:style>
  <w:style w:type="paragraph" w:customStyle="1" w:styleId="17">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link w:val="ConsNormal0"/>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character" w:styleId="afff1">
    <w:name w:val="annotation reference"/>
    <w:basedOn w:val="a0"/>
    <w:semiHidden/>
    <w:unhideWhenUsed/>
    <w:rsid w:val="007121D9"/>
    <w:rPr>
      <w:sz w:val="16"/>
      <w:szCs w:val="16"/>
    </w:rPr>
  </w:style>
  <w:style w:type="paragraph" w:customStyle="1" w:styleId="FR2">
    <w:name w:val="FR2"/>
    <w:rsid w:val="00AC1182"/>
    <w:pPr>
      <w:widowControl w:val="0"/>
    </w:pPr>
    <w:rPr>
      <w:rFonts w:ascii="Arial" w:eastAsia="Times New Roman" w:hAnsi="Arial" w:cs="Times New Roman"/>
      <w:sz w:val="18"/>
      <w:szCs w:val="20"/>
      <w:lang w:eastAsia="ru-RU"/>
    </w:rPr>
  </w:style>
  <w:style w:type="table" w:styleId="afff2">
    <w:name w:val="Table Grid"/>
    <w:basedOn w:val="a1"/>
    <w:uiPriority w:val="39"/>
    <w:rsid w:val="00AC1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991B57"/>
    <w:pPr>
      <w:widowControl w:val="0"/>
      <w:autoSpaceDE w:val="0"/>
      <w:autoSpaceDN w:val="0"/>
      <w:ind w:left="398" w:hanging="240"/>
      <w:jc w:val="both"/>
      <w:outlineLvl w:val="1"/>
    </w:pPr>
    <w:rPr>
      <w:b/>
      <w:bCs/>
      <w:lang w:eastAsia="en-US"/>
    </w:rPr>
  </w:style>
  <w:style w:type="character" w:customStyle="1" w:styleId="fill">
    <w:name w:val="fill"/>
    <w:basedOn w:val="a0"/>
    <w:rsid w:val="001632CB"/>
    <w:rPr>
      <w:b/>
      <w:bCs/>
      <w:i/>
      <w:iCs/>
      <w:color w:val="FF0000"/>
    </w:rPr>
  </w:style>
  <w:style w:type="character" w:customStyle="1" w:styleId="s10">
    <w:name w:val="s_10"/>
    <w:basedOn w:val="a0"/>
    <w:rsid w:val="00FD7398"/>
  </w:style>
  <w:style w:type="table" w:customStyle="1" w:styleId="18">
    <w:name w:val="Сетка таблицы1"/>
    <w:basedOn w:val="a1"/>
    <w:next w:val="afff2"/>
    <w:uiPriority w:val="59"/>
    <w:rsid w:val="008A5BC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2"/>
    <w:rsid w:val="00912315"/>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basedOn w:val="a2"/>
    <w:uiPriority w:val="99"/>
    <w:rsid w:val="0060600B"/>
    <w:pPr>
      <w:numPr>
        <w:numId w:val="67"/>
      </w:numPr>
    </w:pPr>
  </w:style>
  <w:style w:type="paragraph" w:customStyle="1" w:styleId="19">
    <w:name w:val="Верхний колонтитул1"/>
    <w:basedOn w:val="a"/>
    <w:next w:val="aa"/>
    <w:uiPriority w:val="99"/>
    <w:unhideWhenUsed/>
    <w:rsid w:val="00E661EE"/>
    <w:pPr>
      <w:tabs>
        <w:tab w:val="center" w:pos="4677"/>
        <w:tab w:val="right" w:pos="9355"/>
      </w:tabs>
    </w:pPr>
    <w:rPr>
      <w:rFonts w:asciiTheme="minorHAnsi" w:eastAsiaTheme="minorEastAsia" w:hAnsiTheme="minorHAnsi" w:cstheme="minorBidi"/>
      <w:sz w:val="22"/>
      <w:szCs w:val="22"/>
    </w:rPr>
  </w:style>
  <w:style w:type="paragraph" w:customStyle="1" w:styleId="1a">
    <w:name w:val="Нижний колонтитул1"/>
    <w:basedOn w:val="a"/>
    <w:next w:val="ac"/>
    <w:uiPriority w:val="99"/>
    <w:unhideWhenUsed/>
    <w:rsid w:val="00E661EE"/>
    <w:pPr>
      <w:tabs>
        <w:tab w:val="center" w:pos="4677"/>
        <w:tab w:val="right" w:pos="9355"/>
      </w:tabs>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E661EE"/>
  </w:style>
  <w:style w:type="character" w:customStyle="1" w:styleId="1c">
    <w:name w:val="Нижний колонтитул Знак1"/>
    <w:basedOn w:val="a0"/>
    <w:uiPriority w:val="99"/>
    <w:semiHidden/>
    <w:rsid w:val="00E661EE"/>
  </w:style>
  <w:style w:type="character" w:styleId="afff3">
    <w:name w:val="page number"/>
    <w:basedOn w:val="a0"/>
    <w:rsid w:val="00E661EE"/>
  </w:style>
  <w:style w:type="character" w:styleId="afff4">
    <w:name w:val="FollowedHyperlink"/>
    <w:rsid w:val="00E661EE"/>
    <w:rPr>
      <w:color w:val="800080"/>
      <w:u w:val="single"/>
    </w:rPr>
  </w:style>
  <w:style w:type="character" w:customStyle="1" w:styleId="CourierNew95pt">
    <w:name w:val="Основной текст + Courier New;9;5 pt"/>
    <w:rsid w:val="00E661EE"/>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E661EE"/>
    <w:pPr>
      <w:ind w:left="566" w:hanging="283"/>
    </w:pPr>
  </w:style>
  <w:style w:type="paragraph" w:styleId="5">
    <w:name w:val="List 5"/>
    <w:basedOn w:val="a"/>
    <w:rsid w:val="00E661EE"/>
    <w:pPr>
      <w:ind w:left="1415" w:hanging="283"/>
    </w:pPr>
  </w:style>
  <w:style w:type="paragraph" w:styleId="41">
    <w:name w:val="List 4"/>
    <w:basedOn w:val="a"/>
    <w:uiPriority w:val="99"/>
    <w:semiHidden/>
    <w:unhideWhenUsed/>
    <w:rsid w:val="00E661EE"/>
    <w:pPr>
      <w:ind w:left="1132" w:hanging="283"/>
      <w:contextualSpacing/>
    </w:pPr>
  </w:style>
  <w:style w:type="character" w:customStyle="1" w:styleId="1d">
    <w:name w:val="Название Знак1"/>
    <w:basedOn w:val="a0"/>
    <w:rsid w:val="00E661EE"/>
    <w:rPr>
      <w:rFonts w:ascii="Arial" w:eastAsia="Microsoft YaHei" w:hAnsi="Arial" w:cs="Mangal"/>
      <w:kern w:val="1"/>
      <w:sz w:val="28"/>
      <w:szCs w:val="28"/>
      <w:lang w:eastAsia="hi-IN" w:bidi="hi-IN"/>
    </w:rPr>
  </w:style>
  <w:style w:type="character" w:styleId="afff5">
    <w:name w:val="endnote reference"/>
    <w:uiPriority w:val="99"/>
    <w:semiHidden/>
    <w:unhideWhenUsed/>
    <w:rsid w:val="00E661EE"/>
    <w:rPr>
      <w:vertAlign w:val="superscript"/>
    </w:rPr>
  </w:style>
  <w:style w:type="character" w:styleId="afff6">
    <w:name w:val="Emphasis"/>
    <w:uiPriority w:val="20"/>
    <w:qFormat/>
    <w:rsid w:val="00E661EE"/>
    <w:rPr>
      <w:i/>
      <w:iCs/>
    </w:rPr>
  </w:style>
  <w:style w:type="table" w:customStyle="1" w:styleId="28">
    <w:name w:val="Сетка таблицы2"/>
    <w:basedOn w:val="a1"/>
    <w:next w:val="afff2"/>
    <w:uiPriority w:val="39"/>
    <w:rsid w:val="00E661EE"/>
    <w:pPr>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semiHidden/>
    <w:rsid w:val="00E661EE"/>
  </w:style>
  <w:style w:type="character" w:customStyle="1" w:styleId="1e">
    <w:name w:val="Замещающий текст1"/>
    <w:semiHidden/>
    <w:rsid w:val="00E661EE"/>
    <w:rPr>
      <w:rFonts w:cs="Times New Roman"/>
      <w:color w:val="808080"/>
    </w:rPr>
  </w:style>
  <w:style w:type="numbering" w:customStyle="1" w:styleId="3c">
    <w:name w:val="Нет списка3"/>
    <w:next w:val="a2"/>
    <w:uiPriority w:val="99"/>
    <w:semiHidden/>
    <w:unhideWhenUsed/>
    <w:rsid w:val="00E661EE"/>
  </w:style>
  <w:style w:type="table" w:customStyle="1" w:styleId="42">
    <w:name w:val="Сетка таблицы4"/>
    <w:basedOn w:val="a1"/>
    <w:next w:val="afff2"/>
    <w:uiPriority w:val="39"/>
    <w:rsid w:val="00E661E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E661EE"/>
  </w:style>
  <w:style w:type="table" w:customStyle="1" w:styleId="50">
    <w:name w:val="Сетка таблицы5"/>
    <w:basedOn w:val="a1"/>
    <w:next w:val="afff2"/>
    <w:uiPriority w:val="39"/>
    <w:rsid w:val="00E661EE"/>
    <w:pPr>
      <w:jc w:val="both"/>
    </w:pPr>
    <w:rPr>
      <w:rFonts w:ascii="Times New Roman" w:eastAsia="Calibri"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01C43"/>
    <w:pPr>
      <w:widowControl w:val="0"/>
      <w:autoSpaceDE w:val="0"/>
      <w:autoSpaceDN w:val="0"/>
    </w:pPr>
    <w:rPr>
      <w:sz w:val="22"/>
      <w:szCs w:val="22"/>
      <w:lang w:eastAsia="en-US"/>
    </w:rPr>
  </w:style>
  <w:style w:type="character" w:customStyle="1" w:styleId="blk">
    <w:name w:val="blk"/>
    <w:basedOn w:val="a0"/>
    <w:rsid w:val="00F01C43"/>
  </w:style>
  <w:style w:type="character" w:customStyle="1" w:styleId="ConsNormal0">
    <w:name w:val="ConsNormal Знак"/>
    <w:link w:val="ConsNormal"/>
    <w:rsid w:val="00F01C43"/>
    <w:rPr>
      <w:rFonts w:ascii="Arial" w:eastAsia="Times New Roman" w:hAnsi="Arial" w:cs="Arial"/>
      <w:sz w:val="20"/>
      <w:szCs w:val="20"/>
      <w:lang w:eastAsia="ru-RU"/>
    </w:rPr>
  </w:style>
  <w:style w:type="character" w:customStyle="1" w:styleId="highlight">
    <w:name w:val="highlight"/>
    <w:basedOn w:val="a0"/>
    <w:rsid w:val="00F01C43"/>
  </w:style>
  <w:style w:type="paragraph" w:customStyle="1" w:styleId="1f">
    <w:name w:val="Обычный (веб)1"/>
    <w:basedOn w:val="a"/>
    <w:rsid w:val="00F01C43"/>
    <w:pPr>
      <w:suppressAutoHyphens/>
      <w:autoSpaceDE w:val="0"/>
      <w:spacing w:before="28" w:after="100"/>
    </w:pPr>
    <w:rPr>
      <w:lang w:eastAsia="ar-SA"/>
    </w:rPr>
  </w:style>
  <w:style w:type="paragraph" w:customStyle="1" w:styleId="pboth">
    <w:name w:val="pboth"/>
    <w:basedOn w:val="a"/>
    <w:rsid w:val="00F01C43"/>
    <w:pPr>
      <w:spacing w:before="100" w:beforeAutospacing="1" w:after="100" w:afterAutospacing="1"/>
    </w:pPr>
  </w:style>
  <w:style w:type="character" w:customStyle="1" w:styleId="UnresolvedMention">
    <w:name w:val="Unresolved Mention"/>
    <w:basedOn w:val="a0"/>
    <w:uiPriority w:val="99"/>
    <w:semiHidden/>
    <w:unhideWhenUsed/>
    <w:rsid w:val="00F01C43"/>
    <w:rPr>
      <w:color w:val="605E5C"/>
      <w:shd w:val="clear" w:color="auto" w:fill="E1DFDD"/>
    </w:rPr>
  </w:style>
  <w:style w:type="table" w:customStyle="1" w:styleId="TableNormal">
    <w:name w:val="Table Normal"/>
    <w:uiPriority w:val="2"/>
    <w:semiHidden/>
    <w:unhideWhenUsed/>
    <w:qFormat/>
    <w:rsid w:val="00745C55"/>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745C55"/>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210">
    <w:name w:val="Заголовок 21"/>
    <w:basedOn w:val="a"/>
    <w:uiPriority w:val="1"/>
    <w:qFormat/>
    <w:rsid w:val="00745C55"/>
    <w:pPr>
      <w:widowControl w:val="0"/>
      <w:autoSpaceDE w:val="0"/>
      <w:autoSpaceDN w:val="0"/>
      <w:spacing w:line="319" w:lineRule="exact"/>
      <w:ind w:left="579" w:hanging="282"/>
      <w:jc w:val="both"/>
      <w:outlineLvl w:val="2"/>
    </w:pPr>
    <w:rPr>
      <w:b/>
      <w:bCs/>
      <w:sz w:val="28"/>
      <w:szCs w:val="28"/>
      <w:lang w:eastAsia="en-US"/>
    </w:rPr>
  </w:style>
  <w:style w:type="paragraph" w:customStyle="1" w:styleId="2a">
    <w:name w:val="Абзац списка2"/>
    <w:basedOn w:val="a"/>
    <w:rsid w:val="00745C55"/>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node\2173" TargetMode="External"/><Relationship Id="rId21" Type="http://schemas.openxmlformats.org/officeDocument/2006/relationships/hyperlink" Target="https://base.garant.ru/72216836/" TargetMode="External"/><Relationship Id="rId34" Type="http://schemas.openxmlformats.org/officeDocument/2006/relationships/hyperlink" Target="http://ohrana-tryda.com/node/2197" TargetMode="External"/><Relationship Id="rId42"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7" Type="http://schemas.openxmlformats.org/officeDocument/2006/relationships/hyperlink" Target="http://base.garant.ru/12125268/304b568ed0875b52a564119b6f7ca53e/"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77470895/"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70329490.0" TargetMode="External"/><Relationship Id="rId29" Type="http://schemas.openxmlformats.org/officeDocument/2006/relationships/hyperlink" Target="https://ohrana-tryda.com/node/4293" TargetMode="External"/><Relationship Id="rId11" Type="http://schemas.openxmlformats.org/officeDocument/2006/relationships/hyperlink" Target="http://ivo.garant.ru/" TargetMode="External"/><Relationship Id="rId24" Type="http://schemas.openxmlformats.org/officeDocument/2006/relationships/hyperlink" Target="mailto:madou.307@tatar.ru" TargetMode="External"/><Relationship Id="rId32" Type="http://schemas.openxmlformats.org/officeDocument/2006/relationships/hyperlink" Target="https://ohrana-tryda.com/node/1892" TargetMode="External"/><Relationship Id="rId37" Type="http://schemas.openxmlformats.org/officeDocument/2006/relationships/hyperlink" Target="https://base.garant.ru/70429490/d0ace029aae8679e7b338df2d303117c/" TargetMode="External"/><Relationship Id="rId40" Type="http://schemas.openxmlformats.org/officeDocument/2006/relationships/hyperlink" Target="https://legalacts.ru/doc/postanovlenie-goskomtruda-sssr-vtssps-ot-03101986-n/" TargetMode="External"/><Relationship Id="rId45" Type="http://schemas.openxmlformats.org/officeDocument/2006/relationships/hyperlink" Target="http://www.garant.ru/news/1403893/"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1215804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base.garant.ru/72917638/" TargetMode="External"/><Relationship Id="rId19" Type="http://schemas.openxmlformats.org/officeDocument/2006/relationships/hyperlink" Target="https://base.garant.ru/12125268/ea54c1918750348cf1860e01a0121200/" TargetMode="External"/><Relationship Id="rId14" Type="http://schemas.openxmlformats.org/officeDocument/2006/relationships/hyperlink" Target="https://login.consultant.ru/link/?req=doc&amp;base=LAW&amp;n=454028&amp;dst=616&amp;field=134&amp;date=30.10.2023" TargetMode="External"/><Relationship Id="rId22" Type="http://schemas.openxmlformats.org/officeDocument/2006/relationships/hyperlink" Target="https://base.garant.ru/70106202/b89690251be5277812a78962f6302560/" TargetMode="External"/><Relationship Id="rId27" Type="http://schemas.openxmlformats.org/officeDocument/2006/relationships/hyperlink" Target="https://base.garant.ru/12134976/2cb9bddea07f9dfceecebba9d5bb6391/" TargetMode="External"/><Relationship Id="rId30" Type="http://schemas.openxmlformats.org/officeDocument/2006/relationships/hyperlink" Target="https://ohrana-tryda.com/node/4293" TargetMode="External"/><Relationship Id="rId35" Type="http://schemas.openxmlformats.org/officeDocument/2006/relationships/hyperlink" Target="http://docs.cntd.ru/document/917011741" TargetMode="External"/><Relationship Id="rId43" Type="http://schemas.openxmlformats.org/officeDocument/2006/relationships/hyperlink" Target="https://www.klerk.ru/cdoc/view/trudovoj-kodeks-tk-rf/?utm_source=documentId279313&amp;utm_medium=linkReplacerId46" TargetMode="External"/><Relationship Id="rId48" Type="http://schemas.openxmlformats.org/officeDocument/2006/relationships/hyperlink" Target="http://base.garant.ru/77526052/" TargetMode="External"/><Relationship Id="rId56" Type="http://schemas.openxmlformats.org/officeDocument/2006/relationships/hyperlink" Target="http://base.garant.ru/12125268/304b568ed0875b52a564119b6f7ca53e/" TargetMode="External"/><Relationship Id="rId64" Type="http://schemas.openxmlformats.org/officeDocument/2006/relationships/footer" Target="footer2.xml"/><Relationship Id="rId8" Type="http://schemas.openxmlformats.org/officeDocument/2006/relationships/hyperlink" Target="https://normativ.kontur.ru/document?moduleId=1&amp;documentId=184188" TargetMode="External"/><Relationship Id="rId51" Type="http://schemas.openxmlformats.org/officeDocument/2006/relationships/hyperlink" Target="http://www.garant.ru/news/1410846/" TargetMode="External"/><Relationship Id="rId3" Type="http://schemas.openxmlformats.org/officeDocument/2006/relationships/styles" Target="styles.xml"/><Relationship Id="rId12" Type="http://schemas.openxmlformats.org/officeDocument/2006/relationships/hyperlink" Target="https://base.garant.ru/55171461/" TargetMode="External"/><Relationship Id="rId17" Type="http://schemas.openxmlformats.org/officeDocument/2006/relationships/hyperlink" Target="garantf1://71314220.0/" TargetMode="External"/><Relationship Id="rId25" Type="http://schemas.openxmlformats.org/officeDocument/2006/relationships/hyperlink" Target="http://www.consultant.ru/document/cons_doc_LAW_12453/886577905315979b26c9032d79cb911cc8fa7e69/" TargetMode="External"/><Relationship Id="rId33" Type="http://schemas.openxmlformats.org/officeDocument/2006/relationships/hyperlink" Target="https://ohrana-tryda.com/node/1892" TargetMode="External"/><Relationship Id="rId38" Type="http://schemas.openxmlformats.org/officeDocument/2006/relationships/hyperlink" Target="https://base.garant.ru/70429490/" TargetMode="External"/><Relationship Id="rId46" Type="http://schemas.openxmlformats.org/officeDocument/2006/relationships/hyperlink" Target="http://base.garant.ru/12125268/304b568ed0875b52a564119b6f7ca53e/" TargetMode="External"/><Relationship Id="rId59" Type="http://schemas.openxmlformats.org/officeDocument/2006/relationships/hyperlink" Target="http://www.garant.ru/news/1301914" TargetMode="External"/><Relationship Id="rId20" Type="http://schemas.openxmlformats.org/officeDocument/2006/relationships/hyperlink" Target="http://ivo.garant.ru/" TargetMode="External"/><Relationship Id="rId41"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4" Type="http://schemas.openxmlformats.org/officeDocument/2006/relationships/hyperlink" Target="http://base.garant.ru/74613824/" TargetMode="External"/><Relationship Id="rId62" Type="http://schemas.openxmlformats.org/officeDocument/2006/relationships/hyperlink" Target="http://base.garant.ru/7755788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70329490.1000" TargetMode="External"/><Relationship Id="rId23" Type="http://schemas.openxmlformats.org/officeDocument/2006/relationships/hyperlink" Target="https://base.garant.ru/70106202/a561883a869c3f065f67e98041daebaa/" TargetMode="External"/><Relationship Id="rId28" Type="http://schemas.openxmlformats.org/officeDocument/2006/relationships/hyperlink" Target="https://base.garant.ru/12164203/" TargetMode="External"/><Relationship Id="rId36" Type="http://schemas.openxmlformats.org/officeDocument/2006/relationships/hyperlink" Target="https://base.garant.ru/71424792/"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12158040/" TargetMode="External"/><Relationship Id="rId10" Type="http://schemas.openxmlformats.org/officeDocument/2006/relationships/hyperlink" Target="https://pandia.ru/text/category/vznos/" TargetMode="External"/><Relationship Id="rId31" Type="http://schemas.openxmlformats.org/officeDocument/2006/relationships/hyperlink" Target="https://ohrana-tryda.com/node/1911" TargetMode="External"/><Relationship Id="rId44" Type="http://schemas.openxmlformats.org/officeDocument/2006/relationships/hyperlink" Target="http://base.garant.ru/12125268/304b568ed0875b52a564119b6f7ca53e/" TargetMode="External"/><Relationship Id="rId52" Type="http://schemas.openxmlformats.org/officeDocument/2006/relationships/hyperlink" Target="http://base.garant.ru/74590512/" TargetMode="External"/><Relationship Id="rId60" Type="http://schemas.openxmlformats.org/officeDocument/2006/relationships/hyperlink" Target="http://base.garant.ru/77488994/"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ontur.ru/ca?p=2153" TargetMode="External"/><Relationship Id="rId13" Type="http://schemas.openxmlformats.org/officeDocument/2006/relationships/hyperlink" Target="http://ivo.garant.ru/" TargetMode="External"/><Relationship Id="rId18" Type="http://schemas.openxmlformats.org/officeDocument/2006/relationships/hyperlink" Target="consultantplus://offline/ref=4150B37408F9483D6C446C4524D4A2C3F20920E56AF28B4CE8A8BD3EE5FA68A5B78A6C4D0E7C9732t4qAO" TargetMode="External"/><Relationship Id="rId39" Type="http://schemas.openxmlformats.org/officeDocument/2006/relationships/hyperlink" Target="https://base.garant.ru/12125268/1a3e2a66ba56522a5bedeada6d6103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111DB-4D52-41ED-83FE-856FFC592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104237</Words>
  <Characters>594153</Characters>
  <Application>Microsoft Office Word</Application>
  <DocSecurity>0</DocSecurity>
  <Lines>4951</Lines>
  <Paragraphs>1393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2022090807040506</cp:lastModifiedBy>
  <cp:revision>10</cp:revision>
  <cp:lastPrinted>2025-03-12T08:37:00Z</cp:lastPrinted>
  <dcterms:created xsi:type="dcterms:W3CDTF">2024-05-31T07:47:00Z</dcterms:created>
  <dcterms:modified xsi:type="dcterms:W3CDTF">2025-03-12T11:18:00Z</dcterms:modified>
</cp:coreProperties>
</file>